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4CA23" w14:textId="77777777" w:rsidR="00E91817" w:rsidRDefault="00000000">
      <w:pPr>
        <w:pStyle w:val="a3"/>
        <w:spacing w:before="35"/>
        <w:ind w:left="220"/>
      </w:pPr>
      <w:r>
        <w:t>附件 1：</w:t>
      </w:r>
    </w:p>
    <w:p w14:paraId="079B68F3" w14:textId="77777777" w:rsidR="00E91817" w:rsidRDefault="00000000">
      <w:pPr>
        <w:pStyle w:val="1"/>
        <w:spacing w:before="240"/>
        <w:ind w:left="476" w:firstLine="0"/>
      </w:pPr>
      <w:r>
        <w:t>2023 年中小学生信息素养大赛参赛项目设置及项目指南</w:t>
      </w:r>
    </w:p>
    <w:p w14:paraId="7015E9A6" w14:textId="77777777" w:rsidR="00E91817" w:rsidRDefault="00E91817">
      <w:pPr>
        <w:pStyle w:val="a3"/>
        <w:spacing w:before="11"/>
        <w:rPr>
          <w:b/>
          <w:sz w:val="38"/>
        </w:rPr>
      </w:pPr>
    </w:p>
    <w:p w14:paraId="13B16810" w14:textId="77777777" w:rsidR="00E91817" w:rsidRDefault="00000000">
      <w:pPr>
        <w:ind w:left="220"/>
        <w:rPr>
          <w:b/>
          <w:sz w:val="36"/>
        </w:rPr>
      </w:pPr>
      <w:r>
        <w:rPr>
          <w:b/>
          <w:sz w:val="36"/>
        </w:rPr>
        <w:t>一、项目设置及要求</w:t>
      </w:r>
    </w:p>
    <w:p w14:paraId="17F1F0E0" w14:textId="77777777" w:rsidR="00E91817" w:rsidRDefault="00000000">
      <w:pPr>
        <w:pStyle w:val="a3"/>
        <w:spacing w:before="43" w:line="261" w:lineRule="auto"/>
        <w:ind w:left="220" w:right="727" w:firstLine="559"/>
      </w:pPr>
      <w:r>
        <w:rPr>
          <w:spacing w:val="-3"/>
        </w:rPr>
        <w:t>注：表格中打</w:t>
      </w:r>
      <w:r>
        <w:rPr>
          <w:rFonts w:ascii="Times New Roman" w:eastAsia="Times New Roman" w:hAnsi="Times New Roman"/>
          <w:color w:val="FF0000"/>
          <w:sz w:val="36"/>
        </w:rPr>
        <w:t>●</w:t>
      </w:r>
      <w:r>
        <w:rPr>
          <w:color w:val="FF0000"/>
        </w:rPr>
        <w:t>（</w:t>
      </w:r>
      <w:r>
        <w:rPr>
          <w:color w:val="FF0000"/>
          <w:spacing w:val="-3"/>
        </w:rPr>
        <w:t>全国赛项</w:t>
      </w:r>
      <w:r>
        <w:rPr>
          <w:color w:val="FF0000"/>
          <w:spacing w:val="-142"/>
        </w:rPr>
        <w:t>）</w:t>
      </w:r>
      <w:r>
        <w:rPr>
          <w:color w:val="FF0000"/>
        </w:rPr>
        <w:t>、▲（</w:t>
      </w:r>
      <w:r>
        <w:rPr>
          <w:color w:val="FF0000"/>
          <w:spacing w:val="-3"/>
        </w:rPr>
        <w:t>省级赛项</w:t>
      </w:r>
      <w:r>
        <w:rPr>
          <w:color w:val="FF0000"/>
          <w:spacing w:val="-142"/>
        </w:rPr>
        <w:t>）</w:t>
      </w:r>
      <w:r>
        <w:rPr>
          <w:color w:val="FF0000"/>
        </w:rPr>
        <w:t>、</w:t>
      </w:r>
      <w:r>
        <w:rPr>
          <w:color w:val="FF0000"/>
          <w:sz w:val="36"/>
        </w:rPr>
        <w:t>★</w:t>
      </w:r>
      <w:r>
        <w:rPr>
          <w:color w:val="FF0000"/>
        </w:rPr>
        <w:t>（</w:t>
      </w:r>
      <w:r>
        <w:rPr>
          <w:color w:val="FF0000"/>
          <w:spacing w:val="-3"/>
        </w:rPr>
        <w:t>市级赛项</w:t>
      </w:r>
      <w:r>
        <w:rPr>
          <w:color w:val="FF0000"/>
        </w:rPr>
        <w:t xml:space="preserve">） </w:t>
      </w:r>
      <w:r>
        <w:rPr>
          <w:spacing w:val="3"/>
        </w:rPr>
        <w:t>代表该组别设置对应项目。所有项目都需要</w:t>
      </w:r>
      <w:proofErr w:type="gramStart"/>
      <w:r>
        <w:rPr>
          <w:spacing w:val="3"/>
        </w:rPr>
        <w:t>通过区赛选拔</w:t>
      </w:r>
      <w:proofErr w:type="gramEnd"/>
      <w:r>
        <w:rPr>
          <w:spacing w:val="3"/>
        </w:rPr>
        <w:t>逐级向上推荐参赛。人工智能</w:t>
      </w:r>
      <w:proofErr w:type="gramStart"/>
      <w:r>
        <w:rPr>
          <w:spacing w:val="3"/>
        </w:rPr>
        <w:t>现场赛</w:t>
      </w:r>
      <w:proofErr w:type="gramEnd"/>
      <w:r>
        <w:rPr>
          <w:spacing w:val="3"/>
        </w:rPr>
        <w:t>与大数据分析根据报名情况，原则上直</w:t>
      </w:r>
      <w:r>
        <w:rPr>
          <w:spacing w:val="-2"/>
        </w:rPr>
        <w:t>接推荐到市级参赛。</w:t>
      </w:r>
    </w:p>
    <w:p w14:paraId="37B28AA8" w14:textId="77777777" w:rsidR="00E91817" w:rsidRDefault="00000000">
      <w:pPr>
        <w:pStyle w:val="3"/>
        <w:numPr>
          <w:ilvl w:val="0"/>
          <w:numId w:val="1"/>
        </w:numPr>
        <w:tabs>
          <w:tab w:val="left" w:pos="644"/>
        </w:tabs>
        <w:spacing w:before="96"/>
        <w:rPr>
          <w:sz w:val="26"/>
        </w:rPr>
      </w:pPr>
      <w:r>
        <w:t>数字创作</w:t>
      </w:r>
    </w:p>
    <w:p w14:paraId="577E1B3B" w14:textId="77777777" w:rsidR="00E91817" w:rsidRDefault="00E91817">
      <w:pPr>
        <w:pStyle w:val="a3"/>
        <w:spacing w:before="5"/>
        <w:rPr>
          <w:b/>
          <w:sz w:val="1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5"/>
        <w:gridCol w:w="3539"/>
        <w:gridCol w:w="1135"/>
        <w:gridCol w:w="992"/>
        <w:gridCol w:w="2268"/>
      </w:tblGrid>
      <w:tr w:rsidR="00E91817" w14:paraId="277499EA" w14:textId="77777777">
        <w:trPr>
          <w:trHeight w:val="440"/>
        </w:trPr>
        <w:tc>
          <w:tcPr>
            <w:tcW w:w="855" w:type="dxa"/>
          </w:tcPr>
          <w:p w14:paraId="1BE79C39" w14:textId="77777777" w:rsidR="00E91817" w:rsidRDefault="00000000">
            <w:pPr>
              <w:pStyle w:val="TableParagraph"/>
              <w:spacing w:before="112"/>
              <w:ind w:left="167" w:right="158"/>
              <w:jc w:val="center"/>
              <w:rPr>
                <w:sz w:val="24"/>
              </w:rPr>
            </w:pPr>
            <w:r>
              <w:rPr>
                <w:sz w:val="24"/>
              </w:rPr>
              <w:t>序号</w:t>
            </w:r>
          </w:p>
        </w:tc>
        <w:tc>
          <w:tcPr>
            <w:tcW w:w="3539" w:type="dxa"/>
          </w:tcPr>
          <w:p w14:paraId="1F60FEDE" w14:textId="77777777" w:rsidR="00E91817" w:rsidRDefault="00000000">
            <w:pPr>
              <w:pStyle w:val="TableParagraph"/>
              <w:spacing w:before="112"/>
              <w:ind w:left="107"/>
              <w:rPr>
                <w:sz w:val="24"/>
              </w:rPr>
            </w:pPr>
            <w:r>
              <w:rPr>
                <w:sz w:val="24"/>
              </w:rPr>
              <w:t>项目名称</w:t>
            </w:r>
          </w:p>
        </w:tc>
        <w:tc>
          <w:tcPr>
            <w:tcW w:w="1135" w:type="dxa"/>
          </w:tcPr>
          <w:p w14:paraId="671E3B0D" w14:textId="77777777" w:rsidR="00E91817" w:rsidRDefault="00000000">
            <w:pPr>
              <w:pStyle w:val="TableParagraph"/>
              <w:spacing w:before="112"/>
              <w:ind w:left="186" w:right="178"/>
              <w:jc w:val="center"/>
              <w:rPr>
                <w:sz w:val="24"/>
              </w:rPr>
            </w:pPr>
            <w:r>
              <w:rPr>
                <w:sz w:val="24"/>
              </w:rPr>
              <w:t>小学组</w:t>
            </w:r>
          </w:p>
        </w:tc>
        <w:tc>
          <w:tcPr>
            <w:tcW w:w="992" w:type="dxa"/>
          </w:tcPr>
          <w:p w14:paraId="0DCC489A" w14:textId="77777777" w:rsidR="00E91817" w:rsidRDefault="00000000">
            <w:pPr>
              <w:pStyle w:val="TableParagraph"/>
              <w:spacing w:before="112"/>
              <w:ind w:left="114" w:right="107"/>
              <w:jc w:val="center"/>
              <w:rPr>
                <w:sz w:val="24"/>
              </w:rPr>
            </w:pPr>
            <w:r>
              <w:rPr>
                <w:sz w:val="24"/>
              </w:rPr>
              <w:t>初中组</w:t>
            </w:r>
          </w:p>
        </w:tc>
        <w:tc>
          <w:tcPr>
            <w:tcW w:w="2268" w:type="dxa"/>
          </w:tcPr>
          <w:p w14:paraId="7109FE7B" w14:textId="77777777" w:rsidR="00E91817" w:rsidRDefault="00000000">
            <w:pPr>
              <w:pStyle w:val="TableParagraph"/>
              <w:spacing w:before="112"/>
              <w:ind w:left="152" w:right="145"/>
              <w:jc w:val="center"/>
              <w:rPr>
                <w:sz w:val="24"/>
              </w:rPr>
            </w:pPr>
            <w:r>
              <w:rPr>
                <w:sz w:val="24"/>
              </w:rPr>
              <w:t>高中组（含中职）</w:t>
            </w:r>
          </w:p>
        </w:tc>
      </w:tr>
      <w:tr w:rsidR="00E91817" w14:paraId="6A582DB7" w14:textId="77777777">
        <w:trPr>
          <w:trHeight w:val="440"/>
        </w:trPr>
        <w:tc>
          <w:tcPr>
            <w:tcW w:w="855" w:type="dxa"/>
          </w:tcPr>
          <w:p w14:paraId="3F4168C5" w14:textId="77777777" w:rsidR="00E91817" w:rsidRDefault="00000000">
            <w:pPr>
              <w:pStyle w:val="TableParagraph"/>
              <w:spacing w:before="129"/>
              <w:ind w:left="9"/>
              <w:jc w:val="center"/>
              <w:rPr>
                <w:rFonts w:ascii="Times New Roman"/>
                <w:sz w:val="24"/>
              </w:rPr>
            </w:pPr>
            <w:r>
              <w:rPr>
                <w:rFonts w:ascii="Times New Roman"/>
                <w:sz w:val="24"/>
              </w:rPr>
              <w:t>1</w:t>
            </w:r>
          </w:p>
        </w:tc>
        <w:tc>
          <w:tcPr>
            <w:tcW w:w="3539" w:type="dxa"/>
          </w:tcPr>
          <w:p w14:paraId="4B5D2156" w14:textId="77777777" w:rsidR="00E91817" w:rsidRDefault="00000000">
            <w:pPr>
              <w:pStyle w:val="TableParagraph"/>
              <w:spacing w:before="113" w:line="307" w:lineRule="exact"/>
              <w:ind w:left="107"/>
              <w:rPr>
                <w:sz w:val="24"/>
              </w:rPr>
            </w:pPr>
            <w:r>
              <w:rPr>
                <w:sz w:val="24"/>
              </w:rPr>
              <w:t>电脑绘画</w:t>
            </w:r>
          </w:p>
        </w:tc>
        <w:tc>
          <w:tcPr>
            <w:tcW w:w="1135" w:type="dxa"/>
          </w:tcPr>
          <w:p w14:paraId="4ED4BCEE" w14:textId="77777777" w:rsidR="00E91817" w:rsidRDefault="00000000">
            <w:pPr>
              <w:pStyle w:val="TableParagraph"/>
              <w:spacing w:before="73"/>
              <w:ind w:left="7"/>
              <w:jc w:val="center"/>
              <w:rPr>
                <w:rFonts w:ascii="Times New Roman" w:hAnsi="Times New Roman"/>
                <w:sz w:val="30"/>
              </w:rPr>
            </w:pPr>
            <w:r>
              <w:rPr>
                <w:rFonts w:ascii="Times New Roman" w:hAnsi="Times New Roman"/>
                <w:sz w:val="30"/>
              </w:rPr>
              <w:t>●</w:t>
            </w:r>
          </w:p>
        </w:tc>
        <w:tc>
          <w:tcPr>
            <w:tcW w:w="992" w:type="dxa"/>
          </w:tcPr>
          <w:p w14:paraId="5260C463" w14:textId="77777777" w:rsidR="00E91817" w:rsidRDefault="00000000">
            <w:pPr>
              <w:pStyle w:val="TableParagraph"/>
              <w:spacing w:before="73"/>
              <w:ind w:left="6"/>
              <w:jc w:val="center"/>
              <w:rPr>
                <w:rFonts w:ascii="Times New Roman" w:hAnsi="Times New Roman"/>
                <w:sz w:val="30"/>
              </w:rPr>
            </w:pPr>
            <w:r>
              <w:rPr>
                <w:rFonts w:ascii="Times New Roman" w:hAnsi="Times New Roman"/>
                <w:sz w:val="30"/>
              </w:rPr>
              <w:t>●</w:t>
            </w:r>
          </w:p>
        </w:tc>
        <w:tc>
          <w:tcPr>
            <w:tcW w:w="2268" w:type="dxa"/>
          </w:tcPr>
          <w:p w14:paraId="655AE035" w14:textId="77777777" w:rsidR="00E91817" w:rsidRDefault="00E91817">
            <w:pPr>
              <w:pStyle w:val="TableParagraph"/>
              <w:rPr>
                <w:rFonts w:ascii="Times New Roman"/>
                <w:sz w:val="26"/>
              </w:rPr>
            </w:pPr>
          </w:p>
        </w:tc>
      </w:tr>
      <w:tr w:rsidR="00E91817" w14:paraId="08C10300" w14:textId="77777777">
        <w:trPr>
          <w:trHeight w:val="440"/>
        </w:trPr>
        <w:tc>
          <w:tcPr>
            <w:tcW w:w="855" w:type="dxa"/>
          </w:tcPr>
          <w:p w14:paraId="53DEA4DD" w14:textId="77777777" w:rsidR="00E91817" w:rsidRDefault="00000000">
            <w:pPr>
              <w:pStyle w:val="TableParagraph"/>
              <w:spacing w:before="128"/>
              <w:ind w:left="9"/>
              <w:jc w:val="center"/>
              <w:rPr>
                <w:rFonts w:ascii="Times New Roman"/>
                <w:sz w:val="24"/>
              </w:rPr>
            </w:pPr>
            <w:r>
              <w:rPr>
                <w:rFonts w:ascii="Times New Roman"/>
                <w:sz w:val="24"/>
              </w:rPr>
              <w:t>2</w:t>
            </w:r>
          </w:p>
        </w:tc>
        <w:tc>
          <w:tcPr>
            <w:tcW w:w="3539" w:type="dxa"/>
          </w:tcPr>
          <w:p w14:paraId="1F6794E5" w14:textId="77777777" w:rsidR="00E91817" w:rsidRDefault="00000000">
            <w:pPr>
              <w:pStyle w:val="TableParagraph"/>
              <w:spacing w:before="112"/>
              <w:ind w:left="107"/>
              <w:rPr>
                <w:sz w:val="24"/>
              </w:rPr>
            </w:pPr>
            <w:r>
              <w:rPr>
                <w:sz w:val="24"/>
              </w:rPr>
              <w:t>电子板报</w:t>
            </w:r>
          </w:p>
        </w:tc>
        <w:tc>
          <w:tcPr>
            <w:tcW w:w="1135" w:type="dxa"/>
          </w:tcPr>
          <w:p w14:paraId="63C7CA2A" w14:textId="77777777" w:rsidR="00E91817" w:rsidRDefault="00000000">
            <w:pPr>
              <w:pStyle w:val="TableParagraph"/>
              <w:spacing w:before="72"/>
              <w:ind w:left="7"/>
              <w:jc w:val="center"/>
              <w:rPr>
                <w:rFonts w:ascii="Times New Roman" w:hAnsi="Times New Roman"/>
                <w:sz w:val="30"/>
              </w:rPr>
            </w:pPr>
            <w:r>
              <w:rPr>
                <w:rFonts w:ascii="Times New Roman" w:hAnsi="Times New Roman"/>
                <w:sz w:val="30"/>
              </w:rPr>
              <w:t>●</w:t>
            </w:r>
          </w:p>
        </w:tc>
        <w:tc>
          <w:tcPr>
            <w:tcW w:w="992" w:type="dxa"/>
          </w:tcPr>
          <w:p w14:paraId="02A39736" w14:textId="77777777" w:rsidR="00E91817" w:rsidRDefault="00E91817">
            <w:pPr>
              <w:pStyle w:val="TableParagraph"/>
              <w:rPr>
                <w:rFonts w:ascii="Times New Roman"/>
                <w:sz w:val="26"/>
              </w:rPr>
            </w:pPr>
          </w:p>
        </w:tc>
        <w:tc>
          <w:tcPr>
            <w:tcW w:w="2268" w:type="dxa"/>
          </w:tcPr>
          <w:p w14:paraId="58EC9FF3" w14:textId="77777777" w:rsidR="00E91817" w:rsidRDefault="00E91817">
            <w:pPr>
              <w:pStyle w:val="TableParagraph"/>
              <w:rPr>
                <w:rFonts w:ascii="Times New Roman"/>
                <w:sz w:val="26"/>
              </w:rPr>
            </w:pPr>
          </w:p>
        </w:tc>
      </w:tr>
      <w:tr w:rsidR="00E91817" w14:paraId="49CAC80D" w14:textId="77777777">
        <w:trPr>
          <w:trHeight w:val="440"/>
        </w:trPr>
        <w:tc>
          <w:tcPr>
            <w:tcW w:w="855" w:type="dxa"/>
          </w:tcPr>
          <w:p w14:paraId="6F9CD9AF" w14:textId="77777777" w:rsidR="00E91817" w:rsidRDefault="00000000">
            <w:pPr>
              <w:pStyle w:val="TableParagraph"/>
              <w:spacing w:before="129"/>
              <w:ind w:left="9"/>
              <w:jc w:val="center"/>
              <w:rPr>
                <w:rFonts w:ascii="Times New Roman"/>
                <w:sz w:val="24"/>
              </w:rPr>
            </w:pPr>
            <w:r>
              <w:rPr>
                <w:rFonts w:ascii="Times New Roman"/>
                <w:sz w:val="24"/>
              </w:rPr>
              <w:t>3</w:t>
            </w:r>
          </w:p>
        </w:tc>
        <w:tc>
          <w:tcPr>
            <w:tcW w:w="3539" w:type="dxa"/>
          </w:tcPr>
          <w:p w14:paraId="6F5801BD" w14:textId="77777777" w:rsidR="00E91817" w:rsidRDefault="00000000">
            <w:pPr>
              <w:pStyle w:val="TableParagraph"/>
              <w:spacing w:before="113" w:line="307" w:lineRule="exact"/>
              <w:ind w:left="107"/>
              <w:rPr>
                <w:sz w:val="24"/>
              </w:rPr>
            </w:pPr>
            <w:r>
              <w:rPr>
                <w:sz w:val="24"/>
              </w:rPr>
              <w:t>电脑艺术设计（标志设计）</w:t>
            </w:r>
          </w:p>
        </w:tc>
        <w:tc>
          <w:tcPr>
            <w:tcW w:w="1135" w:type="dxa"/>
          </w:tcPr>
          <w:p w14:paraId="1E47908B" w14:textId="77777777" w:rsidR="00E91817" w:rsidRDefault="00E91817">
            <w:pPr>
              <w:pStyle w:val="TableParagraph"/>
              <w:rPr>
                <w:rFonts w:ascii="Times New Roman"/>
                <w:sz w:val="26"/>
              </w:rPr>
            </w:pPr>
          </w:p>
        </w:tc>
        <w:tc>
          <w:tcPr>
            <w:tcW w:w="992" w:type="dxa"/>
          </w:tcPr>
          <w:p w14:paraId="3A80F917" w14:textId="77777777" w:rsidR="00E91817" w:rsidRDefault="00E91817">
            <w:pPr>
              <w:pStyle w:val="TableParagraph"/>
              <w:rPr>
                <w:rFonts w:ascii="Times New Roman"/>
                <w:sz w:val="26"/>
              </w:rPr>
            </w:pPr>
          </w:p>
        </w:tc>
        <w:tc>
          <w:tcPr>
            <w:tcW w:w="2268" w:type="dxa"/>
          </w:tcPr>
          <w:p w14:paraId="00E0C3F9" w14:textId="77777777" w:rsidR="00E91817" w:rsidRDefault="00000000">
            <w:pPr>
              <w:pStyle w:val="TableParagraph"/>
              <w:spacing w:before="73"/>
              <w:ind w:left="10"/>
              <w:jc w:val="center"/>
              <w:rPr>
                <w:rFonts w:ascii="Times New Roman" w:hAnsi="Times New Roman"/>
                <w:sz w:val="30"/>
              </w:rPr>
            </w:pPr>
            <w:r>
              <w:rPr>
                <w:rFonts w:ascii="Times New Roman" w:hAnsi="Times New Roman"/>
                <w:sz w:val="30"/>
              </w:rPr>
              <w:t>●</w:t>
            </w:r>
          </w:p>
        </w:tc>
      </w:tr>
      <w:tr w:rsidR="00E91817" w14:paraId="20A99403" w14:textId="77777777">
        <w:trPr>
          <w:trHeight w:val="440"/>
        </w:trPr>
        <w:tc>
          <w:tcPr>
            <w:tcW w:w="855" w:type="dxa"/>
          </w:tcPr>
          <w:p w14:paraId="03697517" w14:textId="77777777" w:rsidR="00E91817" w:rsidRDefault="00000000">
            <w:pPr>
              <w:pStyle w:val="TableParagraph"/>
              <w:spacing w:before="128"/>
              <w:ind w:left="9"/>
              <w:jc w:val="center"/>
              <w:rPr>
                <w:rFonts w:ascii="Times New Roman"/>
                <w:sz w:val="24"/>
              </w:rPr>
            </w:pPr>
            <w:r>
              <w:rPr>
                <w:rFonts w:ascii="Times New Roman"/>
                <w:sz w:val="24"/>
              </w:rPr>
              <w:t>4</w:t>
            </w:r>
          </w:p>
        </w:tc>
        <w:tc>
          <w:tcPr>
            <w:tcW w:w="3539" w:type="dxa"/>
          </w:tcPr>
          <w:p w14:paraId="7FBDB48A" w14:textId="77777777" w:rsidR="00E91817" w:rsidRDefault="00000000">
            <w:pPr>
              <w:pStyle w:val="TableParagraph"/>
              <w:spacing w:before="112"/>
              <w:ind w:left="107"/>
              <w:rPr>
                <w:sz w:val="24"/>
              </w:rPr>
            </w:pPr>
            <w:r>
              <w:rPr>
                <w:rFonts w:ascii="Times New Roman" w:eastAsia="Times New Roman"/>
                <w:sz w:val="24"/>
              </w:rPr>
              <w:t xml:space="preserve">3D </w:t>
            </w:r>
            <w:r>
              <w:rPr>
                <w:sz w:val="24"/>
              </w:rPr>
              <w:t>创意设计</w:t>
            </w:r>
          </w:p>
        </w:tc>
        <w:tc>
          <w:tcPr>
            <w:tcW w:w="1135" w:type="dxa"/>
          </w:tcPr>
          <w:p w14:paraId="2BC41363" w14:textId="77777777" w:rsidR="00E91817" w:rsidRDefault="00000000">
            <w:pPr>
              <w:pStyle w:val="TableParagraph"/>
              <w:spacing w:before="72"/>
              <w:ind w:left="7"/>
              <w:jc w:val="center"/>
              <w:rPr>
                <w:rFonts w:ascii="Times New Roman" w:hAnsi="Times New Roman"/>
                <w:sz w:val="30"/>
              </w:rPr>
            </w:pPr>
            <w:r>
              <w:rPr>
                <w:rFonts w:ascii="Times New Roman" w:hAnsi="Times New Roman"/>
                <w:sz w:val="30"/>
              </w:rPr>
              <w:t>●</w:t>
            </w:r>
          </w:p>
        </w:tc>
        <w:tc>
          <w:tcPr>
            <w:tcW w:w="992" w:type="dxa"/>
          </w:tcPr>
          <w:p w14:paraId="1C287D2E" w14:textId="77777777" w:rsidR="00E91817" w:rsidRDefault="00000000">
            <w:pPr>
              <w:pStyle w:val="TableParagraph"/>
              <w:spacing w:before="72"/>
              <w:ind w:left="6"/>
              <w:jc w:val="center"/>
              <w:rPr>
                <w:rFonts w:ascii="Times New Roman" w:hAnsi="Times New Roman"/>
                <w:sz w:val="30"/>
              </w:rPr>
            </w:pPr>
            <w:r>
              <w:rPr>
                <w:rFonts w:ascii="Times New Roman" w:hAnsi="Times New Roman"/>
                <w:sz w:val="30"/>
              </w:rPr>
              <w:t>●</w:t>
            </w:r>
          </w:p>
        </w:tc>
        <w:tc>
          <w:tcPr>
            <w:tcW w:w="2268" w:type="dxa"/>
          </w:tcPr>
          <w:p w14:paraId="58571ABC" w14:textId="77777777" w:rsidR="00E91817" w:rsidRDefault="00000000">
            <w:pPr>
              <w:pStyle w:val="TableParagraph"/>
              <w:spacing w:before="72"/>
              <w:ind w:left="10"/>
              <w:jc w:val="center"/>
              <w:rPr>
                <w:rFonts w:ascii="Times New Roman" w:hAnsi="Times New Roman"/>
                <w:sz w:val="30"/>
              </w:rPr>
            </w:pPr>
            <w:r>
              <w:rPr>
                <w:rFonts w:ascii="Times New Roman" w:hAnsi="Times New Roman"/>
                <w:sz w:val="30"/>
              </w:rPr>
              <w:t>●</w:t>
            </w:r>
          </w:p>
        </w:tc>
      </w:tr>
      <w:tr w:rsidR="00E91817" w14:paraId="36526D46" w14:textId="77777777">
        <w:trPr>
          <w:trHeight w:val="440"/>
        </w:trPr>
        <w:tc>
          <w:tcPr>
            <w:tcW w:w="855" w:type="dxa"/>
          </w:tcPr>
          <w:p w14:paraId="249FF848" w14:textId="77777777" w:rsidR="00E91817" w:rsidRDefault="00000000">
            <w:pPr>
              <w:pStyle w:val="TableParagraph"/>
              <w:spacing w:before="129"/>
              <w:ind w:left="9"/>
              <w:jc w:val="center"/>
              <w:rPr>
                <w:rFonts w:ascii="Times New Roman"/>
                <w:sz w:val="24"/>
              </w:rPr>
            </w:pPr>
            <w:r>
              <w:rPr>
                <w:rFonts w:ascii="Times New Roman"/>
                <w:sz w:val="24"/>
              </w:rPr>
              <w:t>5</w:t>
            </w:r>
          </w:p>
        </w:tc>
        <w:tc>
          <w:tcPr>
            <w:tcW w:w="3539" w:type="dxa"/>
          </w:tcPr>
          <w:p w14:paraId="280496AF" w14:textId="77777777" w:rsidR="00E91817" w:rsidRDefault="00000000">
            <w:pPr>
              <w:pStyle w:val="TableParagraph"/>
              <w:spacing w:before="113" w:line="307" w:lineRule="exact"/>
              <w:ind w:left="107"/>
              <w:rPr>
                <w:sz w:val="24"/>
              </w:rPr>
            </w:pPr>
            <w:r>
              <w:rPr>
                <w:sz w:val="24"/>
              </w:rPr>
              <w:t>微视频</w:t>
            </w:r>
            <w:r>
              <w:rPr>
                <w:rFonts w:ascii="Times New Roman" w:eastAsia="Times New Roman"/>
                <w:sz w:val="24"/>
              </w:rPr>
              <w:t>/</w:t>
            </w:r>
            <w:r>
              <w:rPr>
                <w:sz w:val="24"/>
              </w:rPr>
              <w:t>微动漫</w:t>
            </w:r>
          </w:p>
        </w:tc>
        <w:tc>
          <w:tcPr>
            <w:tcW w:w="1135" w:type="dxa"/>
          </w:tcPr>
          <w:p w14:paraId="531577B6" w14:textId="77777777" w:rsidR="00E91817" w:rsidRDefault="00000000">
            <w:pPr>
              <w:pStyle w:val="TableParagraph"/>
              <w:spacing w:before="53" w:line="367" w:lineRule="exact"/>
              <w:ind w:left="6"/>
              <w:jc w:val="center"/>
              <w:rPr>
                <w:sz w:val="30"/>
              </w:rPr>
            </w:pPr>
            <w:r>
              <w:rPr>
                <w:sz w:val="30"/>
              </w:rPr>
              <w:t>★</w:t>
            </w:r>
          </w:p>
        </w:tc>
        <w:tc>
          <w:tcPr>
            <w:tcW w:w="992" w:type="dxa"/>
          </w:tcPr>
          <w:p w14:paraId="799E6D89" w14:textId="77777777" w:rsidR="00E91817" w:rsidRDefault="00000000">
            <w:pPr>
              <w:pStyle w:val="TableParagraph"/>
              <w:spacing w:before="73"/>
              <w:ind w:left="6"/>
              <w:jc w:val="center"/>
              <w:rPr>
                <w:rFonts w:ascii="Times New Roman" w:hAnsi="Times New Roman"/>
                <w:sz w:val="30"/>
              </w:rPr>
            </w:pPr>
            <w:r>
              <w:rPr>
                <w:rFonts w:ascii="Times New Roman" w:hAnsi="Times New Roman"/>
                <w:sz w:val="30"/>
              </w:rPr>
              <w:t>●</w:t>
            </w:r>
          </w:p>
        </w:tc>
        <w:tc>
          <w:tcPr>
            <w:tcW w:w="2268" w:type="dxa"/>
          </w:tcPr>
          <w:p w14:paraId="4DDD1A9A" w14:textId="77777777" w:rsidR="00E91817" w:rsidRDefault="00000000">
            <w:pPr>
              <w:pStyle w:val="TableParagraph"/>
              <w:spacing w:before="73"/>
              <w:ind w:left="10"/>
              <w:jc w:val="center"/>
              <w:rPr>
                <w:rFonts w:ascii="Times New Roman" w:hAnsi="Times New Roman"/>
                <w:sz w:val="30"/>
              </w:rPr>
            </w:pPr>
            <w:r>
              <w:rPr>
                <w:rFonts w:ascii="Times New Roman" w:hAnsi="Times New Roman"/>
                <w:sz w:val="30"/>
              </w:rPr>
              <w:t>●</w:t>
            </w:r>
          </w:p>
        </w:tc>
      </w:tr>
      <w:tr w:rsidR="00E91817" w14:paraId="61B8AE9F" w14:textId="77777777">
        <w:trPr>
          <w:trHeight w:val="440"/>
        </w:trPr>
        <w:tc>
          <w:tcPr>
            <w:tcW w:w="855" w:type="dxa"/>
          </w:tcPr>
          <w:p w14:paraId="1336DC6A" w14:textId="77777777" w:rsidR="00E91817" w:rsidRDefault="00000000">
            <w:pPr>
              <w:pStyle w:val="TableParagraph"/>
              <w:spacing w:before="128"/>
              <w:ind w:left="9"/>
              <w:jc w:val="center"/>
              <w:rPr>
                <w:rFonts w:ascii="Times New Roman"/>
                <w:sz w:val="24"/>
              </w:rPr>
            </w:pPr>
            <w:r>
              <w:rPr>
                <w:rFonts w:ascii="Times New Roman"/>
                <w:sz w:val="24"/>
              </w:rPr>
              <w:t>6</w:t>
            </w:r>
          </w:p>
        </w:tc>
        <w:tc>
          <w:tcPr>
            <w:tcW w:w="3539" w:type="dxa"/>
          </w:tcPr>
          <w:p w14:paraId="3AB29B03" w14:textId="77777777" w:rsidR="00E91817" w:rsidRDefault="00000000">
            <w:pPr>
              <w:pStyle w:val="TableParagraph"/>
              <w:spacing w:before="112"/>
              <w:ind w:left="107"/>
              <w:rPr>
                <w:sz w:val="24"/>
              </w:rPr>
            </w:pPr>
            <w:r>
              <w:rPr>
                <w:sz w:val="24"/>
              </w:rPr>
              <w:t>微视频（网络素养专项）</w:t>
            </w:r>
          </w:p>
        </w:tc>
        <w:tc>
          <w:tcPr>
            <w:tcW w:w="1135" w:type="dxa"/>
          </w:tcPr>
          <w:p w14:paraId="70F18705" w14:textId="77777777" w:rsidR="00E91817" w:rsidRDefault="00000000">
            <w:pPr>
              <w:pStyle w:val="TableParagraph"/>
              <w:spacing w:before="72"/>
              <w:ind w:left="7"/>
              <w:jc w:val="center"/>
              <w:rPr>
                <w:rFonts w:ascii="Times New Roman" w:hAnsi="Times New Roman"/>
                <w:sz w:val="30"/>
              </w:rPr>
            </w:pPr>
            <w:r>
              <w:rPr>
                <w:rFonts w:ascii="Times New Roman" w:hAnsi="Times New Roman"/>
                <w:sz w:val="30"/>
              </w:rPr>
              <w:t>●</w:t>
            </w:r>
          </w:p>
        </w:tc>
        <w:tc>
          <w:tcPr>
            <w:tcW w:w="992" w:type="dxa"/>
          </w:tcPr>
          <w:p w14:paraId="7CD5CF36" w14:textId="77777777" w:rsidR="00E91817" w:rsidRDefault="00000000">
            <w:pPr>
              <w:pStyle w:val="TableParagraph"/>
              <w:spacing w:before="72"/>
              <w:ind w:left="6"/>
              <w:jc w:val="center"/>
              <w:rPr>
                <w:rFonts w:ascii="Times New Roman" w:hAnsi="Times New Roman"/>
                <w:sz w:val="30"/>
              </w:rPr>
            </w:pPr>
            <w:r>
              <w:rPr>
                <w:rFonts w:ascii="Times New Roman" w:hAnsi="Times New Roman"/>
                <w:sz w:val="30"/>
              </w:rPr>
              <w:t>●</w:t>
            </w:r>
          </w:p>
        </w:tc>
        <w:tc>
          <w:tcPr>
            <w:tcW w:w="2268" w:type="dxa"/>
          </w:tcPr>
          <w:p w14:paraId="317B4952" w14:textId="77777777" w:rsidR="00E91817" w:rsidRDefault="00000000">
            <w:pPr>
              <w:pStyle w:val="TableParagraph"/>
              <w:spacing w:before="72"/>
              <w:ind w:left="10"/>
              <w:jc w:val="center"/>
              <w:rPr>
                <w:rFonts w:ascii="Times New Roman" w:hAnsi="Times New Roman"/>
                <w:sz w:val="30"/>
              </w:rPr>
            </w:pPr>
            <w:r>
              <w:rPr>
                <w:rFonts w:ascii="Times New Roman" w:hAnsi="Times New Roman"/>
                <w:sz w:val="30"/>
              </w:rPr>
              <w:t>●</w:t>
            </w:r>
          </w:p>
        </w:tc>
      </w:tr>
      <w:tr w:rsidR="00E91817" w14:paraId="1DFF5C54" w14:textId="77777777">
        <w:trPr>
          <w:trHeight w:val="440"/>
        </w:trPr>
        <w:tc>
          <w:tcPr>
            <w:tcW w:w="855" w:type="dxa"/>
          </w:tcPr>
          <w:p w14:paraId="050FEFD1" w14:textId="77777777" w:rsidR="00E91817" w:rsidRDefault="00000000">
            <w:pPr>
              <w:pStyle w:val="TableParagraph"/>
              <w:spacing w:before="129"/>
              <w:ind w:left="9"/>
              <w:jc w:val="center"/>
              <w:rPr>
                <w:rFonts w:ascii="Times New Roman"/>
                <w:sz w:val="24"/>
              </w:rPr>
            </w:pPr>
            <w:r>
              <w:rPr>
                <w:rFonts w:ascii="Times New Roman"/>
                <w:sz w:val="24"/>
              </w:rPr>
              <w:t>7</w:t>
            </w:r>
          </w:p>
        </w:tc>
        <w:tc>
          <w:tcPr>
            <w:tcW w:w="3539" w:type="dxa"/>
          </w:tcPr>
          <w:p w14:paraId="4F6FE789" w14:textId="77777777" w:rsidR="00E91817" w:rsidRDefault="00000000">
            <w:pPr>
              <w:pStyle w:val="TableParagraph"/>
              <w:spacing w:before="113" w:line="307" w:lineRule="exact"/>
              <w:ind w:left="107"/>
              <w:rPr>
                <w:sz w:val="24"/>
              </w:rPr>
            </w:pPr>
            <w:r>
              <w:rPr>
                <w:sz w:val="24"/>
              </w:rPr>
              <w:t>微视频（</w:t>
            </w:r>
            <w:r>
              <w:rPr>
                <w:rFonts w:ascii="Times New Roman" w:eastAsia="Times New Roman" w:hAnsi="Times New Roman"/>
                <w:sz w:val="24"/>
              </w:rPr>
              <w:t>“</w:t>
            </w:r>
            <w:r>
              <w:rPr>
                <w:sz w:val="24"/>
              </w:rPr>
              <w:t>和教育</w:t>
            </w:r>
            <w:r>
              <w:rPr>
                <w:rFonts w:ascii="Times New Roman" w:eastAsia="Times New Roman" w:hAnsi="Times New Roman"/>
                <w:sz w:val="24"/>
              </w:rPr>
              <w:t>”</w:t>
            </w:r>
            <w:r>
              <w:rPr>
                <w:sz w:val="24"/>
              </w:rPr>
              <w:t>专项）</w:t>
            </w:r>
          </w:p>
        </w:tc>
        <w:tc>
          <w:tcPr>
            <w:tcW w:w="1135" w:type="dxa"/>
          </w:tcPr>
          <w:p w14:paraId="13125EF8" w14:textId="77777777" w:rsidR="00E91817" w:rsidRDefault="00000000">
            <w:pPr>
              <w:pStyle w:val="TableParagraph"/>
              <w:spacing w:before="73"/>
              <w:ind w:left="7"/>
              <w:jc w:val="center"/>
              <w:rPr>
                <w:rFonts w:ascii="Times New Roman" w:hAnsi="Times New Roman"/>
                <w:sz w:val="30"/>
              </w:rPr>
            </w:pPr>
            <w:r>
              <w:rPr>
                <w:rFonts w:ascii="Times New Roman" w:hAnsi="Times New Roman"/>
                <w:sz w:val="30"/>
              </w:rPr>
              <w:t>●</w:t>
            </w:r>
          </w:p>
        </w:tc>
        <w:tc>
          <w:tcPr>
            <w:tcW w:w="992" w:type="dxa"/>
          </w:tcPr>
          <w:p w14:paraId="42D20EA9" w14:textId="77777777" w:rsidR="00E91817" w:rsidRDefault="00000000">
            <w:pPr>
              <w:pStyle w:val="TableParagraph"/>
              <w:spacing w:before="73"/>
              <w:ind w:left="6"/>
              <w:jc w:val="center"/>
              <w:rPr>
                <w:rFonts w:ascii="Times New Roman" w:hAnsi="Times New Roman"/>
                <w:sz w:val="30"/>
              </w:rPr>
            </w:pPr>
            <w:r>
              <w:rPr>
                <w:rFonts w:ascii="Times New Roman" w:hAnsi="Times New Roman"/>
                <w:sz w:val="30"/>
              </w:rPr>
              <w:t>●</w:t>
            </w:r>
          </w:p>
        </w:tc>
        <w:tc>
          <w:tcPr>
            <w:tcW w:w="2268" w:type="dxa"/>
          </w:tcPr>
          <w:p w14:paraId="0F893693" w14:textId="77777777" w:rsidR="00E91817" w:rsidRDefault="00000000">
            <w:pPr>
              <w:pStyle w:val="TableParagraph"/>
              <w:spacing w:before="73"/>
              <w:ind w:left="10"/>
              <w:jc w:val="center"/>
              <w:rPr>
                <w:rFonts w:ascii="Times New Roman" w:hAnsi="Times New Roman"/>
                <w:sz w:val="30"/>
              </w:rPr>
            </w:pPr>
            <w:r>
              <w:rPr>
                <w:rFonts w:ascii="Times New Roman" w:hAnsi="Times New Roman"/>
                <w:sz w:val="30"/>
              </w:rPr>
              <w:t>●</w:t>
            </w:r>
          </w:p>
        </w:tc>
      </w:tr>
      <w:tr w:rsidR="00E91817" w14:paraId="0525E11C" w14:textId="77777777">
        <w:trPr>
          <w:trHeight w:val="440"/>
        </w:trPr>
        <w:tc>
          <w:tcPr>
            <w:tcW w:w="855" w:type="dxa"/>
          </w:tcPr>
          <w:p w14:paraId="6885BB75" w14:textId="77777777" w:rsidR="00E91817" w:rsidRDefault="00000000">
            <w:pPr>
              <w:pStyle w:val="TableParagraph"/>
              <w:spacing w:before="128"/>
              <w:ind w:left="9"/>
              <w:jc w:val="center"/>
              <w:rPr>
                <w:rFonts w:ascii="Times New Roman"/>
                <w:sz w:val="24"/>
              </w:rPr>
            </w:pPr>
            <w:r>
              <w:rPr>
                <w:rFonts w:ascii="Times New Roman"/>
                <w:sz w:val="24"/>
              </w:rPr>
              <w:t>8</w:t>
            </w:r>
          </w:p>
        </w:tc>
        <w:tc>
          <w:tcPr>
            <w:tcW w:w="3539" w:type="dxa"/>
          </w:tcPr>
          <w:p w14:paraId="6D757981" w14:textId="77777777" w:rsidR="00E91817" w:rsidRDefault="00000000">
            <w:pPr>
              <w:pStyle w:val="TableParagraph"/>
              <w:spacing w:before="112"/>
              <w:ind w:left="107"/>
              <w:rPr>
                <w:sz w:val="24"/>
              </w:rPr>
            </w:pPr>
            <w:r>
              <w:rPr>
                <w:sz w:val="24"/>
              </w:rPr>
              <w:t xml:space="preserve">创意 </w:t>
            </w:r>
            <w:r>
              <w:rPr>
                <w:rFonts w:ascii="Times New Roman" w:eastAsia="Times New Roman"/>
                <w:sz w:val="24"/>
              </w:rPr>
              <w:t xml:space="preserve">AR/VR </w:t>
            </w:r>
            <w:r>
              <w:rPr>
                <w:sz w:val="24"/>
              </w:rPr>
              <w:t>设计</w:t>
            </w:r>
          </w:p>
        </w:tc>
        <w:tc>
          <w:tcPr>
            <w:tcW w:w="1135" w:type="dxa"/>
          </w:tcPr>
          <w:p w14:paraId="4EC32952" w14:textId="77777777" w:rsidR="00E91817" w:rsidRDefault="00000000">
            <w:pPr>
              <w:pStyle w:val="TableParagraph"/>
              <w:spacing w:before="52" w:line="368" w:lineRule="exact"/>
              <w:ind w:left="6"/>
              <w:jc w:val="center"/>
              <w:rPr>
                <w:sz w:val="30"/>
              </w:rPr>
            </w:pPr>
            <w:r>
              <w:rPr>
                <w:sz w:val="30"/>
              </w:rPr>
              <w:t>★</w:t>
            </w:r>
          </w:p>
        </w:tc>
        <w:tc>
          <w:tcPr>
            <w:tcW w:w="992" w:type="dxa"/>
          </w:tcPr>
          <w:p w14:paraId="30151884" w14:textId="77777777" w:rsidR="00E91817" w:rsidRDefault="00000000">
            <w:pPr>
              <w:pStyle w:val="TableParagraph"/>
              <w:spacing w:before="52" w:line="368" w:lineRule="exact"/>
              <w:ind w:left="10"/>
              <w:jc w:val="center"/>
              <w:rPr>
                <w:sz w:val="30"/>
              </w:rPr>
            </w:pPr>
            <w:r>
              <w:rPr>
                <w:sz w:val="30"/>
              </w:rPr>
              <w:t>★</w:t>
            </w:r>
          </w:p>
        </w:tc>
        <w:tc>
          <w:tcPr>
            <w:tcW w:w="2268" w:type="dxa"/>
          </w:tcPr>
          <w:p w14:paraId="345A3EBE" w14:textId="77777777" w:rsidR="00E91817" w:rsidRDefault="00000000">
            <w:pPr>
              <w:pStyle w:val="TableParagraph"/>
              <w:spacing w:before="52" w:line="368" w:lineRule="exact"/>
              <w:ind w:left="9"/>
              <w:jc w:val="center"/>
              <w:rPr>
                <w:sz w:val="30"/>
              </w:rPr>
            </w:pPr>
            <w:r>
              <w:rPr>
                <w:sz w:val="30"/>
              </w:rPr>
              <w:t>★</w:t>
            </w:r>
          </w:p>
        </w:tc>
      </w:tr>
      <w:tr w:rsidR="00E91817" w14:paraId="167456D2" w14:textId="77777777">
        <w:trPr>
          <w:trHeight w:val="440"/>
        </w:trPr>
        <w:tc>
          <w:tcPr>
            <w:tcW w:w="855" w:type="dxa"/>
          </w:tcPr>
          <w:p w14:paraId="193999BC" w14:textId="77777777" w:rsidR="00E91817" w:rsidRDefault="00000000">
            <w:pPr>
              <w:pStyle w:val="TableParagraph"/>
              <w:spacing w:before="129"/>
              <w:ind w:left="9"/>
              <w:jc w:val="center"/>
              <w:rPr>
                <w:rFonts w:ascii="Times New Roman"/>
                <w:sz w:val="24"/>
              </w:rPr>
            </w:pPr>
            <w:r>
              <w:rPr>
                <w:rFonts w:ascii="Times New Roman"/>
                <w:sz w:val="24"/>
              </w:rPr>
              <w:t>9</w:t>
            </w:r>
          </w:p>
        </w:tc>
        <w:tc>
          <w:tcPr>
            <w:tcW w:w="3539" w:type="dxa"/>
          </w:tcPr>
          <w:p w14:paraId="51CB7B5E" w14:textId="77777777" w:rsidR="00E91817" w:rsidRDefault="00000000">
            <w:pPr>
              <w:pStyle w:val="TableParagraph"/>
              <w:spacing w:before="113" w:line="307" w:lineRule="exact"/>
              <w:ind w:left="107"/>
              <w:rPr>
                <w:sz w:val="24"/>
              </w:rPr>
            </w:pPr>
            <w:r>
              <w:rPr>
                <w:sz w:val="24"/>
              </w:rPr>
              <w:t>数字音乐创编</w:t>
            </w:r>
          </w:p>
        </w:tc>
        <w:tc>
          <w:tcPr>
            <w:tcW w:w="1135" w:type="dxa"/>
          </w:tcPr>
          <w:p w14:paraId="0648963A" w14:textId="77777777" w:rsidR="00E91817" w:rsidRDefault="00000000">
            <w:pPr>
              <w:pStyle w:val="TableParagraph"/>
              <w:spacing w:before="53" w:line="367" w:lineRule="exact"/>
              <w:ind w:left="6"/>
              <w:jc w:val="center"/>
              <w:rPr>
                <w:sz w:val="30"/>
              </w:rPr>
            </w:pPr>
            <w:r>
              <w:rPr>
                <w:sz w:val="30"/>
              </w:rPr>
              <w:t>★</w:t>
            </w:r>
          </w:p>
        </w:tc>
        <w:tc>
          <w:tcPr>
            <w:tcW w:w="992" w:type="dxa"/>
          </w:tcPr>
          <w:p w14:paraId="29B7D0B7" w14:textId="77777777" w:rsidR="00E91817" w:rsidRDefault="00000000">
            <w:pPr>
              <w:pStyle w:val="TableParagraph"/>
              <w:spacing w:before="53" w:line="367" w:lineRule="exact"/>
              <w:ind w:left="10"/>
              <w:jc w:val="center"/>
              <w:rPr>
                <w:sz w:val="30"/>
              </w:rPr>
            </w:pPr>
            <w:r>
              <w:rPr>
                <w:sz w:val="30"/>
              </w:rPr>
              <w:t>★</w:t>
            </w:r>
          </w:p>
        </w:tc>
        <w:tc>
          <w:tcPr>
            <w:tcW w:w="2268" w:type="dxa"/>
          </w:tcPr>
          <w:p w14:paraId="0BCEC550" w14:textId="77777777" w:rsidR="00E91817" w:rsidRDefault="00000000">
            <w:pPr>
              <w:pStyle w:val="TableParagraph"/>
              <w:spacing w:before="53" w:line="367" w:lineRule="exact"/>
              <w:ind w:left="9"/>
              <w:jc w:val="center"/>
              <w:rPr>
                <w:sz w:val="30"/>
              </w:rPr>
            </w:pPr>
            <w:r>
              <w:rPr>
                <w:sz w:val="30"/>
              </w:rPr>
              <w:t>★</w:t>
            </w:r>
          </w:p>
        </w:tc>
      </w:tr>
    </w:tbl>
    <w:p w14:paraId="08337814" w14:textId="77777777" w:rsidR="00E91817" w:rsidRDefault="00E91817">
      <w:pPr>
        <w:pStyle w:val="a3"/>
        <w:spacing w:before="8"/>
        <w:rPr>
          <w:b/>
          <w:sz w:val="34"/>
        </w:rPr>
      </w:pPr>
    </w:p>
    <w:p w14:paraId="39925D2D" w14:textId="77777777" w:rsidR="00E91817" w:rsidRDefault="00000000">
      <w:pPr>
        <w:pStyle w:val="a4"/>
        <w:numPr>
          <w:ilvl w:val="0"/>
          <w:numId w:val="1"/>
        </w:numPr>
        <w:tabs>
          <w:tab w:val="left" w:pos="504"/>
        </w:tabs>
        <w:ind w:left="503" w:hanging="284"/>
        <w:rPr>
          <w:b/>
          <w:sz w:val="26"/>
        </w:rPr>
      </w:pPr>
      <w:r>
        <w:rPr>
          <w:b/>
          <w:spacing w:val="-1"/>
          <w:w w:val="95"/>
          <w:sz w:val="28"/>
        </w:rPr>
        <w:t>计算思维</w:t>
      </w:r>
    </w:p>
    <w:p w14:paraId="3F0D4CE2" w14:textId="77777777" w:rsidR="00E91817" w:rsidRDefault="00E91817">
      <w:pPr>
        <w:pStyle w:val="a3"/>
        <w:spacing w:before="5" w:after="1"/>
        <w:rPr>
          <w:b/>
          <w:sz w:val="1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1"/>
        <w:gridCol w:w="3544"/>
        <w:gridCol w:w="1134"/>
        <w:gridCol w:w="1288"/>
        <w:gridCol w:w="2319"/>
      </w:tblGrid>
      <w:tr w:rsidR="00E91817" w14:paraId="252A12E7" w14:textId="77777777">
        <w:trPr>
          <w:trHeight w:val="700"/>
        </w:trPr>
        <w:tc>
          <w:tcPr>
            <w:tcW w:w="851" w:type="dxa"/>
          </w:tcPr>
          <w:p w14:paraId="7C4B4327" w14:textId="77777777" w:rsidR="00E91817" w:rsidRDefault="00E91817">
            <w:pPr>
              <w:pStyle w:val="TableParagraph"/>
              <w:rPr>
                <w:b/>
                <w:sz w:val="19"/>
              </w:rPr>
            </w:pPr>
          </w:p>
          <w:p w14:paraId="6E5C3330" w14:textId="77777777" w:rsidR="00E91817" w:rsidRDefault="00000000">
            <w:pPr>
              <w:pStyle w:val="TableParagraph"/>
              <w:ind w:left="164" w:right="156"/>
              <w:jc w:val="center"/>
              <w:rPr>
                <w:sz w:val="24"/>
              </w:rPr>
            </w:pPr>
            <w:r>
              <w:rPr>
                <w:sz w:val="24"/>
              </w:rPr>
              <w:t>序号</w:t>
            </w:r>
          </w:p>
        </w:tc>
        <w:tc>
          <w:tcPr>
            <w:tcW w:w="3544" w:type="dxa"/>
          </w:tcPr>
          <w:p w14:paraId="6224BABC" w14:textId="77777777" w:rsidR="00E91817" w:rsidRDefault="00E91817">
            <w:pPr>
              <w:pStyle w:val="TableParagraph"/>
              <w:rPr>
                <w:b/>
                <w:sz w:val="19"/>
              </w:rPr>
            </w:pPr>
          </w:p>
          <w:p w14:paraId="361CB9B4" w14:textId="77777777" w:rsidR="00E91817" w:rsidRDefault="00000000">
            <w:pPr>
              <w:pStyle w:val="TableParagraph"/>
              <w:ind w:left="106"/>
              <w:rPr>
                <w:sz w:val="24"/>
              </w:rPr>
            </w:pPr>
            <w:r>
              <w:rPr>
                <w:sz w:val="24"/>
              </w:rPr>
              <w:t>项目名称</w:t>
            </w:r>
          </w:p>
        </w:tc>
        <w:tc>
          <w:tcPr>
            <w:tcW w:w="1134" w:type="dxa"/>
          </w:tcPr>
          <w:p w14:paraId="070D0E74" w14:textId="77777777" w:rsidR="00E91817" w:rsidRDefault="00E91817">
            <w:pPr>
              <w:pStyle w:val="TableParagraph"/>
              <w:rPr>
                <w:b/>
                <w:sz w:val="19"/>
              </w:rPr>
            </w:pPr>
          </w:p>
          <w:p w14:paraId="1AF02660" w14:textId="77777777" w:rsidR="00E91817" w:rsidRDefault="00000000">
            <w:pPr>
              <w:pStyle w:val="TableParagraph"/>
              <w:ind w:left="185" w:right="178"/>
              <w:jc w:val="center"/>
              <w:rPr>
                <w:sz w:val="24"/>
              </w:rPr>
            </w:pPr>
            <w:r>
              <w:rPr>
                <w:sz w:val="24"/>
              </w:rPr>
              <w:t>小学组</w:t>
            </w:r>
          </w:p>
        </w:tc>
        <w:tc>
          <w:tcPr>
            <w:tcW w:w="1288" w:type="dxa"/>
          </w:tcPr>
          <w:p w14:paraId="09FCE720" w14:textId="77777777" w:rsidR="00E91817" w:rsidRDefault="00E91817">
            <w:pPr>
              <w:pStyle w:val="TableParagraph"/>
              <w:rPr>
                <w:b/>
                <w:sz w:val="19"/>
              </w:rPr>
            </w:pPr>
          </w:p>
          <w:p w14:paraId="463B7D95" w14:textId="77777777" w:rsidR="00E91817" w:rsidRDefault="00000000">
            <w:pPr>
              <w:pStyle w:val="TableParagraph"/>
              <w:ind w:left="263" w:right="254"/>
              <w:jc w:val="center"/>
              <w:rPr>
                <w:sz w:val="24"/>
              </w:rPr>
            </w:pPr>
            <w:r>
              <w:rPr>
                <w:sz w:val="24"/>
              </w:rPr>
              <w:t>初中组</w:t>
            </w:r>
          </w:p>
        </w:tc>
        <w:tc>
          <w:tcPr>
            <w:tcW w:w="2319" w:type="dxa"/>
          </w:tcPr>
          <w:p w14:paraId="734D977D" w14:textId="77777777" w:rsidR="00E91817" w:rsidRDefault="00E91817">
            <w:pPr>
              <w:pStyle w:val="TableParagraph"/>
              <w:rPr>
                <w:b/>
                <w:sz w:val="19"/>
              </w:rPr>
            </w:pPr>
          </w:p>
          <w:p w14:paraId="02B998DD" w14:textId="77777777" w:rsidR="00E91817" w:rsidRDefault="00000000">
            <w:pPr>
              <w:pStyle w:val="TableParagraph"/>
              <w:ind w:left="178" w:right="171"/>
              <w:jc w:val="center"/>
              <w:rPr>
                <w:sz w:val="24"/>
              </w:rPr>
            </w:pPr>
            <w:r>
              <w:rPr>
                <w:sz w:val="24"/>
              </w:rPr>
              <w:t>高中组（含中职）</w:t>
            </w:r>
          </w:p>
        </w:tc>
      </w:tr>
      <w:tr w:rsidR="00E91817" w14:paraId="05F1456B" w14:textId="77777777">
        <w:trPr>
          <w:trHeight w:val="440"/>
        </w:trPr>
        <w:tc>
          <w:tcPr>
            <w:tcW w:w="851" w:type="dxa"/>
          </w:tcPr>
          <w:p w14:paraId="5A23FFBC" w14:textId="77777777" w:rsidR="00E91817" w:rsidRDefault="00000000">
            <w:pPr>
              <w:pStyle w:val="TableParagraph"/>
              <w:spacing w:before="128"/>
              <w:ind w:left="8"/>
              <w:jc w:val="center"/>
              <w:rPr>
                <w:rFonts w:ascii="Times New Roman"/>
                <w:sz w:val="24"/>
              </w:rPr>
            </w:pPr>
            <w:r>
              <w:rPr>
                <w:rFonts w:ascii="Times New Roman"/>
                <w:sz w:val="24"/>
              </w:rPr>
              <w:t>1</w:t>
            </w:r>
          </w:p>
        </w:tc>
        <w:tc>
          <w:tcPr>
            <w:tcW w:w="3544" w:type="dxa"/>
          </w:tcPr>
          <w:p w14:paraId="3216BBA5" w14:textId="77777777" w:rsidR="00E91817" w:rsidRDefault="00000000">
            <w:pPr>
              <w:pStyle w:val="TableParagraph"/>
              <w:spacing w:before="112"/>
              <w:ind w:left="106"/>
              <w:rPr>
                <w:sz w:val="24"/>
              </w:rPr>
            </w:pPr>
            <w:r>
              <w:rPr>
                <w:sz w:val="24"/>
              </w:rPr>
              <w:t>创新开发</w:t>
            </w:r>
          </w:p>
        </w:tc>
        <w:tc>
          <w:tcPr>
            <w:tcW w:w="1134" w:type="dxa"/>
          </w:tcPr>
          <w:p w14:paraId="2D297572" w14:textId="77777777" w:rsidR="00E91817" w:rsidRDefault="00E91817">
            <w:pPr>
              <w:pStyle w:val="TableParagraph"/>
              <w:rPr>
                <w:rFonts w:ascii="Times New Roman"/>
                <w:sz w:val="26"/>
              </w:rPr>
            </w:pPr>
          </w:p>
        </w:tc>
        <w:tc>
          <w:tcPr>
            <w:tcW w:w="1288" w:type="dxa"/>
          </w:tcPr>
          <w:p w14:paraId="2A8B5B5A" w14:textId="77777777" w:rsidR="00E91817" w:rsidRDefault="00E91817">
            <w:pPr>
              <w:pStyle w:val="TableParagraph"/>
              <w:rPr>
                <w:rFonts w:ascii="Times New Roman"/>
                <w:sz w:val="26"/>
              </w:rPr>
            </w:pPr>
          </w:p>
        </w:tc>
        <w:tc>
          <w:tcPr>
            <w:tcW w:w="2319" w:type="dxa"/>
          </w:tcPr>
          <w:p w14:paraId="3F3C435E" w14:textId="77777777" w:rsidR="00E91817" w:rsidRDefault="00000000">
            <w:pPr>
              <w:pStyle w:val="TableParagraph"/>
              <w:spacing w:before="128"/>
              <w:ind w:left="8"/>
              <w:jc w:val="center"/>
              <w:rPr>
                <w:rFonts w:ascii="Times New Roman" w:hAnsi="Times New Roman"/>
                <w:sz w:val="24"/>
              </w:rPr>
            </w:pPr>
            <w:r>
              <w:rPr>
                <w:rFonts w:ascii="Times New Roman" w:hAnsi="Times New Roman"/>
                <w:sz w:val="24"/>
              </w:rPr>
              <w:t>●</w:t>
            </w:r>
          </w:p>
        </w:tc>
      </w:tr>
      <w:tr w:rsidR="00E91817" w14:paraId="1D142D9A" w14:textId="77777777">
        <w:trPr>
          <w:trHeight w:val="440"/>
        </w:trPr>
        <w:tc>
          <w:tcPr>
            <w:tcW w:w="851" w:type="dxa"/>
          </w:tcPr>
          <w:p w14:paraId="1400CC4D" w14:textId="77777777" w:rsidR="00E91817" w:rsidRDefault="00000000">
            <w:pPr>
              <w:pStyle w:val="TableParagraph"/>
              <w:spacing w:before="129"/>
              <w:ind w:left="8"/>
              <w:jc w:val="center"/>
              <w:rPr>
                <w:rFonts w:ascii="Times New Roman"/>
                <w:sz w:val="24"/>
              </w:rPr>
            </w:pPr>
            <w:r>
              <w:rPr>
                <w:rFonts w:ascii="Times New Roman"/>
                <w:sz w:val="24"/>
              </w:rPr>
              <w:t>2</w:t>
            </w:r>
          </w:p>
        </w:tc>
        <w:tc>
          <w:tcPr>
            <w:tcW w:w="3544" w:type="dxa"/>
          </w:tcPr>
          <w:p w14:paraId="7DAA62D0" w14:textId="77777777" w:rsidR="00E91817" w:rsidRDefault="00000000">
            <w:pPr>
              <w:pStyle w:val="TableParagraph"/>
              <w:spacing w:before="113" w:line="307" w:lineRule="exact"/>
              <w:ind w:left="106"/>
              <w:rPr>
                <w:sz w:val="24"/>
              </w:rPr>
            </w:pPr>
            <w:r>
              <w:rPr>
                <w:sz w:val="24"/>
              </w:rPr>
              <w:t>创意编程</w:t>
            </w:r>
          </w:p>
        </w:tc>
        <w:tc>
          <w:tcPr>
            <w:tcW w:w="1134" w:type="dxa"/>
          </w:tcPr>
          <w:p w14:paraId="0C9DB249" w14:textId="77777777" w:rsidR="00E91817" w:rsidRDefault="00000000">
            <w:pPr>
              <w:pStyle w:val="TableParagraph"/>
              <w:spacing w:before="129"/>
              <w:ind w:left="8"/>
              <w:jc w:val="center"/>
              <w:rPr>
                <w:rFonts w:ascii="Times New Roman" w:hAnsi="Times New Roman"/>
                <w:sz w:val="24"/>
              </w:rPr>
            </w:pPr>
            <w:r>
              <w:rPr>
                <w:rFonts w:ascii="Times New Roman" w:hAnsi="Times New Roman"/>
                <w:sz w:val="24"/>
              </w:rPr>
              <w:t>●</w:t>
            </w:r>
          </w:p>
        </w:tc>
        <w:tc>
          <w:tcPr>
            <w:tcW w:w="1288" w:type="dxa"/>
          </w:tcPr>
          <w:p w14:paraId="18CD6394" w14:textId="77777777" w:rsidR="00E91817" w:rsidRDefault="00000000">
            <w:pPr>
              <w:pStyle w:val="TableParagraph"/>
              <w:spacing w:before="129"/>
              <w:ind w:left="10"/>
              <w:jc w:val="center"/>
              <w:rPr>
                <w:rFonts w:ascii="Times New Roman" w:hAnsi="Times New Roman"/>
                <w:sz w:val="24"/>
              </w:rPr>
            </w:pPr>
            <w:r>
              <w:rPr>
                <w:rFonts w:ascii="Times New Roman" w:hAnsi="Times New Roman"/>
                <w:sz w:val="24"/>
              </w:rPr>
              <w:t>●</w:t>
            </w:r>
          </w:p>
        </w:tc>
        <w:tc>
          <w:tcPr>
            <w:tcW w:w="2319" w:type="dxa"/>
          </w:tcPr>
          <w:p w14:paraId="1A71DC11" w14:textId="77777777" w:rsidR="00E91817" w:rsidRDefault="00E91817">
            <w:pPr>
              <w:pStyle w:val="TableParagraph"/>
              <w:rPr>
                <w:rFonts w:ascii="Times New Roman"/>
                <w:sz w:val="26"/>
              </w:rPr>
            </w:pPr>
          </w:p>
        </w:tc>
      </w:tr>
      <w:tr w:rsidR="00E91817" w14:paraId="28217F92" w14:textId="77777777">
        <w:trPr>
          <w:trHeight w:val="440"/>
        </w:trPr>
        <w:tc>
          <w:tcPr>
            <w:tcW w:w="851" w:type="dxa"/>
          </w:tcPr>
          <w:p w14:paraId="2A2633FB" w14:textId="77777777" w:rsidR="00E91817" w:rsidRDefault="00000000">
            <w:pPr>
              <w:pStyle w:val="TableParagraph"/>
              <w:spacing w:before="128"/>
              <w:ind w:left="8"/>
              <w:jc w:val="center"/>
              <w:rPr>
                <w:rFonts w:ascii="Times New Roman"/>
                <w:sz w:val="24"/>
              </w:rPr>
            </w:pPr>
            <w:r>
              <w:rPr>
                <w:rFonts w:ascii="Times New Roman"/>
                <w:sz w:val="24"/>
              </w:rPr>
              <w:t>3</w:t>
            </w:r>
          </w:p>
        </w:tc>
        <w:tc>
          <w:tcPr>
            <w:tcW w:w="3544" w:type="dxa"/>
          </w:tcPr>
          <w:p w14:paraId="16A4DF28" w14:textId="77777777" w:rsidR="00E91817" w:rsidRDefault="00000000">
            <w:pPr>
              <w:pStyle w:val="TableParagraph"/>
              <w:spacing w:before="112"/>
              <w:ind w:left="106"/>
              <w:rPr>
                <w:sz w:val="24"/>
              </w:rPr>
            </w:pPr>
            <w:r>
              <w:rPr>
                <w:sz w:val="24"/>
              </w:rPr>
              <w:t>创意编程（专项）</w:t>
            </w:r>
          </w:p>
        </w:tc>
        <w:tc>
          <w:tcPr>
            <w:tcW w:w="1134" w:type="dxa"/>
          </w:tcPr>
          <w:p w14:paraId="4E11B322" w14:textId="77777777" w:rsidR="00E91817" w:rsidRDefault="00000000">
            <w:pPr>
              <w:pStyle w:val="TableParagraph"/>
              <w:spacing w:before="128"/>
              <w:ind w:left="8"/>
              <w:jc w:val="center"/>
              <w:rPr>
                <w:rFonts w:ascii="Times New Roman" w:hAnsi="Times New Roman"/>
                <w:sz w:val="24"/>
              </w:rPr>
            </w:pPr>
            <w:r>
              <w:rPr>
                <w:rFonts w:ascii="Times New Roman" w:hAnsi="Times New Roman"/>
                <w:sz w:val="24"/>
              </w:rPr>
              <w:t>●</w:t>
            </w:r>
          </w:p>
        </w:tc>
        <w:tc>
          <w:tcPr>
            <w:tcW w:w="1288" w:type="dxa"/>
          </w:tcPr>
          <w:p w14:paraId="181202A2" w14:textId="77777777" w:rsidR="00E91817" w:rsidRDefault="00000000">
            <w:pPr>
              <w:pStyle w:val="TableParagraph"/>
              <w:spacing w:before="128"/>
              <w:ind w:left="10"/>
              <w:jc w:val="center"/>
              <w:rPr>
                <w:rFonts w:ascii="Times New Roman" w:hAnsi="Times New Roman"/>
                <w:sz w:val="24"/>
              </w:rPr>
            </w:pPr>
            <w:r>
              <w:rPr>
                <w:rFonts w:ascii="Times New Roman" w:hAnsi="Times New Roman"/>
                <w:sz w:val="24"/>
              </w:rPr>
              <w:t>●</w:t>
            </w:r>
          </w:p>
        </w:tc>
        <w:tc>
          <w:tcPr>
            <w:tcW w:w="2319" w:type="dxa"/>
          </w:tcPr>
          <w:p w14:paraId="05FBCE2E" w14:textId="77777777" w:rsidR="00E91817" w:rsidRDefault="00E91817">
            <w:pPr>
              <w:pStyle w:val="TableParagraph"/>
              <w:rPr>
                <w:rFonts w:ascii="Times New Roman"/>
                <w:sz w:val="26"/>
              </w:rPr>
            </w:pPr>
          </w:p>
        </w:tc>
      </w:tr>
      <w:tr w:rsidR="00E91817" w14:paraId="4A5BEEC4" w14:textId="77777777">
        <w:trPr>
          <w:trHeight w:val="440"/>
        </w:trPr>
        <w:tc>
          <w:tcPr>
            <w:tcW w:w="851" w:type="dxa"/>
          </w:tcPr>
          <w:p w14:paraId="2827DB1C" w14:textId="77777777" w:rsidR="00E91817" w:rsidRDefault="00000000">
            <w:pPr>
              <w:pStyle w:val="TableParagraph"/>
              <w:spacing w:before="129"/>
              <w:ind w:left="8"/>
              <w:jc w:val="center"/>
              <w:rPr>
                <w:rFonts w:ascii="Times New Roman"/>
                <w:sz w:val="24"/>
              </w:rPr>
            </w:pPr>
            <w:r>
              <w:rPr>
                <w:rFonts w:ascii="Times New Roman"/>
                <w:sz w:val="24"/>
              </w:rPr>
              <w:t>4</w:t>
            </w:r>
          </w:p>
        </w:tc>
        <w:tc>
          <w:tcPr>
            <w:tcW w:w="3544" w:type="dxa"/>
          </w:tcPr>
          <w:p w14:paraId="1C0D7733" w14:textId="77777777" w:rsidR="00E91817" w:rsidRDefault="00000000">
            <w:pPr>
              <w:pStyle w:val="TableParagraph"/>
              <w:spacing w:before="113" w:line="307" w:lineRule="exact"/>
              <w:ind w:left="106"/>
              <w:rPr>
                <w:sz w:val="24"/>
              </w:rPr>
            </w:pPr>
            <w:r>
              <w:rPr>
                <w:sz w:val="24"/>
              </w:rPr>
              <w:t>物联网创新设计</w:t>
            </w:r>
          </w:p>
        </w:tc>
        <w:tc>
          <w:tcPr>
            <w:tcW w:w="1134" w:type="dxa"/>
          </w:tcPr>
          <w:p w14:paraId="4BA29194" w14:textId="77777777" w:rsidR="00E91817" w:rsidRDefault="00000000">
            <w:pPr>
              <w:pStyle w:val="TableParagraph"/>
              <w:spacing w:before="113" w:line="307" w:lineRule="exact"/>
              <w:ind w:left="7"/>
              <w:jc w:val="center"/>
              <w:rPr>
                <w:sz w:val="24"/>
              </w:rPr>
            </w:pPr>
            <w:r>
              <w:rPr>
                <w:sz w:val="24"/>
              </w:rPr>
              <w:t>★</w:t>
            </w:r>
          </w:p>
        </w:tc>
        <w:tc>
          <w:tcPr>
            <w:tcW w:w="1288" w:type="dxa"/>
          </w:tcPr>
          <w:p w14:paraId="36B7C17E" w14:textId="77777777" w:rsidR="00E91817" w:rsidRDefault="00000000">
            <w:pPr>
              <w:pStyle w:val="TableParagraph"/>
              <w:spacing w:before="113" w:line="307" w:lineRule="exact"/>
              <w:ind w:left="9"/>
              <w:jc w:val="center"/>
              <w:rPr>
                <w:sz w:val="24"/>
              </w:rPr>
            </w:pPr>
            <w:r>
              <w:rPr>
                <w:sz w:val="24"/>
              </w:rPr>
              <w:t>★</w:t>
            </w:r>
          </w:p>
        </w:tc>
        <w:tc>
          <w:tcPr>
            <w:tcW w:w="2319" w:type="dxa"/>
          </w:tcPr>
          <w:p w14:paraId="4286D9BD" w14:textId="77777777" w:rsidR="00E91817" w:rsidRDefault="00000000">
            <w:pPr>
              <w:pStyle w:val="TableParagraph"/>
              <w:spacing w:before="113" w:line="307" w:lineRule="exact"/>
              <w:ind w:left="7"/>
              <w:jc w:val="center"/>
              <w:rPr>
                <w:sz w:val="24"/>
              </w:rPr>
            </w:pPr>
            <w:r>
              <w:rPr>
                <w:sz w:val="24"/>
              </w:rPr>
              <w:t>★</w:t>
            </w:r>
          </w:p>
        </w:tc>
      </w:tr>
      <w:tr w:rsidR="00E91817" w14:paraId="45438722" w14:textId="77777777">
        <w:trPr>
          <w:trHeight w:val="440"/>
        </w:trPr>
        <w:tc>
          <w:tcPr>
            <w:tcW w:w="851" w:type="dxa"/>
          </w:tcPr>
          <w:p w14:paraId="43E3BD81" w14:textId="77777777" w:rsidR="00E91817" w:rsidRDefault="00000000">
            <w:pPr>
              <w:pStyle w:val="TableParagraph"/>
              <w:spacing w:before="128"/>
              <w:ind w:left="8"/>
              <w:jc w:val="center"/>
              <w:rPr>
                <w:rFonts w:ascii="Times New Roman"/>
                <w:sz w:val="24"/>
              </w:rPr>
            </w:pPr>
            <w:r>
              <w:rPr>
                <w:rFonts w:ascii="Times New Roman"/>
                <w:sz w:val="24"/>
              </w:rPr>
              <w:t>5</w:t>
            </w:r>
          </w:p>
        </w:tc>
        <w:tc>
          <w:tcPr>
            <w:tcW w:w="3544" w:type="dxa"/>
          </w:tcPr>
          <w:p w14:paraId="12E9D1B6" w14:textId="77777777" w:rsidR="00E91817" w:rsidRDefault="00000000">
            <w:pPr>
              <w:pStyle w:val="TableParagraph"/>
              <w:spacing w:before="112"/>
              <w:ind w:left="106"/>
              <w:rPr>
                <w:sz w:val="24"/>
              </w:rPr>
            </w:pPr>
            <w:r>
              <w:rPr>
                <w:sz w:val="24"/>
              </w:rPr>
              <w:t>虚拟世界编程设计</w:t>
            </w:r>
          </w:p>
        </w:tc>
        <w:tc>
          <w:tcPr>
            <w:tcW w:w="1134" w:type="dxa"/>
          </w:tcPr>
          <w:p w14:paraId="2F1EF069" w14:textId="77777777" w:rsidR="00E91817" w:rsidRDefault="00000000">
            <w:pPr>
              <w:pStyle w:val="TableParagraph"/>
              <w:spacing w:before="112"/>
              <w:ind w:left="7"/>
              <w:jc w:val="center"/>
              <w:rPr>
                <w:sz w:val="24"/>
              </w:rPr>
            </w:pPr>
            <w:r>
              <w:rPr>
                <w:sz w:val="24"/>
              </w:rPr>
              <w:t>★</w:t>
            </w:r>
          </w:p>
        </w:tc>
        <w:tc>
          <w:tcPr>
            <w:tcW w:w="1288" w:type="dxa"/>
          </w:tcPr>
          <w:p w14:paraId="50F9B5F3" w14:textId="77777777" w:rsidR="00E91817" w:rsidRDefault="00000000">
            <w:pPr>
              <w:pStyle w:val="TableParagraph"/>
              <w:spacing w:before="112"/>
              <w:ind w:left="9"/>
              <w:jc w:val="center"/>
              <w:rPr>
                <w:sz w:val="24"/>
              </w:rPr>
            </w:pPr>
            <w:r>
              <w:rPr>
                <w:sz w:val="24"/>
              </w:rPr>
              <w:t>★</w:t>
            </w:r>
          </w:p>
        </w:tc>
        <w:tc>
          <w:tcPr>
            <w:tcW w:w="2319" w:type="dxa"/>
          </w:tcPr>
          <w:p w14:paraId="16C601E6" w14:textId="77777777" w:rsidR="00E91817" w:rsidRDefault="00000000">
            <w:pPr>
              <w:pStyle w:val="TableParagraph"/>
              <w:spacing w:before="112"/>
              <w:ind w:left="7"/>
              <w:jc w:val="center"/>
              <w:rPr>
                <w:sz w:val="24"/>
              </w:rPr>
            </w:pPr>
            <w:r>
              <w:rPr>
                <w:sz w:val="24"/>
              </w:rPr>
              <w:t>★</w:t>
            </w:r>
          </w:p>
        </w:tc>
      </w:tr>
    </w:tbl>
    <w:p w14:paraId="4AA3EE21" w14:textId="77777777" w:rsidR="00E91817" w:rsidRDefault="00E91817">
      <w:pPr>
        <w:pStyle w:val="a3"/>
        <w:rPr>
          <w:b/>
        </w:rPr>
      </w:pPr>
    </w:p>
    <w:p w14:paraId="0DF34C78" w14:textId="77777777" w:rsidR="00E91817" w:rsidRDefault="00E91817">
      <w:pPr>
        <w:pStyle w:val="a3"/>
        <w:spacing w:before="1"/>
        <w:rPr>
          <w:b/>
          <w:sz w:val="31"/>
        </w:rPr>
      </w:pPr>
    </w:p>
    <w:p w14:paraId="49C96153" w14:textId="77777777" w:rsidR="00E91817" w:rsidRDefault="00000000">
      <w:pPr>
        <w:pStyle w:val="a4"/>
        <w:numPr>
          <w:ilvl w:val="0"/>
          <w:numId w:val="1"/>
        </w:numPr>
        <w:tabs>
          <w:tab w:val="left" w:pos="501"/>
        </w:tabs>
        <w:ind w:left="500" w:hanging="281"/>
        <w:rPr>
          <w:sz w:val="26"/>
        </w:rPr>
      </w:pPr>
      <w:r>
        <w:rPr>
          <w:spacing w:val="-2"/>
          <w:sz w:val="28"/>
        </w:rPr>
        <w:t>人工智能</w:t>
      </w:r>
    </w:p>
    <w:p w14:paraId="4DA77CCD" w14:textId="77777777" w:rsidR="00E91817" w:rsidRDefault="00E91817">
      <w:pPr>
        <w:rPr>
          <w:sz w:val="26"/>
        </w:rPr>
        <w:sectPr w:rsidR="00E91817">
          <w:pgSz w:w="11910" w:h="16840"/>
          <w:pgMar w:top="1520" w:right="960" w:bottom="280" w:left="1580" w:header="720" w:footer="720" w:gutter="0"/>
          <w:cols w:space="720"/>
        </w:sect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5"/>
        <w:gridCol w:w="3539"/>
        <w:gridCol w:w="1843"/>
        <w:gridCol w:w="993"/>
        <w:gridCol w:w="1559"/>
      </w:tblGrid>
      <w:tr w:rsidR="00E91817" w14:paraId="3802C4B3" w14:textId="77777777">
        <w:trPr>
          <w:trHeight w:val="622"/>
        </w:trPr>
        <w:tc>
          <w:tcPr>
            <w:tcW w:w="855" w:type="dxa"/>
          </w:tcPr>
          <w:p w14:paraId="2D6BA189" w14:textId="77777777" w:rsidR="00E91817" w:rsidRDefault="00000000">
            <w:pPr>
              <w:pStyle w:val="TableParagraph"/>
              <w:spacing w:before="156"/>
              <w:ind w:left="167" w:right="158"/>
              <w:jc w:val="center"/>
              <w:rPr>
                <w:sz w:val="24"/>
              </w:rPr>
            </w:pPr>
            <w:r>
              <w:rPr>
                <w:sz w:val="24"/>
              </w:rPr>
              <w:lastRenderedPageBreak/>
              <w:t>序号</w:t>
            </w:r>
          </w:p>
        </w:tc>
        <w:tc>
          <w:tcPr>
            <w:tcW w:w="3539" w:type="dxa"/>
          </w:tcPr>
          <w:p w14:paraId="1520CF2D" w14:textId="77777777" w:rsidR="00E91817" w:rsidRDefault="00000000">
            <w:pPr>
              <w:pStyle w:val="TableParagraph"/>
              <w:spacing w:before="156"/>
              <w:ind w:left="107"/>
              <w:rPr>
                <w:sz w:val="24"/>
              </w:rPr>
            </w:pPr>
            <w:r>
              <w:rPr>
                <w:sz w:val="24"/>
              </w:rPr>
              <w:t>项目名称</w:t>
            </w:r>
          </w:p>
        </w:tc>
        <w:tc>
          <w:tcPr>
            <w:tcW w:w="1843" w:type="dxa"/>
          </w:tcPr>
          <w:p w14:paraId="26B8B2FD" w14:textId="77777777" w:rsidR="00E91817" w:rsidRDefault="00000000">
            <w:pPr>
              <w:pStyle w:val="TableParagraph"/>
              <w:spacing w:line="310" w:lineRule="atLeast"/>
              <w:ind w:left="319" w:right="191" w:hanging="120"/>
              <w:rPr>
                <w:sz w:val="24"/>
              </w:rPr>
            </w:pPr>
            <w:r>
              <w:rPr>
                <w:sz w:val="24"/>
              </w:rPr>
              <w:t>小学组（四年级及以上）</w:t>
            </w:r>
          </w:p>
        </w:tc>
        <w:tc>
          <w:tcPr>
            <w:tcW w:w="993" w:type="dxa"/>
          </w:tcPr>
          <w:p w14:paraId="16B74BE2" w14:textId="77777777" w:rsidR="00E91817" w:rsidRDefault="00000000">
            <w:pPr>
              <w:pStyle w:val="TableParagraph"/>
              <w:spacing w:before="156"/>
              <w:ind w:left="114" w:right="108"/>
              <w:jc w:val="center"/>
              <w:rPr>
                <w:sz w:val="24"/>
              </w:rPr>
            </w:pPr>
            <w:r>
              <w:rPr>
                <w:sz w:val="24"/>
              </w:rPr>
              <w:t>初中组</w:t>
            </w:r>
          </w:p>
        </w:tc>
        <w:tc>
          <w:tcPr>
            <w:tcW w:w="1559" w:type="dxa"/>
          </w:tcPr>
          <w:p w14:paraId="10E6EAE1" w14:textId="77777777" w:rsidR="00E91817" w:rsidRDefault="00000000">
            <w:pPr>
              <w:pStyle w:val="TableParagraph"/>
              <w:spacing w:before="3"/>
              <w:ind w:left="158" w:right="150"/>
              <w:jc w:val="center"/>
              <w:rPr>
                <w:sz w:val="24"/>
              </w:rPr>
            </w:pPr>
            <w:r>
              <w:rPr>
                <w:sz w:val="24"/>
              </w:rPr>
              <w:t>高中组</w:t>
            </w:r>
          </w:p>
          <w:p w14:paraId="05CD820C" w14:textId="77777777" w:rsidR="00E91817" w:rsidRDefault="00000000">
            <w:pPr>
              <w:pStyle w:val="TableParagraph"/>
              <w:spacing w:before="2" w:line="290" w:lineRule="exact"/>
              <w:ind w:left="158" w:right="150"/>
              <w:jc w:val="center"/>
              <w:rPr>
                <w:sz w:val="24"/>
              </w:rPr>
            </w:pPr>
            <w:r>
              <w:rPr>
                <w:sz w:val="24"/>
              </w:rPr>
              <w:t>（含中职）</w:t>
            </w:r>
          </w:p>
        </w:tc>
      </w:tr>
      <w:tr w:rsidR="00E91817" w14:paraId="2603E48B" w14:textId="77777777">
        <w:trPr>
          <w:trHeight w:val="440"/>
        </w:trPr>
        <w:tc>
          <w:tcPr>
            <w:tcW w:w="855" w:type="dxa"/>
          </w:tcPr>
          <w:p w14:paraId="5D40E5A9" w14:textId="77777777" w:rsidR="00E91817" w:rsidRDefault="00000000">
            <w:pPr>
              <w:pStyle w:val="TableParagraph"/>
              <w:spacing w:before="127"/>
              <w:ind w:left="9"/>
              <w:jc w:val="center"/>
              <w:rPr>
                <w:rFonts w:ascii="Times New Roman"/>
                <w:sz w:val="24"/>
              </w:rPr>
            </w:pPr>
            <w:r>
              <w:rPr>
                <w:rFonts w:ascii="Times New Roman"/>
                <w:sz w:val="24"/>
              </w:rPr>
              <w:t>1</w:t>
            </w:r>
          </w:p>
        </w:tc>
        <w:tc>
          <w:tcPr>
            <w:tcW w:w="3539" w:type="dxa"/>
          </w:tcPr>
          <w:p w14:paraId="1DB76E0C" w14:textId="77777777" w:rsidR="00E91817" w:rsidRDefault="00000000">
            <w:pPr>
              <w:pStyle w:val="TableParagraph"/>
              <w:spacing w:before="112"/>
              <w:ind w:left="107"/>
              <w:rPr>
                <w:sz w:val="24"/>
              </w:rPr>
            </w:pPr>
            <w:r>
              <w:rPr>
                <w:sz w:val="24"/>
              </w:rPr>
              <w:t>人工智能</w:t>
            </w:r>
            <w:r>
              <w:rPr>
                <w:rFonts w:ascii="Times New Roman" w:eastAsia="Times New Roman"/>
                <w:sz w:val="24"/>
              </w:rPr>
              <w:t>-</w:t>
            </w:r>
            <w:r>
              <w:rPr>
                <w:sz w:val="24"/>
              </w:rPr>
              <w:t>优创未来</w:t>
            </w:r>
          </w:p>
        </w:tc>
        <w:tc>
          <w:tcPr>
            <w:tcW w:w="1843" w:type="dxa"/>
          </w:tcPr>
          <w:p w14:paraId="21057A2F" w14:textId="77777777" w:rsidR="00E91817" w:rsidRDefault="00000000">
            <w:pPr>
              <w:pStyle w:val="TableParagraph"/>
              <w:spacing w:before="71"/>
              <w:ind w:left="9"/>
              <w:jc w:val="center"/>
              <w:rPr>
                <w:rFonts w:ascii="Times New Roman" w:hAnsi="Times New Roman"/>
                <w:sz w:val="30"/>
              </w:rPr>
            </w:pPr>
            <w:r>
              <w:rPr>
                <w:rFonts w:ascii="Times New Roman" w:hAnsi="Times New Roman"/>
                <w:sz w:val="30"/>
              </w:rPr>
              <w:t>●</w:t>
            </w:r>
          </w:p>
        </w:tc>
        <w:tc>
          <w:tcPr>
            <w:tcW w:w="993" w:type="dxa"/>
          </w:tcPr>
          <w:p w14:paraId="6A2D1CE9" w14:textId="77777777" w:rsidR="00E91817" w:rsidRDefault="00000000">
            <w:pPr>
              <w:pStyle w:val="TableParagraph"/>
              <w:spacing w:before="71"/>
              <w:ind w:left="10"/>
              <w:jc w:val="center"/>
              <w:rPr>
                <w:rFonts w:ascii="Times New Roman" w:hAnsi="Times New Roman"/>
                <w:sz w:val="30"/>
              </w:rPr>
            </w:pPr>
            <w:r>
              <w:rPr>
                <w:rFonts w:ascii="Times New Roman" w:hAnsi="Times New Roman"/>
                <w:sz w:val="30"/>
              </w:rPr>
              <w:t>●</w:t>
            </w:r>
          </w:p>
        </w:tc>
        <w:tc>
          <w:tcPr>
            <w:tcW w:w="1559" w:type="dxa"/>
          </w:tcPr>
          <w:p w14:paraId="5FBB0D8E" w14:textId="77777777" w:rsidR="00E91817" w:rsidRDefault="00000000">
            <w:pPr>
              <w:pStyle w:val="TableParagraph"/>
              <w:spacing w:before="71"/>
              <w:ind w:left="7"/>
              <w:jc w:val="center"/>
              <w:rPr>
                <w:rFonts w:ascii="Times New Roman" w:hAnsi="Times New Roman"/>
                <w:sz w:val="30"/>
              </w:rPr>
            </w:pPr>
            <w:r>
              <w:rPr>
                <w:rFonts w:ascii="Times New Roman" w:hAnsi="Times New Roman"/>
                <w:sz w:val="30"/>
              </w:rPr>
              <w:t>●</w:t>
            </w:r>
          </w:p>
        </w:tc>
      </w:tr>
      <w:tr w:rsidR="00E91817" w14:paraId="4244018F" w14:textId="77777777">
        <w:trPr>
          <w:trHeight w:val="440"/>
        </w:trPr>
        <w:tc>
          <w:tcPr>
            <w:tcW w:w="855" w:type="dxa"/>
          </w:tcPr>
          <w:p w14:paraId="7E6367CF" w14:textId="77777777" w:rsidR="00E91817" w:rsidRDefault="00000000">
            <w:pPr>
              <w:pStyle w:val="TableParagraph"/>
              <w:spacing w:before="126"/>
              <w:ind w:left="9"/>
              <w:jc w:val="center"/>
              <w:rPr>
                <w:rFonts w:ascii="Times New Roman"/>
                <w:sz w:val="24"/>
              </w:rPr>
            </w:pPr>
            <w:r>
              <w:rPr>
                <w:rFonts w:ascii="Times New Roman"/>
                <w:sz w:val="24"/>
              </w:rPr>
              <w:t>2</w:t>
            </w:r>
          </w:p>
        </w:tc>
        <w:tc>
          <w:tcPr>
            <w:tcW w:w="3539" w:type="dxa"/>
          </w:tcPr>
          <w:p w14:paraId="46925CB2" w14:textId="77777777" w:rsidR="00E91817" w:rsidRDefault="00000000">
            <w:pPr>
              <w:pStyle w:val="TableParagraph"/>
              <w:spacing w:before="113" w:line="307" w:lineRule="exact"/>
              <w:ind w:left="107"/>
              <w:rPr>
                <w:sz w:val="24"/>
              </w:rPr>
            </w:pPr>
            <w:r>
              <w:rPr>
                <w:sz w:val="24"/>
              </w:rPr>
              <w:t>人工智能</w:t>
            </w:r>
            <w:r>
              <w:rPr>
                <w:rFonts w:ascii="Times New Roman" w:eastAsia="Times New Roman"/>
                <w:sz w:val="24"/>
              </w:rPr>
              <w:t>-</w:t>
            </w:r>
            <w:r>
              <w:rPr>
                <w:sz w:val="24"/>
              </w:rPr>
              <w:t>智能博物</w:t>
            </w:r>
          </w:p>
        </w:tc>
        <w:tc>
          <w:tcPr>
            <w:tcW w:w="1843" w:type="dxa"/>
          </w:tcPr>
          <w:p w14:paraId="77FAF319" w14:textId="77777777" w:rsidR="00E91817" w:rsidRDefault="00000000">
            <w:pPr>
              <w:pStyle w:val="TableParagraph"/>
              <w:spacing w:before="70"/>
              <w:ind w:left="9"/>
              <w:jc w:val="center"/>
              <w:rPr>
                <w:rFonts w:ascii="Times New Roman" w:hAnsi="Times New Roman"/>
                <w:sz w:val="30"/>
              </w:rPr>
            </w:pPr>
            <w:r>
              <w:rPr>
                <w:rFonts w:ascii="Times New Roman" w:hAnsi="Times New Roman"/>
                <w:sz w:val="30"/>
              </w:rPr>
              <w:t>●</w:t>
            </w:r>
          </w:p>
        </w:tc>
        <w:tc>
          <w:tcPr>
            <w:tcW w:w="993" w:type="dxa"/>
          </w:tcPr>
          <w:p w14:paraId="714D0F7F" w14:textId="77777777" w:rsidR="00E91817" w:rsidRDefault="00000000">
            <w:pPr>
              <w:pStyle w:val="TableParagraph"/>
              <w:spacing w:before="70"/>
              <w:ind w:left="10"/>
              <w:jc w:val="center"/>
              <w:rPr>
                <w:rFonts w:ascii="Times New Roman" w:hAnsi="Times New Roman"/>
                <w:sz w:val="30"/>
              </w:rPr>
            </w:pPr>
            <w:r>
              <w:rPr>
                <w:rFonts w:ascii="Times New Roman" w:hAnsi="Times New Roman"/>
                <w:sz w:val="30"/>
              </w:rPr>
              <w:t>●</w:t>
            </w:r>
          </w:p>
        </w:tc>
        <w:tc>
          <w:tcPr>
            <w:tcW w:w="1559" w:type="dxa"/>
          </w:tcPr>
          <w:p w14:paraId="3458806F" w14:textId="77777777" w:rsidR="00E91817" w:rsidRDefault="00000000">
            <w:pPr>
              <w:pStyle w:val="TableParagraph"/>
              <w:spacing w:before="70"/>
              <w:ind w:left="7"/>
              <w:jc w:val="center"/>
              <w:rPr>
                <w:rFonts w:ascii="Times New Roman" w:hAnsi="Times New Roman"/>
                <w:sz w:val="30"/>
              </w:rPr>
            </w:pPr>
            <w:r>
              <w:rPr>
                <w:rFonts w:ascii="Times New Roman" w:hAnsi="Times New Roman"/>
                <w:sz w:val="30"/>
              </w:rPr>
              <w:t>●</w:t>
            </w:r>
          </w:p>
        </w:tc>
      </w:tr>
      <w:tr w:rsidR="00E91817" w14:paraId="7903B369" w14:textId="77777777">
        <w:trPr>
          <w:trHeight w:val="440"/>
        </w:trPr>
        <w:tc>
          <w:tcPr>
            <w:tcW w:w="855" w:type="dxa"/>
          </w:tcPr>
          <w:p w14:paraId="45FC9F9E" w14:textId="77777777" w:rsidR="00E91817" w:rsidRDefault="00000000">
            <w:pPr>
              <w:pStyle w:val="TableParagraph"/>
              <w:spacing w:before="127"/>
              <w:ind w:left="9"/>
              <w:jc w:val="center"/>
              <w:rPr>
                <w:rFonts w:ascii="Times New Roman"/>
                <w:sz w:val="24"/>
              </w:rPr>
            </w:pPr>
            <w:r>
              <w:rPr>
                <w:rFonts w:ascii="Times New Roman"/>
                <w:sz w:val="24"/>
              </w:rPr>
              <w:t>3</w:t>
            </w:r>
          </w:p>
        </w:tc>
        <w:tc>
          <w:tcPr>
            <w:tcW w:w="3539" w:type="dxa"/>
          </w:tcPr>
          <w:p w14:paraId="078453FB" w14:textId="77777777" w:rsidR="00E91817" w:rsidRDefault="00000000">
            <w:pPr>
              <w:pStyle w:val="TableParagraph"/>
              <w:spacing w:before="112"/>
              <w:ind w:left="107"/>
              <w:rPr>
                <w:sz w:val="24"/>
              </w:rPr>
            </w:pPr>
            <w:r>
              <w:rPr>
                <w:rFonts w:ascii="Times New Roman" w:eastAsia="Times New Roman"/>
                <w:sz w:val="24"/>
              </w:rPr>
              <w:t xml:space="preserve">AI </w:t>
            </w:r>
            <w:r>
              <w:rPr>
                <w:sz w:val="24"/>
              </w:rPr>
              <w:t>掌控任务挑战赛</w:t>
            </w:r>
          </w:p>
        </w:tc>
        <w:tc>
          <w:tcPr>
            <w:tcW w:w="1843" w:type="dxa"/>
          </w:tcPr>
          <w:p w14:paraId="7A968704" w14:textId="77777777" w:rsidR="00E91817" w:rsidRDefault="00000000">
            <w:pPr>
              <w:pStyle w:val="TableParagraph"/>
              <w:spacing w:before="72" w:line="348" w:lineRule="exact"/>
              <w:ind w:left="8"/>
              <w:jc w:val="center"/>
              <w:rPr>
                <w:sz w:val="28"/>
              </w:rPr>
            </w:pPr>
            <w:r>
              <w:rPr>
                <w:sz w:val="28"/>
              </w:rPr>
              <w:t>▲</w:t>
            </w:r>
          </w:p>
        </w:tc>
        <w:tc>
          <w:tcPr>
            <w:tcW w:w="993" w:type="dxa"/>
          </w:tcPr>
          <w:p w14:paraId="7BC6A58D" w14:textId="77777777" w:rsidR="00E91817" w:rsidRDefault="00000000">
            <w:pPr>
              <w:pStyle w:val="TableParagraph"/>
              <w:spacing w:before="72" w:line="348" w:lineRule="exact"/>
              <w:ind w:left="9"/>
              <w:jc w:val="center"/>
              <w:rPr>
                <w:sz w:val="28"/>
              </w:rPr>
            </w:pPr>
            <w:r>
              <w:rPr>
                <w:sz w:val="28"/>
              </w:rPr>
              <w:t>▲</w:t>
            </w:r>
          </w:p>
        </w:tc>
        <w:tc>
          <w:tcPr>
            <w:tcW w:w="1559" w:type="dxa"/>
          </w:tcPr>
          <w:p w14:paraId="0ECA113B" w14:textId="77777777" w:rsidR="00E91817" w:rsidRDefault="00000000">
            <w:pPr>
              <w:pStyle w:val="TableParagraph"/>
              <w:spacing w:before="72" w:line="348" w:lineRule="exact"/>
              <w:ind w:left="11"/>
              <w:jc w:val="center"/>
              <w:rPr>
                <w:sz w:val="28"/>
              </w:rPr>
            </w:pPr>
            <w:r>
              <w:rPr>
                <w:sz w:val="28"/>
              </w:rPr>
              <w:t>▲</w:t>
            </w:r>
          </w:p>
        </w:tc>
      </w:tr>
      <w:tr w:rsidR="00E91817" w14:paraId="6F0EF378" w14:textId="77777777">
        <w:trPr>
          <w:trHeight w:val="440"/>
        </w:trPr>
        <w:tc>
          <w:tcPr>
            <w:tcW w:w="855" w:type="dxa"/>
          </w:tcPr>
          <w:p w14:paraId="1E06BF14" w14:textId="77777777" w:rsidR="00E91817" w:rsidRDefault="00000000">
            <w:pPr>
              <w:pStyle w:val="TableParagraph"/>
              <w:spacing w:before="126"/>
              <w:ind w:left="9"/>
              <w:jc w:val="center"/>
              <w:rPr>
                <w:rFonts w:ascii="Times New Roman"/>
                <w:sz w:val="24"/>
              </w:rPr>
            </w:pPr>
            <w:r>
              <w:rPr>
                <w:rFonts w:ascii="Times New Roman"/>
                <w:sz w:val="24"/>
              </w:rPr>
              <w:t>4</w:t>
            </w:r>
          </w:p>
        </w:tc>
        <w:tc>
          <w:tcPr>
            <w:tcW w:w="3539" w:type="dxa"/>
          </w:tcPr>
          <w:p w14:paraId="03DD2688" w14:textId="77777777" w:rsidR="00E91817" w:rsidRDefault="00000000">
            <w:pPr>
              <w:pStyle w:val="TableParagraph"/>
              <w:spacing w:before="113" w:line="307" w:lineRule="exact"/>
              <w:ind w:left="107"/>
              <w:rPr>
                <w:sz w:val="24"/>
              </w:rPr>
            </w:pPr>
            <w:r>
              <w:rPr>
                <w:sz w:val="24"/>
              </w:rPr>
              <w:t>智能工厂</w:t>
            </w:r>
          </w:p>
        </w:tc>
        <w:tc>
          <w:tcPr>
            <w:tcW w:w="1843" w:type="dxa"/>
          </w:tcPr>
          <w:p w14:paraId="561BCEBA" w14:textId="77777777" w:rsidR="00E91817" w:rsidRDefault="00000000">
            <w:pPr>
              <w:pStyle w:val="TableParagraph"/>
              <w:spacing w:before="73" w:line="347" w:lineRule="exact"/>
              <w:ind w:left="8"/>
              <w:jc w:val="center"/>
              <w:rPr>
                <w:sz w:val="28"/>
              </w:rPr>
            </w:pPr>
            <w:r>
              <w:rPr>
                <w:sz w:val="28"/>
              </w:rPr>
              <w:t>▲</w:t>
            </w:r>
          </w:p>
        </w:tc>
        <w:tc>
          <w:tcPr>
            <w:tcW w:w="993" w:type="dxa"/>
          </w:tcPr>
          <w:p w14:paraId="03D68C91" w14:textId="77777777" w:rsidR="00E91817" w:rsidRDefault="00000000">
            <w:pPr>
              <w:pStyle w:val="TableParagraph"/>
              <w:spacing w:before="73" w:line="347" w:lineRule="exact"/>
              <w:ind w:left="9"/>
              <w:jc w:val="center"/>
              <w:rPr>
                <w:sz w:val="28"/>
              </w:rPr>
            </w:pPr>
            <w:r>
              <w:rPr>
                <w:sz w:val="28"/>
              </w:rPr>
              <w:t>▲</w:t>
            </w:r>
          </w:p>
        </w:tc>
        <w:tc>
          <w:tcPr>
            <w:tcW w:w="1559" w:type="dxa"/>
          </w:tcPr>
          <w:p w14:paraId="58DB45BB" w14:textId="77777777" w:rsidR="00E91817" w:rsidRDefault="00000000">
            <w:pPr>
              <w:pStyle w:val="TableParagraph"/>
              <w:spacing w:before="73" w:line="347" w:lineRule="exact"/>
              <w:ind w:left="11"/>
              <w:jc w:val="center"/>
              <w:rPr>
                <w:sz w:val="28"/>
              </w:rPr>
            </w:pPr>
            <w:r>
              <w:rPr>
                <w:sz w:val="28"/>
              </w:rPr>
              <w:t>▲</w:t>
            </w:r>
          </w:p>
        </w:tc>
      </w:tr>
      <w:tr w:rsidR="00E91817" w14:paraId="62F41FE1" w14:textId="77777777">
        <w:trPr>
          <w:trHeight w:val="440"/>
        </w:trPr>
        <w:tc>
          <w:tcPr>
            <w:tcW w:w="855" w:type="dxa"/>
          </w:tcPr>
          <w:p w14:paraId="2B9F28F3" w14:textId="77777777" w:rsidR="00E91817" w:rsidRDefault="00000000">
            <w:pPr>
              <w:pStyle w:val="TableParagraph"/>
              <w:spacing w:before="127"/>
              <w:ind w:left="9"/>
              <w:jc w:val="center"/>
              <w:rPr>
                <w:rFonts w:ascii="Times New Roman"/>
                <w:sz w:val="24"/>
              </w:rPr>
            </w:pPr>
            <w:r>
              <w:rPr>
                <w:rFonts w:ascii="Times New Roman"/>
                <w:sz w:val="24"/>
              </w:rPr>
              <w:t>5</w:t>
            </w:r>
          </w:p>
        </w:tc>
        <w:tc>
          <w:tcPr>
            <w:tcW w:w="3539" w:type="dxa"/>
          </w:tcPr>
          <w:p w14:paraId="13F2AA8D" w14:textId="77777777" w:rsidR="00E91817" w:rsidRDefault="00000000">
            <w:pPr>
              <w:pStyle w:val="TableParagraph"/>
              <w:spacing w:before="112"/>
              <w:ind w:left="107"/>
              <w:rPr>
                <w:sz w:val="24"/>
              </w:rPr>
            </w:pPr>
            <w:r>
              <w:rPr>
                <w:sz w:val="24"/>
              </w:rPr>
              <w:t>智慧社区</w:t>
            </w:r>
          </w:p>
        </w:tc>
        <w:tc>
          <w:tcPr>
            <w:tcW w:w="1843" w:type="dxa"/>
          </w:tcPr>
          <w:p w14:paraId="5F85A682" w14:textId="77777777" w:rsidR="00E91817" w:rsidRDefault="00000000">
            <w:pPr>
              <w:pStyle w:val="TableParagraph"/>
              <w:spacing w:before="72" w:line="348" w:lineRule="exact"/>
              <w:ind w:left="8"/>
              <w:jc w:val="center"/>
              <w:rPr>
                <w:sz w:val="28"/>
              </w:rPr>
            </w:pPr>
            <w:r>
              <w:rPr>
                <w:sz w:val="28"/>
              </w:rPr>
              <w:t>▲</w:t>
            </w:r>
          </w:p>
        </w:tc>
        <w:tc>
          <w:tcPr>
            <w:tcW w:w="993" w:type="dxa"/>
          </w:tcPr>
          <w:p w14:paraId="2551A76A" w14:textId="77777777" w:rsidR="00E91817" w:rsidRDefault="00000000">
            <w:pPr>
              <w:pStyle w:val="TableParagraph"/>
              <w:spacing w:before="72" w:line="348" w:lineRule="exact"/>
              <w:ind w:left="9"/>
              <w:jc w:val="center"/>
              <w:rPr>
                <w:sz w:val="28"/>
              </w:rPr>
            </w:pPr>
            <w:r>
              <w:rPr>
                <w:sz w:val="28"/>
              </w:rPr>
              <w:t>▲</w:t>
            </w:r>
          </w:p>
        </w:tc>
        <w:tc>
          <w:tcPr>
            <w:tcW w:w="1559" w:type="dxa"/>
          </w:tcPr>
          <w:p w14:paraId="48904D59" w14:textId="77777777" w:rsidR="00E91817" w:rsidRDefault="00000000">
            <w:pPr>
              <w:pStyle w:val="TableParagraph"/>
              <w:spacing w:before="72" w:line="348" w:lineRule="exact"/>
              <w:ind w:left="11"/>
              <w:jc w:val="center"/>
              <w:rPr>
                <w:sz w:val="28"/>
              </w:rPr>
            </w:pPr>
            <w:r>
              <w:rPr>
                <w:sz w:val="28"/>
              </w:rPr>
              <w:t>▲</w:t>
            </w:r>
          </w:p>
        </w:tc>
      </w:tr>
      <w:tr w:rsidR="00E91817" w14:paraId="0CF09A44" w14:textId="77777777">
        <w:trPr>
          <w:trHeight w:val="440"/>
        </w:trPr>
        <w:tc>
          <w:tcPr>
            <w:tcW w:w="855" w:type="dxa"/>
          </w:tcPr>
          <w:p w14:paraId="4A77DEB1" w14:textId="77777777" w:rsidR="00E91817" w:rsidRDefault="00000000">
            <w:pPr>
              <w:pStyle w:val="TableParagraph"/>
              <w:spacing w:before="126"/>
              <w:ind w:left="9"/>
              <w:jc w:val="center"/>
              <w:rPr>
                <w:rFonts w:ascii="Times New Roman"/>
                <w:sz w:val="24"/>
              </w:rPr>
            </w:pPr>
            <w:r>
              <w:rPr>
                <w:rFonts w:ascii="Times New Roman"/>
                <w:sz w:val="24"/>
              </w:rPr>
              <w:t>6</w:t>
            </w:r>
          </w:p>
        </w:tc>
        <w:tc>
          <w:tcPr>
            <w:tcW w:w="3539" w:type="dxa"/>
          </w:tcPr>
          <w:p w14:paraId="73A711FA" w14:textId="77777777" w:rsidR="00E91817" w:rsidRDefault="00000000">
            <w:pPr>
              <w:pStyle w:val="TableParagraph"/>
              <w:spacing w:before="113" w:line="307" w:lineRule="exact"/>
              <w:ind w:left="107"/>
              <w:rPr>
                <w:sz w:val="24"/>
              </w:rPr>
            </w:pPr>
            <w:r>
              <w:rPr>
                <w:sz w:val="24"/>
              </w:rPr>
              <w:t>智能驾驶挑战赛</w:t>
            </w:r>
          </w:p>
        </w:tc>
        <w:tc>
          <w:tcPr>
            <w:tcW w:w="1843" w:type="dxa"/>
          </w:tcPr>
          <w:p w14:paraId="6B699050" w14:textId="77777777" w:rsidR="00E91817" w:rsidRDefault="00000000">
            <w:pPr>
              <w:pStyle w:val="TableParagraph"/>
              <w:spacing w:before="73" w:line="347" w:lineRule="exact"/>
              <w:ind w:left="8"/>
              <w:jc w:val="center"/>
              <w:rPr>
                <w:sz w:val="28"/>
              </w:rPr>
            </w:pPr>
            <w:r>
              <w:rPr>
                <w:sz w:val="28"/>
              </w:rPr>
              <w:t>▲</w:t>
            </w:r>
          </w:p>
        </w:tc>
        <w:tc>
          <w:tcPr>
            <w:tcW w:w="993" w:type="dxa"/>
          </w:tcPr>
          <w:p w14:paraId="4BD24DDD" w14:textId="77777777" w:rsidR="00E91817" w:rsidRDefault="00000000">
            <w:pPr>
              <w:pStyle w:val="TableParagraph"/>
              <w:spacing w:before="73" w:line="347" w:lineRule="exact"/>
              <w:ind w:left="9"/>
              <w:jc w:val="center"/>
              <w:rPr>
                <w:sz w:val="28"/>
              </w:rPr>
            </w:pPr>
            <w:r>
              <w:rPr>
                <w:sz w:val="28"/>
              </w:rPr>
              <w:t>▲</w:t>
            </w:r>
          </w:p>
        </w:tc>
        <w:tc>
          <w:tcPr>
            <w:tcW w:w="1559" w:type="dxa"/>
          </w:tcPr>
          <w:p w14:paraId="5E01FA6A" w14:textId="77777777" w:rsidR="00E91817" w:rsidRDefault="00000000">
            <w:pPr>
              <w:pStyle w:val="TableParagraph"/>
              <w:spacing w:before="73" w:line="347" w:lineRule="exact"/>
              <w:ind w:left="11"/>
              <w:jc w:val="center"/>
              <w:rPr>
                <w:sz w:val="28"/>
              </w:rPr>
            </w:pPr>
            <w:r>
              <w:rPr>
                <w:sz w:val="28"/>
              </w:rPr>
              <w:t>▲</w:t>
            </w:r>
          </w:p>
        </w:tc>
      </w:tr>
      <w:tr w:rsidR="00E91817" w14:paraId="3519977F" w14:textId="77777777">
        <w:trPr>
          <w:trHeight w:val="440"/>
        </w:trPr>
        <w:tc>
          <w:tcPr>
            <w:tcW w:w="855" w:type="dxa"/>
          </w:tcPr>
          <w:p w14:paraId="055AC972" w14:textId="77777777" w:rsidR="00E91817" w:rsidRDefault="00000000">
            <w:pPr>
              <w:pStyle w:val="TableParagraph"/>
              <w:spacing w:before="127"/>
              <w:ind w:left="9"/>
              <w:jc w:val="center"/>
              <w:rPr>
                <w:rFonts w:ascii="Times New Roman"/>
                <w:sz w:val="24"/>
              </w:rPr>
            </w:pPr>
            <w:r>
              <w:rPr>
                <w:rFonts w:ascii="Times New Roman"/>
                <w:sz w:val="24"/>
              </w:rPr>
              <w:t>7</w:t>
            </w:r>
          </w:p>
        </w:tc>
        <w:tc>
          <w:tcPr>
            <w:tcW w:w="3539" w:type="dxa"/>
          </w:tcPr>
          <w:p w14:paraId="06EECA5F" w14:textId="77777777" w:rsidR="00E91817" w:rsidRDefault="00000000">
            <w:pPr>
              <w:pStyle w:val="TableParagraph"/>
              <w:spacing w:before="112"/>
              <w:ind w:left="107"/>
              <w:rPr>
                <w:sz w:val="24"/>
              </w:rPr>
            </w:pPr>
            <w:r>
              <w:rPr>
                <w:sz w:val="24"/>
              </w:rPr>
              <w:t>人工智能</w:t>
            </w:r>
            <w:r>
              <w:rPr>
                <w:rFonts w:ascii="Times New Roman" w:eastAsia="Times New Roman"/>
                <w:sz w:val="24"/>
              </w:rPr>
              <w:t>-</w:t>
            </w:r>
            <w:r>
              <w:rPr>
                <w:sz w:val="24"/>
              </w:rPr>
              <w:t>智慧物流</w:t>
            </w:r>
            <w:r>
              <w:rPr>
                <w:rFonts w:ascii="Times New Roman" w:eastAsia="Times New Roman"/>
                <w:sz w:val="24"/>
              </w:rPr>
              <w:t>/</w:t>
            </w:r>
            <w:r>
              <w:rPr>
                <w:sz w:val="24"/>
              </w:rPr>
              <w:t>救援</w:t>
            </w:r>
          </w:p>
        </w:tc>
        <w:tc>
          <w:tcPr>
            <w:tcW w:w="1843" w:type="dxa"/>
          </w:tcPr>
          <w:p w14:paraId="11D65B95" w14:textId="77777777" w:rsidR="00E91817" w:rsidRDefault="00000000">
            <w:pPr>
              <w:pStyle w:val="TableParagraph"/>
              <w:spacing w:before="52" w:line="368" w:lineRule="exact"/>
              <w:ind w:left="8"/>
              <w:jc w:val="center"/>
              <w:rPr>
                <w:sz w:val="30"/>
              </w:rPr>
            </w:pPr>
            <w:r>
              <w:rPr>
                <w:sz w:val="30"/>
              </w:rPr>
              <w:t>★</w:t>
            </w:r>
          </w:p>
        </w:tc>
        <w:tc>
          <w:tcPr>
            <w:tcW w:w="993" w:type="dxa"/>
          </w:tcPr>
          <w:p w14:paraId="67841807" w14:textId="77777777" w:rsidR="00E91817" w:rsidRDefault="00000000">
            <w:pPr>
              <w:pStyle w:val="TableParagraph"/>
              <w:spacing w:before="52" w:line="368" w:lineRule="exact"/>
              <w:ind w:left="9"/>
              <w:jc w:val="center"/>
              <w:rPr>
                <w:sz w:val="30"/>
              </w:rPr>
            </w:pPr>
            <w:r>
              <w:rPr>
                <w:sz w:val="30"/>
              </w:rPr>
              <w:t>★</w:t>
            </w:r>
          </w:p>
        </w:tc>
        <w:tc>
          <w:tcPr>
            <w:tcW w:w="1559" w:type="dxa"/>
          </w:tcPr>
          <w:p w14:paraId="519AA786" w14:textId="77777777" w:rsidR="00E91817" w:rsidRDefault="00000000">
            <w:pPr>
              <w:pStyle w:val="TableParagraph"/>
              <w:spacing w:before="52" w:line="368" w:lineRule="exact"/>
              <w:ind w:left="6"/>
              <w:jc w:val="center"/>
              <w:rPr>
                <w:sz w:val="30"/>
              </w:rPr>
            </w:pPr>
            <w:r>
              <w:rPr>
                <w:sz w:val="30"/>
              </w:rPr>
              <w:t>★</w:t>
            </w:r>
          </w:p>
        </w:tc>
      </w:tr>
      <w:tr w:rsidR="00E91817" w14:paraId="593E3BF4" w14:textId="77777777">
        <w:trPr>
          <w:trHeight w:val="440"/>
        </w:trPr>
        <w:tc>
          <w:tcPr>
            <w:tcW w:w="855" w:type="dxa"/>
          </w:tcPr>
          <w:p w14:paraId="31D5B87B" w14:textId="77777777" w:rsidR="00E91817" w:rsidRDefault="00000000">
            <w:pPr>
              <w:pStyle w:val="TableParagraph"/>
              <w:spacing w:before="126"/>
              <w:ind w:left="9"/>
              <w:jc w:val="center"/>
              <w:rPr>
                <w:rFonts w:ascii="Times New Roman"/>
                <w:sz w:val="24"/>
              </w:rPr>
            </w:pPr>
            <w:r>
              <w:rPr>
                <w:rFonts w:ascii="Times New Roman"/>
                <w:sz w:val="24"/>
              </w:rPr>
              <w:t>8</w:t>
            </w:r>
          </w:p>
        </w:tc>
        <w:tc>
          <w:tcPr>
            <w:tcW w:w="3539" w:type="dxa"/>
          </w:tcPr>
          <w:p w14:paraId="6F131C40" w14:textId="77777777" w:rsidR="00E91817" w:rsidRDefault="00000000">
            <w:pPr>
              <w:pStyle w:val="TableParagraph"/>
              <w:spacing w:before="113" w:line="307" w:lineRule="exact"/>
              <w:ind w:left="107"/>
              <w:rPr>
                <w:sz w:val="24"/>
              </w:rPr>
            </w:pPr>
            <w:r>
              <w:rPr>
                <w:sz w:val="24"/>
              </w:rPr>
              <w:t>人工智能</w:t>
            </w:r>
            <w:r>
              <w:rPr>
                <w:rFonts w:ascii="Times New Roman" w:eastAsia="Times New Roman"/>
                <w:sz w:val="24"/>
              </w:rPr>
              <w:t>-</w:t>
            </w:r>
            <w:r>
              <w:rPr>
                <w:sz w:val="24"/>
              </w:rPr>
              <w:t>算法项目</w:t>
            </w:r>
          </w:p>
        </w:tc>
        <w:tc>
          <w:tcPr>
            <w:tcW w:w="1843" w:type="dxa"/>
          </w:tcPr>
          <w:p w14:paraId="4B2FADB9" w14:textId="77777777" w:rsidR="00E91817" w:rsidRDefault="00000000">
            <w:pPr>
              <w:pStyle w:val="TableParagraph"/>
              <w:spacing w:before="53" w:line="367" w:lineRule="exact"/>
              <w:ind w:left="8"/>
              <w:jc w:val="center"/>
              <w:rPr>
                <w:sz w:val="30"/>
              </w:rPr>
            </w:pPr>
            <w:r>
              <w:rPr>
                <w:sz w:val="30"/>
              </w:rPr>
              <w:t>★</w:t>
            </w:r>
          </w:p>
        </w:tc>
        <w:tc>
          <w:tcPr>
            <w:tcW w:w="993" w:type="dxa"/>
          </w:tcPr>
          <w:p w14:paraId="7F287063" w14:textId="77777777" w:rsidR="00E91817" w:rsidRDefault="00000000">
            <w:pPr>
              <w:pStyle w:val="TableParagraph"/>
              <w:spacing w:before="53" w:line="367" w:lineRule="exact"/>
              <w:ind w:left="9"/>
              <w:jc w:val="center"/>
              <w:rPr>
                <w:sz w:val="30"/>
              </w:rPr>
            </w:pPr>
            <w:r>
              <w:rPr>
                <w:sz w:val="30"/>
              </w:rPr>
              <w:t>★</w:t>
            </w:r>
          </w:p>
        </w:tc>
        <w:tc>
          <w:tcPr>
            <w:tcW w:w="1559" w:type="dxa"/>
          </w:tcPr>
          <w:p w14:paraId="4D6C9288" w14:textId="77777777" w:rsidR="00E91817" w:rsidRDefault="00000000">
            <w:pPr>
              <w:pStyle w:val="TableParagraph"/>
              <w:spacing w:before="53" w:line="367" w:lineRule="exact"/>
              <w:ind w:left="6"/>
              <w:jc w:val="center"/>
              <w:rPr>
                <w:sz w:val="30"/>
              </w:rPr>
            </w:pPr>
            <w:r>
              <w:rPr>
                <w:sz w:val="30"/>
              </w:rPr>
              <w:t>★</w:t>
            </w:r>
          </w:p>
        </w:tc>
      </w:tr>
    </w:tbl>
    <w:p w14:paraId="438EE398" w14:textId="77777777" w:rsidR="00E91817" w:rsidRDefault="00E91817">
      <w:pPr>
        <w:pStyle w:val="a3"/>
        <w:rPr>
          <w:sz w:val="20"/>
        </w:rPr>
      </w:pPr>
    </w:p>
    <w:p w14:paraId="5BBE23E5" w14:textId="77777777" w:rsidR="00E91817" w:rsidRDefault="00E91817">
      <w:pPr>
        <w:pStyle w:val="a3"/>
        <w:rPr>
          <w:sz w:val="20"/>
        </w:rPr>
      </w:pPr>
    </w:p>
    <w:p w14:paraId="2873F4B0" w14:textId="77777777" w:rsidR="00E91817" w:rsidRDefault="00E91817">
      <w:pPr>
        <w:pStyle w:val="a3"/>
        <w:spacing w:before="2"/>
        <w:rPr>
          <w:sz w:val="14"/>
        </w:rPr>
      </w:pPr>
    </w:p>
    <w:p w14:paraId="037EDE61" w14:textId="77777777" w:rsidR="00E91817" w:rsidRDefault="00000000">
      <w:pPr>
        <w:pStyle w:val="a4"/>
        <w:numPr>
          <w:ilvl w:val="0"/>
          <w:numId w:val="1"/>
        </w:numPr>
        <w:tabs>
          <w:tab w:val="left" w:pos="501"/>
        </w:tabs>
        <w:spacing w:before="62"/>
        <w:ind w:left="500" w:hanging="281"/>
        <w:rPr>
          <w:sz w:val="26"/>
        </w:rPr>
      </w:pPr>
      <w:r>
        <w:rPr>
          <w:spacing w:val="-2"/>
          <w:sz w:val="28"/>
        </w:rPr>
        <w:t>大数据分析</w:t>
      </w:r>
    </w:p>
    <w:p w14:paraId="3525EBEE" w14:textId="77777777" w:rsidR="00E91817" w:rsidRDefault="00E91817">
      <w:pPr>
        <w:pStyle w:val="a3"/>
        <w:spacing w:before="5"/>
        <w:rPr>
          <w:sz w:val="1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1"/>
        <w:gridCol w:w="2977"/>
        <w:gridCol w:w="1134"/>
        <w:gridCol w:w="1417"/>
        <w:gridCol w:w="2410"/>
      </w:tblGrid>
      <w:tr w:rsidR="00E91817" w14:paraId="7E9728BD" w14:textId="77777777">
        <w:trPr>
          <w:trHeight w:val="700"/>
        </w:trPr>
        <w:tc>
          <w:tcPr>
            <w:tcW w:w="851" w:type="dxa"/>
          </w:tcPr>
          <w:p w14:paraId="0AD8E840" w14:textId="77777777" w:rsidR="00E91817" w:rsidRDefault="00000000">
            <w:pPr>
              <w:pStyle w:val="TableParagraph"/>
              <w:spacing w:before="195"/>
              <w:ind w:left="164" w:right="156"/>
              <w:jc w:val="center"/>
              <w:rPr>
                <w:sz w:val="24"/>
              </w:rPr>
            </w:pPr>
            <w:r>
              <w:rPr>
                <w:sz w:val="24"/>
              </w:rPr>
              <w:t>序号</w:t>
            </w:r>
          </w:p>
        </w:tc>
        <w:tc>
          <w:tcPr>
            <w:tcW w:w="2977" w:type="dxa"/>
          </w:tcPr>
          <w:p w14:paraId="3E528A1C" w14:textId="77777777" w:rsidR="00E91817" w:rsidRDefault="00000000">
            <w:pPr>
              <w:pStyle w:val="TableParagraph"/>
              <w:spacing w:before="195"/>
              <w:ind w:left="106"/>
              <w:rPr>
                <w:sz w:val="24"/>
              </w:rPr>
            </w:pPr>
            <w:r>
              <w:rPr>
                <w:sz w:val="24"/>
              </w:rPr>
              <w:t>项目名称</w:t>
            </w:r>
          </w:p>
        </w:tc>
        <w:tc>
          <w:tcPr>
            <w:tcW w:w="1134" w:type="dxa"/>
          </w:tcPr>
          <w:p w14:paraId="7F892A1C" w14:textId="77777777" w:rsidR="00E91817" w:rsidRDefault="00000000">
            <w:pPr>
              <w:pStyle w:val="TableParagraph"/>
              <w:spacing w:before="195"/>
              <w:ind w:left="206"/>
              <w:rPr>
                <w:sz w:val="24"/>
              </w:rPr>
            </w:pPr>
            <w:r>
              <w:rPr>
                <w:sz w:val="24"/>
              </w:rPr>
              <w:t>小学组</w:t>
            </w:r>
          </w:p>
        </w:tc>
        <w:tc>
          <w:tcPr>
            <w:tcW w:w="1417" w:type="dxa"/>
          </w:tcPr>
          <w:p w14:paraId="4C21817C" w14:textId="77777777" w:rsidR="00E91817" w:rsidRDefault="00000000">
            <w:pPr>
              <w:pStyle w:val="TableParagraph"/>
              <w:spacing w:before="195"/>
              <w:ind w:left="346"/>
              <w:rPr>
                <w:sz w:val="24"/>
              </w:rPr>
            </w:pPr>
            <w:r>
              <w:rPr>
                <w:sz w:val="24"/>
              </w:rPr>
              <w:t>初中组</w:t>
            </w:r>
          </w:p>
        </w:tc>
        <w:tc>
          <w:tcPr>
            <w:tcW w:w="2410" w:type="dxa"/>
          </w:tcPr>
          <w:p w14:paraId="3C716211" w14:textId="77777777" w:rsidR="00E91817" w:rsidRDefault="00E91817">
            <w:pPr>
              <w:pStyle w:val="TableParagraph"/>
              <w:spacing w:before="12"/>
              <w:rPr>
                <w:sz w:val="16"/>
              </w:rPr>
            </w:pPr>
          </w:p>
          <w:p w14:paraId="64CBEEDB" w14:textId="77777777" w:rsidR="00E91817" w:rsidRDefault="00000000">
            <w:pPr>
              <w:pStyle w:val="TableParagraph"/>
              <w:ind w:left="224" w:right="215"/>
              <w:jc w:val="center"/>
              <w:rPr>
                <w:sz w:val="24"/>
              </w:rPr>
            </w:pPr>
            <w:r>
              <w:rPr>
                <w:sz w:val="24"/>
              </w:rPr>
              <w:t>高中组（含中职）</w:t>
            </w:r>
          </w:p>
        </w:tc>
      </w:tr>
      <w:tr w:rsidR="00E91817" w14:paraId="70376DFE" w14:textId="77777777">
        <w:trPr>
          <w:trHeight w:val="622"/>
        </w:trPr>
        <w:tc>
          <w:tcPr>
            <w:tcW w:w="851" w:type="dxa"/>
          </w:tcPr>
          <w:p w14:paraId="0802CB0E" w14:textId="77777777" w:rsidR="00E91817" w:rsidRDefault="00000000">
            <w:pPr>
              <w:pStyle w:val="TableParagraph"/>
              <w:spacing w:before="154"/>
              <w:ind w:left="8"/>
              <w:jc w:val="center"/>
              <w:rPr>
                <w:rFonts w:ascii="Times New Roman"/>
                <w:sz w:val="24"/>
              </w:rPr>
            </w:pPr>
            <w:r>
              <w:rPr>
                <w:rFonts w:ascii="Times New Roman"/>
                <w:sz w:val="24"/>
              </w:rPr>
              <w:t>1</w:t>
            </w:r>
          </w:p>
        </w:tc>
        <w:tc>
          <w:tcPr>
            <w:tcW w:w="2977" w:type="dxa"/>
          </w:tcPr>
          <w:p w14:paraId="6E349D3E" w14:textId="77777777" w:rsidR="00E91817" w:rsidRDefault="00000000">
            <w:pPr>
              <w:pStyle w:val="TableParagraph"/>
              <w:spacing w:before="157"/>
              <w:ind w:left="106"/>
              <w:rPr>
                <w:sz w:val="24"/>
              </w:rPr>
            </w:pPr>
            <w:r>
              <w:rPr>
                <w:sz w:val="24"/>
              </w:rPr>
              <w:t>大数据分析</w:t>
            </w:r>
          </w:p>
        </w:tc>
        <w:tc>
          <w:tcPr>
            <w:tcW w:w="1134" w:type="dxa"/>
          </w:tcPr>
          <w:p w14:paraId="73814676" w14:textId="77777777" w:rsidR="00E91817" w:rsidRDefault="00E91817">
            <w:pPr>
              <w:pStyle w:val="TableParagraph"/>
              <w:rPr>
                <w:rFonts w:ascii="Times New Roman"/>
                <w:sz w:val="26"/>
              </w:rPr>
            </w:pPr>
          </w:p>
        </w:tc>
        <w:tc>
          <w:tcPr>
            <w:tcW w:w="1417" w:type="dxa"/>
          </w:tcPr>
          <w:p w14:paraId="41790F48" w14:textId="77777777" w:rsidR="00E91817" w:rsidRDefault="00E91817">
            <w:pPr>
              <w:pStyle w:val="TableParagraph"/>
              <w:rPr>
                <w:rFonts w:ascii="Times New Roman"/>
                <w:sz w:val="26"/>
              </w:rPr>
            </w:pPr>
          </w:p>
        </w:tc>
        <w:tc>
          <w:tcPr>
            <w:tcW w:w="2410" w:type="dxa"/>
          </w:tcPr>
          <w:p w14:paraId="5C4C2515" w14:textId="77777777" w:rsidR="00E91817" w:rsidRDefault="00000000">
            <w:pPr>
              <w:pStyle w:val="TableParagraph"/>
              <w:spacing w:before="163"/>
              <w:ind w:left="12"/>
              <w:jc w:val="center"/>
              <w:rPr>
                <w:sz w:val="28"/>
              </w:rPr>
            </w:pPr>
            <w:r>
              <w:rPr>
                <w:sz w:val="28"/>
              </w:rPr>
              <w:t>▲</w:t>
            </w:r>
          </w:p>
        </w:tc>
      </w:tr>
    </w:tbl>
    <w:p w14:paraId="1983A189" w14:textId="77777777" w:rsidR="00E91817" w:rsidRDefault="00E91817">
      <w:pPr>
        <w:pStyle w:val="a3"/>
      </w:pPr>
    </w:p>
    <w:p w14:paraId="69D8CCC6" w14:textId="77777777" w:rsidR="00E91817" w:rsidRDefault="00E91817">
      <w:pPr>
        <w:pStyle w:val="a3"/>
        <w:rPr>
          <w:sz w:val="27"/>
        </w:rPr>
      </w:pPr>
    </w:p>
    <w:p w14:paraId="3D34B720" w14:textId="77777777" w:rsidR="00E91817" w:rsidRDefault="00000000">
      <w:pPr>
        <w:ind w:left="220"/>
        <w:rPr>
          <w:b/>
          <w:sz w:val="36"/>
        </w:rPr>
      </w:pPr>
      <w:r>
        <w:rPr>
          <w:b/>
          <w:sz w:val="36"/>
        </w:rPr>
        <w:t>二、项目参与要求及评比指标（国赛、省赛、市赛）</w:t>
      </w:r>
    </w:p>
    <w:p w14:paraId="2A620F62" w14:textId="77777777" w:rsidR="00E91817" w:rsidRDefault="00000000">
      <w:pPr>
        <w:pStyle w:val="1"/>
        <w:numPr>
          <w:ilvl w:val="0"/>
          <w:numId w:val="2"/>
        </w:numPr>
        <w:tabs>
          <w:tab w:val="left" w:pos="703"/>
        </w:tabs>
        <w:spacing w:before="189"/>
      </w:pPr>
      <w:r>
        <w:t>数字创作</w:t>
      </w:r>
    </w:p>
    <w:p w14:paraId="0EF4E464" w14:textId="77777777" w:rsidR="00E91817" w:rsidRDefault="00E91817">
      <w:pPr>
        <w:pStyle w:val="a3"/>
        <w:spacing w:before="4" w:after="1"/>
        <w:rPr>
          <w:b/>
          <w:sz w:val="8"/>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784"/>
      </w:tblGrid>
      <w:tr w:rsidR="00E91817" w14:paraId="399267B2" w14:textId="77777777">
        <w:trPr>
          <w:trHeight w:val="758"/>
        </w:trPr>
        <w:tc>
          <w:tcPr>
            <w:tcW w:w="8784" w:type="dxa"/>
          </w:tcPr>
          <w:p w14:paraId="63EA963C" w14:textId="77777777" w:rsidR="00E91817" w:rsidRDefault="00000000">
            <w:pPr>
              <w:pStyle w:val="TableParagraph"/>
              <w:spacing w:before="199"/>
              <w:ind w:left="107"/>
              <w:rPr>
                <w:b/>
                <w:sz w:val="28"/>
              </w:rPr>
            </w:pPr>
            <w:r>
              <w:rPr>
                <w:b/>
                <w:sz w:val="28"/>
              </w:rPr>
              <w:t>1.电脑绘画</w:t>
            </w:r>
          </w:p>
        </w:tc>
      </w:tr>
      <w:tr w:rsidR="00E91817" w14:paraId="54EC9B72" w14:textId="77777777">
        <w:trPr>
          <w:trHeight w:val="4218"/>
        </w:trPr>
        <w:tc>
          <w:tcPr>
            <w:tcW w:w="8784" w:type="dxa"/>
          </w:tcPr>
          <w:p w14:paraId="40A0E0B8" w14:textId="77777777" w:rsidR="00E91817" w:rsidRDefault="00E91817">
            <w:pPr>
              <w:pStyle w:val="TableParagraph"/>
              <w:spacing w:before="10"/>
              <w:rPr>
                <w:b/>
                <w:sz w:val="30"/>
              </w:rPr>
            </w:pPr>
          </w:p>
          <w:p w14:paraId="76D9D080" w14:textId="77777777" w:rsidR="00E91817" w:rsidRDefault="00000000">
            <w:pPr>
              <w:pStyle w:val="TableParagraph"/>
              <w:spacing w:line="266" w:lineRule="auto"/>
              <w:ind w:left="107" w:right="264" w:firstLine="559"/>
              <w:jc w:val="both"/>
              <w:rPr>
                <w:sz w:val="28"/>
              </w:rPr>
            </w:pPr>
            <w:r>
              <w:rPr>
                <w:sz w:val="28"/>
              </w:rPr>
              <w:t>运用各类绘画软件制作完成的作品。可以是单幅画或表达同一主题的组画、连环画（建议不超过五幅）。创作的视觉形象可以是二维或三维的，可以选择写实或抽象的表达方式。</w:t>
            </w:r>
          </w:p>
          <w:p w14:paraId="1D20C0A7" w14:textId="77777777" w:rsidR="00E91817" w:rsidRDefault="00000000">
            <w:pPr>
              <w:pStyle w:val="TableParagraph"/>
              <w:spacing w:before="162"/>
              <w:ind w:left="666"/>
              <w:jc w:val="both"/>
              <w:rPr>
                <w:sz w:val="28"/>
              </w:rPr>
            </w:pPr>
            <w:r>
              <w:rPr>
                <w:sz w:val="28"/>
              </w:rPr>
              <w:t>作品格式为JPG、BMP 等常用格式，作品大小建议不超过 20MB。</w:t>
            </w:r>
          </w:p>
          <w:p w14:paraId="0C8B8DC7" w14:textId="77777777" w:rsidR="00E91817" w:rsidRDefault="00000000">
            <w:pPr>
              <w:pStyle w:val="TableParagraph"/>
              <w:spacing w:before="195" w:line="268" w:lineRule="auto"/>
              <w:ind w:left="107" w:right="264" w:firstLine="559"/>
              <w:rPr>
                <w:sz w:val="28"/>
              </w:rPr>
            </w:pPr>
            <w:r>
              <w:rPr>
                <w:sz w:val="28"/>
              </w:rPr>
              <w:t>注意：单纯的数字摄影画面、数字摄影画面</w:t>
            </w:r>
            <w:proofErr w:type="gramStart"/>
            <w:r>
              <w:rPr>
                <w:sz w:val="28"/>
              </w:rPr>
              <w:t>经软件</w:t>
            </w:r>
            <w:proofErr w:type="gramEnd"/>
            <w:r>
              <w:rPr>
                <w:sz w:val="28"/>
              </w:rPr>
              <w:t>处理（如数字滤</w:t>
            </w:r>
            <w:proofErr w:type="gramStart"/>
            <w:r>
              <w:rPr>
                <w:sz w:val="28"/>
              </w:rPr>
              <w:t>镜处理</w:t>
            </w:r>
            <w:proofErr w:type="gramEnd"/>
            <w:r>
              <w:rPr>
                <w:sz w:val="28"/>
              </w:rPr>
              <w:t>画面）等作品均不属于此项目范围。</w:t>
            </w:r>
          </w:p>
          <w:p w14:paraId="60CACD3A" w14:textId="77777777" w:rsidR="00E91817" w:rsidRDefault="00000000">
            <w:pPr>
              <w:pStyle w:val="TableParagraph"/>
              <w:spacing w:before="154"/>
              <w:ind w:left="666"/>
              <w:rPr>
                <w:b/>
                <w:sz w:val="28"/>
              </w:rPr>
            </w:pPr>
            <w:r>
              <w:rPr>
                <w:b/>
                <w:sz w:val="28"/>
              </w:rPr>
              <w:t>评比指标：</w:t>
            </w:r>
          </w:p>
          <w:p w14:paraId="5F302447" w14:textId="77777777" w:rsidR="00E91817" w:rsidRDefault="00000000">
            <w:pPr>
              <w:pStyle w:val="TableParagraph"/>
              <w:spacing w:before="40"/>
              <w:ind w:left="666"/>
              <w:rPr>
                <w:sz w:val="28"/>
              </w:rPr>
            </w:pPr>
            <w:r>
              <w:rPr>
                <w:sz w:val="28"/>
              </w:rPr>
              <w:t>思想性、科学性、规范性：主题明确，内容健康向上，科学严</w:t>
            </w:r>
          </w:p>
        </w:tc>
      </w:tr>
    </w:tbl>
    <w:p w14:paraId="14145496" w14:textId="77777777" w:rsidR="00E91817" w:rsidRDefault="00E91817">
      <w:pPr>
        <w:rPr>
          <w:sz w:val="28"/>
        </w:rPr>
        <w:sectPr w:rsidR="00E91817">
          <w:pgSz w:w="11910" w:h="16840"/>
          <w:pgMar w:top="1420" w:right="960" w:bottom="280" w:left="15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784"/>
      </w:tblGrid>
      <w:tr w:rsidR="00E91817" w14:paraId="2C2F0B70" w14:textId="77777777">
        <w:trPr>
          <w:trHeight w:val="6151"/>
        </w:trPr>
        <w:tc>
          <w:tcPr>
            <w:tcW w:w="8784" w:type="dxa"/>
          </w:tcPr>
          <w:p w14:paraId="6AFDAEBE" w14:textId="77777777" w:rsidR="00E91817" w:rsidRDefault="00000000">
            <w:pPr>
              <w:pStyle w:val="TableParagraph"/>
              <w:spacing w:before="239" w:line="268" w:lineRule="auto"/>
              <w:ind w:left="666" w:right="264" w:hanging="560"/>
              <w:rPr>
                <w:sz w:val="28"/>
              </w:rPr>
            </w:pPr>
            <w:r>
              <w:rPr>
                <w:sz w:val="28"/>
              </w:rPr>
              <w:lastRenderedPageBreak/>
              <w:t>谨，无常识性错误，非原创素材（含音乐）内容应注明来源和出处。创新性：主题新颖生动，合理整合运用原创与网络素材，构思巧</w:t>
            </w:r>
          </w:p>
          <w:p w14:paraId="2125AE54" w14:textId="77777777" w:rsidR="00E91817" w:rsidRDefault="00000000">
            <w:pPr>
              <w:pStyle w:val="TableParagraph"/>
              <w:spacing w:line="268" w:lineRule="auto"/>
              <w:ind w:left="666" w:right="2222" w:hanging="560"/>
              <w:rPr>
                <w:sz w:val="28"/>
              </w:rPr>
            </w:pPr>
            <w:r>
              <w:rPr>
                <w:sz w:val="28"/>
              </w:rPr>
              <w:t>妙、能结合不同类型的媒体素材充分展现主题内容。艺术性：</w:t>
            </w:r>
          </w:p>
          <w:p w14:paraId="3D9D975F" w14:textId="77777777" w:rsidR="00E91817" w:rsidRDefault="00000000">
            <w:pPr>
              <w:pStyle w:val="TableParagraph"/>
              <w:numPr>
                <w:ilvl w:val="0"/>
                <w:numId w:val="3"/>
              </w:numPr>
              <w:tabs>
                <w:tab w:val="left" w:pos="1369"/>
              </w:tabs>
              <w:spacing w:line="357" w:lineRule="exact"/>
              <w:ind w:hanging="703"/>
              <w:rPr>
                <w:sz w:val="28"/>
              </w:rPr>
            </w:pPr>
            <w:r>
              <w:rPr>
                <w:spacing w:val="-3"/>
                <w:sz w:val="28"/>
              </w:rPr>
              <w:t>反映出作者有一定的审美能力和艺术表现能力</w:t>
            </w:r>
          </w:p>
          <w:p w14:paraId="61C4DC98" w14:textId="77777777" w:rsidR="00E91817" w:rsidRDefault="00000000">
            <w:pPr>
              <w:pStyle w:val="TableParagraph"/>
              <w:numPr>
                <w:ilvl w:val="0"/>
                <w:numId w:val="3"/>
              </w:numPr>
              <w:tabs>
                <w:tab w:val="left" w:pos="1369"/>
              </w:tabs>
              <w:spacing w:before="35" w:line="268" w:lineRule="auto"/>
              <w:ind w:left="107" w:right="124" w:firstLine="559"/>
              <w:rPr>
                <w:sz w:val="28"/>
              </w:rPr>
            </w:pPr>
            <w:r>
              <w:rPr>
                <w:spacing w:val="-3"/>
                <w:sz w:val="28"/>
              </w:rPr>
              <w:t>准确运用图形、色彩等视觉表达语言，处理好画面空间、明暗，结构合理并具有美感</w:t>
            </w:r>
          </w:p>
          <w:p w14:paraId="584F9F30" w14:textId="77777777" w:rsidR="00E91817" w:rsidRDefault="00000000">
            <w:pPr>
              <w:pStyle w:val="TableParagraph"/>
              <w:numPr>
                <w:ilvl w:val="0"/>
                <w:numId w:val="3"/>
              </w:numPr>
              <w:tabs>
                <w:tab w:val="left" w:pos="1369"/>
              </w:tabs>
              <w:spacing w:line="266" w:lineRule="auto"/>
              <w:ind w:left="107" w:right="124" w:firstLine="559"/>
              <w:rPr>
                <w:sz w:val="28"/>
              </w:rPr>
            </w:pPr>
            <w:r>
              <w:rPr>
                <w:spacing w:val="-3"/>
                <w:sz w:val="28"/>
              </w:rPr>
              <w:t>构图完整、合理，具有较好的视觉效果，系列作品前后意思连贯</w:t>
            </w:r>
          </w:p>
          <w:p w14:paraId="019AEAD4" w14:textId="77777777" w:rsidR="00E91817" w:rsidRDefault="00000000">
            <w:pPr>
              <w:pStyle w:val="TableParagraph"/>
              <w:spacing w:before="1"/>
              <w:ind w:left="666"/>
              <w:rPr>
                <w:sz w:val="28"/>
              </w:rPr>
            </w:pPr>
            <w:r>
              <w:rPr>
                <w:sz w:val="28"/>
              </w:rPr>
              <w:t>技术性：</w:t>
            </w:r>
          </w:p>
          <w:p w14:paraId="2F2F7A31" w14:textId="77777777" w:rsidR="00E91817" w:rsidRDefault="00000000">
            <w:pPr>
              <w:pStyle w:val="TableParagraph"/>
              <w:numPr>
                <w:ilvl w:val="0"/>
                <w:numId w:val="4"/>
              </w:numPr>
              <w:tabs>
                <w:tab w:val="left" w:pos="1369"/>
              </w:tabs>
              <w:spacing w:before="42"/>
              <w:ind w:hanging="703"/>
              <w:rPr>
                <w:sz w:val="28"/>
              </w:rPr>
            </w:pPr>
            <w:r>
              <w:rPr>
                <w:spacing w:val="-3"/>
                <w:sz w:val="28"/>
              </w:rPr>
              <w:t>选用制作软件和表现技巧恰当</w:t>
            </w:r>
          </w:p>
          <w:p w14:paraId="4B6F85F7" w14:textId="77777777" w:rsidR="00E91817" w:rsidRDefault="00000000">
            <w:pPr>
              <w:pStyle w:val="TableParagraph"/>
              <w:numPr>
                <w:ilvl w:val="0"/>
                <w:numId w:val="4"/>
              </w:numPr>
              <w:tabs>
                <w:tab w:val="left" w:pos="1369"/>
              </w:tabs>
              <w:spacing w:before="40"/>
              <w:ind w:hanging="703"/>
              <w:rPr>
                <w:sz w:val="28"/>
              </w:rPr>
            </w:pPr>
            <w:r>
              <w:rPr>
                <w:spacing w:val="-3"/>
                <w:sz w:val="28"/>
              </w:rPr>
              <w:t>技术运用准确、适当、简洁</w:t>
            </w:r>
          </w:p>
          <w:p w14:paraId="107323BF" w14:textId="77777777" w:rsidR="00E91817" w:rsidRDefault="00000000">
            <w:pPr>
              <w:pStyle w:val="TableParagraph"/>
              <w:numPr>
                <w:ilvl w:val="0"/>
                <w:numId w:val="4"/>
              </w:numPr>
              <w:tabs>
                <w:tab w:val="left" w:pos="1369"/>
              </w:tabs>
              <w:spacing w:before="42"/>
              <w:ind w:hanging="703"/>
              <w:rPr>
                <w:sz w:val="28"/>
              </w:rPr>
            </w:pPr>
            <w:r>
              <w:rPr>
                <w:spacing w:val="-3"/>
                <w:sz w:val="28"/>
              </w:rPr>
              <w:t>视觉效果良好、清晰</w:t>
            </w:r>
          </w:p>
        </w:tc>
      </w:tr>
      <w:tr w:rsidR="00E91817" w14:paraId="79B52418" w14:textId="77777777">
        <w:trPr>
          <w:trHeight w:val="759"/>
        </w:trPr>
        <w:tc>
          <w:tcPr>
            <w:tcW w:w="8784" w:type="dxa"/>
          </w:tcPr>
          <w:p w14:paraId="23D6923E" w14:textId="77777777" w:rsidR="00E91817" w:rsidRDefault="00E91817">
            <w:pPr>
              <w:pStyle w:val="TableParagraph"/>
              <w:rPr>
                <w:rFonts w:ascii="Times New Roman"/>
                <w:sz w:val="28"/>
              </w:rPr>
            </w:pPr>
          </w:p>
        </w:tc>
      </w:tr>
      <w:tr w:rsidR="00E91817" w14:paraId="0D04F1F3" w14:textId="77777777">
        <w:trPr>
          <w:trHeight w:val="758"/>
        </w:trPr>
        <w:tc>
          <w:tcPr>
            <w:tcW w:w="8784" w:type="dxa"/>
          </w:tcPr>
          <w:p w14:paraId="3536A92D" w14:textId="77777777" w:rsidR="00E91817" w:rsidRDefault="00000000">
            <w:pPr>
              <w:pStyle w:val="TableParagraph"/>
              <w:spacing w:before="201"/>
              <w:ind w:left="107"/>
              <w:rPr>
                <w:b/>
                <w:sz w:val="28"/>
              </w:rPr>
            </w:pPr>
            <w:r>
              <w:rPr>
                <w:b/>
                <w:sz w:val="28"/>
              </w:rPr>
              <w:t>2.电子板报</w:t>
            </w:r>
          </w:p>
        </w:tc>
      </w:tr>
      <w:tr w:rsidR="00E91817" w14:paraId="73A3989E" w14:textId="77777777">
        <w:trPr>
          <w:trHeight w:val="6218"/>
        </w:trPr>
        <w:tc>
          <w:tcPr>
            <w:tcW w:w="8784" w:type="dxa"/>
          </w:tcPr>
          <w:p w14:paraId="11C2BF83" w14:textId="77777777" w:rsidR="00E91817" w:rsidRDefault="00E91817">
            <w:pPr>
              <w:pStyle w:val="TableParagraph"/>
              <w:spacing w:before="10"/>
              <w:rPr>
                <w:b/>
                <w:sz w:val="30"/>
              </w:rPr>
            </w:pPr>
          </w:p>
          <w:p w14:paraId="7739BBF5" w14:textId="77777777" w:rsidR="00E91817" w:rsidRDefault="00000000">
            <w:pPr>
              <w:pStyle w:val="TableParagraph"/>
              <w:spacing w:line="268" w:lineRule="auto"/>
              <w:ind w:left="107" w:right="254" w:firstLine="559"/>
              <w:rPr>
                <w:sz w:val="28"/>
              </w:rPr>
            </w:pPr>
            <w:r>
              <w:rPr>
                <w:spacing w:val="-3"/>
                <w:sz w:val="28"/>
              </w:rPr>
              <w:t>运用文字、绘画、图形、图像等素材和相应处理软件创作的适用于电子屏幕展示的电子板报或电子墙报作品。设计要素包括报头、标题、版面设计、文字编排、美术字、插图和题花、尾花、花边等部 分，</w:t>
            </w:r>
            <w:r>
              <w:rPr>
                <w:b/>
                <w:spacing w:val="-12"/>
                <w:sz w:val="28"/>
              </w:rPr>
              <w:t xml:space="preserve">一般不超过 </w:t>
            </w:r>
            <w:r>
              <w:rPr>
                <w:b/>
                <w:sz w:val="28"/>
              </w:rPr>
              <w:t>4</w:t>
            </w:r>
            <w:r>
              <w:rPr>
                <w:b/>
                <w:spacing w:val="-18"/>
                <w:sz w:val="28"/>
              </w:rPr>
              <w:t xml:space="preserve"> </w:t>
            </w:r>
            <w:proofErr w:type="gramStart"/>
            <w:r>
              <w:rPr>
                <w:b/>
                <w:spacing w:val="-18"/>
                <w:sz w:val="28"/>
              </w:rPr>
              <w:t>个</w:t>
            </w:r>
            <w:proofErr w:type="gramEnd"/>
            <w:r>
              <w:rPr>
                <w:b/>
                <w:spacing w:val="-18"/>
                <w:sz w:val="28"/>
              </w:rPr>
              <w:t>版面</w:t>
            </w:r>
            <w:r>
              <w:rPr>
                <w:spacing w:val="-3"/>
                <w:sz w:val="28"/>
              </w:rPr>
              <w:t>。以文字表达为主，辅之适当的图片、视频或动画；主要内容应为原创。</w:t>
            </w:r>
          </w:p>
          <w:p w14:paraId="7CECAF1F" w14:textId="77777777" w:rsidR="00E91817" w:rsidRDefault="00000000">
            <w:pPr>
              <w:pStyle w:val="TableParagraph"/>
              <w:spacing w:before="148" w:line="372" w:lineRule="auto"/>
              <w:ind w:left="666" w:right="680"/>
              <w:rPr>
                <w:sz w:val="28"/>
              </w:rPr>
            </w:pPr>
            <w:r>
              <w:rPr>
                <w:sz w:val="28"/>
              </w:rPr>
              <w:t>作品（含其中链接的所有独立文件）大小建议不超过 50MB。注意：单纯的电脑绘画不属于此项目范围。</w:t>
            </w:r>
          </w:p>
          <w:p w14:paraId="1F0721B0" w14:textId="77777777" w:rsidR="00E91817" w:rsidRDefault="00000000">
            <w:pPr>
              <w:pStyle w:val="TableParagraph"/>
              <w:spacing w:line="358" w:lineRule="exact"/>
              <w:ind w:left="666"/>
              <w:rPr>
                <w:b/>
                <w:sz w:val="28"/>
              </w:rPr>
            </w:pPr>
            <w:r>
              <w:rPr>
                <w:b/>
                <w:sz w:val="28"/>
              </w:rPr>
              <w:t>评比指标：</w:t>
            </w:r>
          </w:p>
          <w:p w14:paraId="6FA4264A" w14:textId="77777777" w:rsidR="00E91817" w:rsidRDefault="00000000">
            <w:pPr>
              <w:pStyle w:val="TableParagraph"/>
              <w:spacing w:before="42" w:line="266" w:lineRule="auto"/>
              <w:ind w:left="107" w:right="264" w:firstLine="559"/>
              <w:rPr>
                <w:sz w:val="28"/>
              </w:rPr>
            </w:pPr>
            <w:r>
              <w:rPr>
                <w:spacing w:val="-3"/>
                <w:sz w:val="28"/>
              </w:rPr>
              <w:t>思想性、科学性、规范性：主题明确，内容健康向上，科学严 谨，无常识性错误，非原创素材</w:t>
            </w:r>
            <w:r>
              <w:rPr>
                <w:sz w:val="28"/>
              </w:rPr>
              <w:t>（</w:t>
            </w:r>
            <w:r>
              <w:rPr>
                <w:spacing w:val="-2"/>
                <w:sz w:val="28"/>
              </w:rPr>
              <w:t>含音乐</w:t>
            </w:r>
            <w:r>
              <w:rPr>
                <w:sz w:val="28"/>
              </w:rPr>
              <w:t>）</w:t>
            </w:r>
            <w:r>
              <w:rPr>
                <w:spacing w:val="-3"/>
                <w:sz w:val="28"/>
              </w:rPr>
              <w:t>内容应注明来源和出处。</w:t>
            </w:r>
          </w:p>
          <w:p w14:paraId="075DDE6C" w14:textId="77777777" w:rsidR="00E91817" w:rsidRDefault="00000000">
            <w:pPr>
              <w:pStyle w:val="TableParagraph"/>
              <w:spacing w:before="3" w:line="268" w:lineRule="auto"/>
              <w:ind w:left="107" w:right="264" w:firstLine="559"/>
              <w:rPr>
                <w:sz w:val="28"/>
              </w:rPr>
            </w:pPr>
            <w:r>
              <w:rPr>
                <w:sz w:val="28"/>
              </w:rPr>
              <w:t>创新性：主题新颖生动，合理整合运用原创与网络素材，构思巧妙、能结合不同类型的媒体素材充分展现主题内容。</w:t>
            </w:r>
          </w:p>
          <w:p w14:paraId="372A7A53" w14:textId="77777777" w:rsidR="00E91817" w:rsidRDefault="00000000">
            <w:pPr>
              <w:pStyle w:val="TableParagraph"/>
              <w:spacing w:line="354" w:lineRule="exact"/>
              <w:ind w:left="666"/>
              <w:rPr>
                <w:sz w:val="28"/>
              </w:rPr>
            </w:pPr>
            <w:r>
              <w:rPr>
                <w:sz w:val="28"/>
              </w:rPr>
              <w:t>艺术性：</w:t>
            </w:r>
          </w:p>
        </w:tc>
      </w:tr>
    </w:tbl>
    <w:p w14:paraId="6622D6C3" w14:textId="77777777" w:rsidR="00E91817" w:rsidRDefault="00E91817">
      <w:pPr>
        <w:spacing w:line="354" w:lineRule="exact"/>
        <w:rPr>
          <w:sz w:val="28"/>
        </w:rPr>
        <w:sectPr w:rsidR="00E91817">
          <w:pgSz w:w="11910" w:h="16840"/>
          <w:pgMar w:top="1420" w:right="960" w:bottom="280" w:left="15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784"/>
      </w:tblGrid>
      <w:tr w:rsidR="00E91817" w14:paraId="40295E33" w14:textId="77777777">
        <w:trPr>
          <w:trHeight w:val="3558"/>
        </w:trPr>
        <w:tc>
          <w:tcPr>
            <w:tcW w:w="8784" w:type="dxa"/>
          </w:tcPr>
          <w:p w14:paraId="6195F04C" w14:textId="77777777" w:rsidR="00E91817" w:rsidRDefault="00000000">
            <w:pPr>
              <w:pStyle w:val="TableParagraph"/>
              <w:numPr>
                <w:ilvl w:val="0"/>
                <w:numId w:val="5"/>
              </w:numPr>
              <w:tabs>
                <w:tab w:val="left" w:pos="1369"/>
              </w:tabs>
              <w:spacing w:before="239"/>
              <w:ind w:hanging="703"/>
              <w:rPr>
                <w:sz w:val="28"/>
              </w:rPr>
            </w:pPr>
            <w:r>
              <w:rPr>
                <w:spacing w:val="-3"/>
                <w:sz w:val="28"/>
              </w:rPr>
              <w:lastRenderedPageBreak/>
              <w:t>反映出作者有一定的审美能力</w:t>
            </w:r>
          </w:p>
          <w:p w14:paraId="50307E4E" w14:textId="77777777" w:rsidR="00E91817" w:rsidRDefault="00000000">
            <w:pPr>
              <w:pStyle w:val="TableParagraph"/>
              <w:numPr>
                <w:ilvl w:val="0"/>
                <w:numId w:val="5"/>
              </w:numPr>
              <w:tabs>
                <w:tab w:val="left" w:pos="1369"/>
              </w:tabs>
              <w:spacing w:before="42"/>
              <w:ind w:hanging="703"/>
              <w:rPr>
                <w:sz w:val="28"/>
              </w:rPr>
            </w:pPr>
            <w:r>
              <w:rPr>
                <w:spacing w:val="-3"/>
                <w:sz w:val="28"/>
              </w:rPr>
              <w:t>版面设计简洁、明快，图文并茂，前后风格协调一致</w:t>
            </w:r>
          </w:p>
          <w:p w14:paraId="6F6A6959" w14:textId="77777777" w:rsidR="00E91817" w:rsidRDefault="00000000">
            <w:pPr>
              <w:pStyle w:val="TableParagraph"/>
              <w:numPr>
                <w:ilvl w:val="0"/>
                <w:numId w:val="5"/>
              </w:numPr>
              <w:tabs>
                <w:tab w:val="left" w:pos="1369"/>
              </w:tabs>
              <w:spacing w:before="40" w:line="268" w:lineRule="auto"/>
              <w:ind w:left="666" w:right="4044" w:firstLine="0"/>
              <w:rPr>
                <w:sz w:val="28"/>
              </w:rPr>
            </w:pPr>
            <w:r>
              <w:rPr>
                <w:spacing w:val="-3"/>
                <w:sz w:val="28"/>
              </w:rPr>
              <w:t>报头及版面的设计突出主题</w:t>
            </w:r>
            <w:r>
              <w:rPr>
                <w:spacing w:val="-2"/>
                <w:sz w:val="28"/>
              </w:rPr>
              <w:t>技术性：</w:t>
            </w:r>
          </w:p>
          <w:p w14:paraId="60587490" w14:textId="77777777" w:rsidR="00E91817" w:rsidRDefault="00000000">
            <w:pPr>
              <w:pStyle w:val="TableParagraph"/>
              <w:numPr>
                <w:ilvl w:val="0"/>
                <w:numId w:val="6"/>
              </w:numPr>
              <w:tabs>
                <w:tab w:val="left" w:pos="1369"/>
              </w:tabs>
              <w:spacing w:line="357" w:lineRule="exact"/>
              <w:ind w:hanging="703"/>
              <w:rPr>
                <w:sz w:val="28"/>
              </w:rPr>
            </w:pPr>
            <w:r>
              <w:rPr>
                <w:spacing w:val="-3"/>
                <w:sz w:val="28"/>
              </w:rPr>
              <w:t>选用制作软件和表现技巧恰当</w:t>
            </w:r>
          </w:p>
          <w:p w14:paraId="3C7CB49E" w14:textId="77777777" w:rsidR="00E91817" w:rsidRDefault="00000000">
            <w:pPr>
              <w:pStyle w:val="TableParagraph"/>
              <w:numPr>
                <w:ilvl w:val="0"/>
                <w:numId w:val="6"/>
              </w:numPr>
              <w:tabs>
                <w:tab w:val="left" w:pos="1369"/>
              </w:tabs>
              <w:spacing w:before="39"/>
              <w:ind w:hanging="703"/>
              <w:rPr>
                <w:sz w:val="28"/>
              </w:rPr>
            </w:pPr>
            <w:r>
              <w:rPr>
                <w:spacing w:val="-3"/>
                <w:sz w:val="28"/>
              </w:rPr>
              <w:t>技术运用准确、适当、便于阅读</w:t>
            </w:r>
          </w:p>
          <w:p w14:paraId="1729F85A" w14:textId="77777777" w:rsidR="00E91817" w:rsidRDefault="00000000">
            <w:pPr>
              <w:pStyle w:val="TableParagraph"/>
              <w:numPr>
                <w:ilvl w:val="0"/>
                <w:numId w:val="6"/>
              </w:numPr>
              <w:tabs>
                <w:tab w:val="left" w:pos="1369"/>
              </w:tabs>
              <w:spacing w:before="42"/>
              <w:ind w:hanging="703"/>
              <w:rPr>
                <w:sz w:val="28"/>
              </w:rPr>
            </w:pPr>
            <w:r>
              <w:rPr>
                <w:spacing w:val="-3"/>
                <w:sz w:val="28"/>
              </w:rPr>
              <w:t>结构清晰，导航和链接无误</w:t>
            </w:r>
          </w:p>
        </w:tc>
      </w:tr>
      <w:tr w:rsidR="00E91817" w14:paraId="0A384F47" w14:textId="77777777">
        <w:trPr>
          <w:trHeight w:val="759"/>
        </w:trPr>
        <w:tc>
          <w:tcPr>
            <w:tcW w:w="8784" w:type="dxa"/>
          </w:tcPr>
          <w:p w14:paraId="0E0FABA3" w14:textId="77777777" w:rsidR="00E91817" w:rsidRDefault="00E91817">
            <w:pPr>
              <w:pStyle w:val="TableParagraph"/>
              <w:rPr>
                <w:rFonts w:ascii="Times New Roman"/>
                <w:sz w:val="28"/>
              </w:rPr>
            </w:pPr>
          </w:p>
        </w:tc>
      </w:tr>
      <w:tr w:rsidR="00E91817" w14:paraId="7649451A" w14:textId="77777777">
        <w:trPr>
          <w:trHeight w:val="759"/>
        </w:trPr>
        <w:tc>
          <w:tcPr>
            <w:tcW w:w="8784" w:type="dxa"/>
          </w:tcPr>
          <w:p w14:paraId="2D462013" w14:textId="77777777" w:rsidR="00E91817" w:rsidRDefault="00000000">
            <w:pPr>
              <w:pStyle w:val="TableParagraph"/>
              <w:spacing w:before="202"/>
              <w:ind w:left="107"/>
              <w:rPr>
                <w:b/>
                <w:sz w:val="28"/>
              </w:rPr>
            </w:pPr>
            <w:r>
              <w:rPr>
                <w:b/>
                <w:sz w:val="28"/>
              </w:rPr>
              <w:t>3.电脑艺术设计（标志设计）</w:t>
            </w:r>
          </w:p>
        </w:tc>
      </w:tr>
      <w:tr w:rsidR="00E91817" w14:paraId="35E1DF26" w14:textId="77777777">
        <w:trPr>
          <w:trHeight w:val="8773"/>
        </w:trPr>
        <w:tc>
          <w:tcPr>
            <w:tcW w:w="8784" w:type="dxa"/>
          </w:tcPr>
          <w:p w14:paraId="73ECEC3B" w14:textId="77777777" w:rsidR="00E91817" w:rsidRDefault="00E91817">
            <w:pPr>
              <w:pStyle w:val="TableParagraph"/>
              <w:spacing w:before="11"/>
              <w:rPr>
                <w:b/>
                <w:sz w:val="30"/>
              </w:rPr>
            </w:pPr>
          </w:p>
          <w:p w14:paraId="632F81F3" w14:textId="77777777" w:rsidR="00E91817" w:rsidRDefault="00000000">
            <w:pPr>
              <w:pStyle w:val="TableParagraph"/>
              <w:spacing w:line="266" w:lineRule="auto"/>
              <w:ind w:left="107" w:right="264" w:firstLine="559"/>
              <w:jc w:val="both"/>
              <w:rPr>
                <w:sz w:val="28"/>
              </w:rPr>
            </w:pPr>
            <w:r>
              <w:rPr>
                <w:sz w:val="28"/>
              </w:rPr>
              <w:t>通过电脑图形、图像处理软件设计制作完成的作品。作品围绕某一特定主题，强调对艺术设计中图形、文字、色彩三大基本元素的综合表现能力。以形象、文字或形象与文字综合构成一个简洁、具体可见的图形来展现事物对象的性质、理念、特征等。作品鼓励学生结合学习生活中的实际应用进行设计，如文具教具、服装服饰、徽标徽章等。作品力求创意新颖、设计规范，视觉表达鲜明统一，突出主题特色，有一定实际应用价值。</w:t>
            </w:r>
          </w:p>
          <w:p w14:paraId="3099447C" w14:textId="77777777" w:rsidR="00E91817" w:rsidRDefault="00000000">
            <w:pPr>
              <w:pStyle w:val="TableParagraph"/>
              <w:spacing w:before="169" w:line="266" w:lineRule="auto"/>
              <w:ind w:left="107" w:right="261" w:firstLine="559"/>
              <w:jc w:val="both"/>
              <w:rPr>
                <w:sz w:val="28"/>
              </w:rPr>
            </w:pPr>
            <w:r>
              <w:rPr>
                <w:sz w:val="28"/>
              </w:rPr>
              <w:t>作品展示图为JPG 等常用格式，注明标准比例、标准色、字体、尺寸等。作品大小建议不超过 100MB。</w:t>
            </w:r>
          </w:p>
          <w:p w14:paraId="02E51088" w14:textId="77777777" w:rsidR="00E91817" w:rsidRDefault="00000000">
            <w:pPr>
              <w:pStyle w:val="TableParagraph"/>
              <w:spacing w:before="159"/>
              <w:ind w:left="666"/>
              <w:jc w:val="both"/>
              <w:rPr>
                <w:sz w:val="28"/>
              </w:rPr>
            </w:pPr>
            <w:r>
              <w:rPr>
                <w:sz w:val="28"/>
              </w:rPr>
              <w:t>请一并提交：作品PSD、AI 等格式源文件。</w:t>
            </w:r>
          </w:p>
          <w:p w14:paraId="28B7EFD3" w14:textId="77777777" w:rsidR="00E91817" w:rsidRDefault="00000000">
            <w:pPr>
              <w:pStyle w:val="TableParagraph"/>
              <w:spacing w:before="198" w:line="266" w:lineRule="auto"/>
              <w:ind w:left="107" w:right="544" w:firstLine="559"/>
              <w:rPr>
                <w:sz w:val="28"/>
              </w:rPr>
            </w:pPr>
            <w:r>
              <w:rPr>
                <w:sz w:val="28"/>
              </w:rPr>
              <w:t>注意：单纯的电脑绘画、摄影和动态的视频等不属于此项目范围。</w:t>
            </w:r>
          </w:p>
          <w:p w14:paraId="337830E5" w14:textId="77777777" w:rsidR="00E91817" w:rsidRDefault="00000000">
            <w:pPr>
              <w:pStyle w:val="TableParagraph"/>
              <w:spacing w:before="159"/>
              <w:ind w:left="666"/>
              <w:rPr>
                <w:b/>
                <w:sz w:val="28"/>
              </w:rPr>
            </w:pPr>
            <w:r>
              <w:rPr>
                <w:b/>
                <w:sz w:val="28"/>
              </w:rPr>
              <w:t>评比指标：</w:t>
            </w:r>
          </w:p>
          <w:p w14:paraId="24F8975C" w14:textId="77777777" w:rsidR="00E91817" w:rsidRDefault="00000000">
            <w:pPr>
              <w:pStyle w:val="TableParagraph"/>
              <w:spacing w:before="42" w:line="266" w:lineRule="auto"/>
              <w:ind w:left="107" w:right="264" w:firstLine="559"/>
              <w:rPr>
                <w:sz w:val="28"/>
              </w:rPr>
            </w:pPr>
            <w:r>
              <w:rPr>
                <w:spacing w:val="-3"/>
                <w:sz w:val="28"/>
              </w:rPr>
              <w:t>思想性、科学性、规范性：主题明确，内容健康向上，科学严 谨，无常识性错误，非原创素材</w:t>
            </w:r>
            <w:r>
              <w:rPr>
                <w:sz w:val="28"/>
              </w:rPr>
              <w:t>（</w:t>
            </w:r>
            <w:r>
              <w:rPr>
                <w:spacing w:val="-2"/>
                <w:sz w:val="28"/>
              </w:rPr>
              <w:t>含音乐</w:t>
            </w:r>
            <w:r>
              <w:rPr>
                <w:sz w:val="28"/>
              </w:rPr>
              <w:t>）</w:t>
            </w:r>
            <w:r>
              <w:rPr>
                <w:spacing w:val="-3"/>
                <w:sz w:val="28"/>
              </w:rPr>
              <w:t>内容应注明来源和出处。</w:t>
            </w:r>
          </w:p>
          <w:p w14:paraId="6FD379EA" w14:textId="77777777" w:rsidR="00E91817" w:rsidRDefault="00000000">
            <w:pPr>
              <w:pStyle w:val="TableParagraph"/>
              <w:spacing w:before="2" w:line="268" w:lineRule="auto"/>
              <w:ind w:left="107" w:right="264" w:firstLine="559"/>
              <w:rPr>
                <w:sz w:val="28"/>
              </w:rPr>
            </w:pPr>
            <w:r>
              <w:rPr>
                <w:sz w:val="28"/>
              </w:rPr>
              <w:t>创新性：主题新颖生动，合理整合运用原创与网络素材，构思巧妙、能结合不同类型的媒体素材充分展现主题内容。</w:t>
            </w:r>
          </w:p>
          <w:p w14:paraId="1EF8E984" w14:textId="77777777" w:rsidR="00E91817" w:rsidRDefault="00000000">
            <w:pPr>
              <w:pStyle w:val="TableParagraph"/>
              <w:spacing w:line="354" w:lineRule="exact"/>
              <w:ind w:left="666"/>
              <w:rPr>
                <w:sz w:val="28"/>
              </w:rPr>
            </w:pPr>
            <w:r>
              <w:rPr>
                <w:sz w:val="28"/>
              </w:rPr>
              <w:t>艺术性：</w:t>
            </w:r>
          </w:p>
          <w:p w14:paraId="4E2328D2" w14:textId="77777777" w:rsidR="00E91817" w:rsidRDefault="00000000">
            <w:pPr>
              <w:pStyle w:val="TableParagraph"/>
              <w:spacing w:before="42"/>
              <w:ind w:left="666"/>
              <w:rPr>
                <w:sz w:val="28"/>
              </w:rPr>
            </w:pPr>
            <w:r>
              <w:rPr>
                <w:sz w:val="28"/>
              </w:rPr>
              <w:t>（1）反映出作者具有一定的审美能力和设计能力</w:t>
            </w:r>
          </w:p>
        </w:tc>
      </w:tr>
    </w:tbl>
    <w:p w14:paraId="353A8CFF" w14:textId="77777777" w:rsidR="00E91817" w:rsidRDefault="00E91817">
      <w:pPr>
        <w:rPr>
          <w:sz w:val="28"/>
        </w:rPr>
        <w:sectPr w:rsidR="00E91817">
          <w:pgSz w:w="11910" w:h="16840"/>
          <w:pgMar w:top="1420" w:right="960" w:bottom="280" w:left="15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784"/>
      </w:tblGrid>
      <w:tr w:rsidR="00E91817" w14:paraId="766182F5" w14:textId="77777777">
        <w:trPr>
          <w:trHeight w:val="3158"/>
        </w:trPr>
        <w:tc>
          <w:tcPr>
            <w:tcW w:w="8784" w:type="dxa"/>
          </w:tcPr>
          <w:p w14:paraId="223FE476" w14:textId="77777777" w:rsidR="00E91817" w:rsidRDefault="00000000">
            <w:pPr>
              <w:pStyle w:val="TableParagraph"/>
              <w:numPr>
                <w:ilvl w:val="0"/>
                <w:numId w:val="7"/>
              </w:numPr>
              <w:tabs>
                <w:tab w:val="left" w:pos="1369"/>
              </w:tabs>
              <w:spacing w:before="239"/>
              <w:ind w:hanging="703"/>
              <w:rPr>
                <w:sz w:val="28"/>
              </w:rPr>
            </w:pPr>
            <w:r>
              <w:rPr>
                <w:spacing w:val="-3"/>
                <w:sz w:val="28"/>
              </w:rPr>
              <w:lastRenderedPageBreak/>
              <w:t>设计主题鲜明、创意新颖、构思简洁，具有较强的可识别性</w:t>
            </w:r>
          </w:p>
          <w:p w14:paraId="082C43D5" w14:textId="77777777" w:rsidR="00E91817" w:rsidRDefault="00000000">
            <w:pPr>
              <w:pStyle w:val="TableParagraph"/>
              <w:numPr>
                <w:ilvl w:val="0"/>
                <w:numId w:val="7"/>
              </w:numPr>
              <w:tabs>
                <w:tab w:val="left" w:pos="1369"/>
              </w:tabs>
              <w:spacing w:before="42" w:line="266" w:lineRule="auto"/>
              <w:ind w:left="666" w:right="1524" w:firstLine="0"/>
              <w:rPr>
                <w:sz w:val="28"/>
              </w:rPr>
            </w:pPr>
            <w:r>
              <w:rPr>
                <w:spacing w:val="-3"/>
                <w:sz w:val="28"/>
              </w:rPr>
              <w:t>作品具有一定的艺术表现力和感染力，主题突出</w:t>
            </w:r>
            <w:r>
              <w:rPr>
                <w:spacing w:val="-2"/>
                <w:sz w:val="28"/>
              </w:rPr>
              <w:t>技术性：</w:t>
            </w:r>
          </w:p>
          <w:p w14:paraId="2533085D" w14:textId="77777777" w:rsidR="00E91817" w:rsidRDefault="00000000">
            <w:pPr>
              <w:pStyle w:val="TableParagraph"/>
              <w:numPr>
                <w:ilvl w:val="0"/>
                <w:numId w:val="8"/>
              </w:numPr>
              <w:tabs>
                <w:tab w:val="left" w:pos="1369"/>
              </w:tabs>
              <w:spacing w:before="3"/>
              <w:ind w:hanging="703"/>
              <w:rPr>
                <w:sz w:val="28"/>
              </w:rPr>
            </w:pPr>
            <w:r>
              <w:rPr>
                <w:spacing w:val="-3"/>
                <w:sz w:val="28"/>
              </w:rPr>
              <w:t>选用制作软件和表现技巧准确、恰当</w:t>
            </w:r>
          </w:p>
          <w:p w14:paraId="31D4A44A" w14:textId="77777777" w:rsidR="00E91817" w:rsidRDefault="00000000">
            <w:pPr>
              <w:pStyle w:val="TableParagraph"/>
              <w:numPr>
                <w:ilvl w:val="0"/>
                <w:numId w:val="8"/>
              </w:numPr>
              <w:tabs>
                <w:tab w:val="left" w:pos="1369"/>
              </w:tabs>
              <w:spacing w:before="42"/>
              <w:ind w:hanging="703"/>
              <w:rPr>
                <w:sz w:val="28"/>
              </w:rPr>
            </w:pPr>
            <w:r>
              <w:rPr>
                <w:spacing w:val="-3"/>
                <w:sz w:val="28"/>
              </w:rPr>
              <w:t>技术运用准确、适当、简洁</w:t>
            </w:r>
          </w:p>
          <w:p w14:paraId="45AF6FD1" w14:textId="77777777" w:rsidR="00E91817" w:rsidRDefault="00000000">
            <w:pPr>
              <w:pStyle w:val="TableParagraph"/>
              <w:numPr>
                <w:ilvl w:val="0"/>
                <w:numId w:val="8"/>
              </w:numPr>
              <w:tabs>
                <w:tab w:val="left" w:pos="1369"/>
              </w:tabs>
              <w:spacing w:before="39"/>
              <w:ind w:hanging="703"/>
              <w:rPr>
                <w:sz w:val="28"/>
              </w:rPr>
            </w:pPr>
            <w:r>
              <w:rPr>
                <w:spacing w:val="-3"/>
                <w:sz w:val="28"/>
              </w:rPr>
              <w:t>视觉效果良好、清晰</w:t>
            </w:r>
          </w:p>
        </w:tc>
      </w:tr>
      <w:tr w:rsidR="00E91817" w14:paraId="4A9AF2CB" w14:textId="77777777">
        <w:trPr>
          <w:trHeight w:val="759"/>
        </w:trPr>
        <w:tc>
          <w:tcPr>
            <w:tcW w:w="8784" w:type="dxa"/>
          </w:tcPr>
          <w:p w14:paraId="15E9EFA3" w14:textId="77777777" w:rsidR="00E91817" w:rsidRDefault="00E91817">
            <w:pPr>
              <w:pStyle w:val="TableParagraph"/>
              <w:rPr>
                <w:rFonts w:ascii="Times New Roman"/>
                <w:sz w:val="28"/>
              </w:rPr>
            </w:pPr>
          </w:p>
        </w:tc>
      </w:tr>
      <w:tr w:rsidR="00E91817" w14:paraId="6A299928" w14:textId="77777777">
        <w:trPr>
          <w:trHeight w:val="759"/>
        </w:trPr>
        <w:tc>
          <w:tcPr>
            <w:tcW w:w="8784" w:type="dxa"/>
          </w:tcPr>
          <w:p w14:paraId="35612087" w14:textId="77777777" w:rsidR="00E91817" w:rsidRDefault="00000000">
            <w:pPr>
              <w:pStyle w:val="TableParagraph"/>
              <w:spacing w:before="201"/>
              <w:ind w:left="107"/>
              <w:rPr>
                <w:b/>
                <w:sz w:val="28"/>
              </w:rPr>
            </w:pPr>
            <w:r>
              <w:rPr>
                <w:b/>
                <w:sz w:val="28"/>
              </w:rPr>
              <w:t>4.3D 创意设计</w:t>
            </w:r>
          </w:p>
        </w:tc>
      </w:tr>
      <w:tr w:rsidR="00E91817" w14:paraId="3BB996EA" w14:textId="77777777">
        <w:trPr>
          <w:trHeight w:val="8930"/>
        </w:trPr>
        <w:tc>
          <w:tcPr>
            <w:tcW w:w="8784" w:type="dxa"/>
          </w:tcPr>
          <w:p w14:paraId="58E5839F" w14:textId="77777777" w:rsidR="00E91817" w:rsidRDefault="00E91817">
            <w:pPr>
              <w:pStyle w:val="TableParagraph"/>
              <w:spacing w:before="10"/>
              <w:rPr>
                <w:b/>
                <w:sz w:val="30"/>
              </w:rPr>
            </w:pPr>
          </w:p>
          <w:p w14:paraId="77F760C5" w14:textId="77777777" w:rsidR="00E91817" w:rsidRDefault="00000000">
            <w:pPr>
              <w:pStyle w:val="TableParagraph"/>
              <w:spacing w:line="266" w:lineRule="auto"/>
              <w:ind w:left="107" w:right="194" w:firstLine="559"/>
              <w:jc w:val="both"/>
              <w:rPr>
                <w:sz w:val="28"/>
              </w:rPr>
            </w:pPr>
            <w:r>
              <w:rPr>
                <w:spacing w:val="-3"/>
                <w:sz w:val="28"/>
              </w:rPr>
              <w:t>使用各类计算机三维设计软件创作设计的作品。思考、发现在日常生活中有待改善的地方，提出创新解决方案。要求首先完成设计说明文档，根据设计说明文档，进行三维建模、</w:t>
            </w:r>
            <w:r>
              <w:rPr>
                <w:sz w:val="28"/>
              </w:rPr>
              <w:t>3D</w:t>
            </w:r>
            <w:r>
              <w:rPr>
                <w:spacing w:val="-10"/>
                <w:sz w:val="28"/>
              </w:rPr>
              <w:t xml:space="preserve"> 打印、零件装配，并</w:t>
            </w:r>
            <w:r>
              <w:rPr>
                <w:spacing w:val="-4"/>
                <w:sz w:val="28"/>
              </w:rPr>
              <w:t>制作相关功能演示动画或视频。</w:t>
            </w:r>
          </w:p>
          <w:p w14:paraId="684868FD" w14:textId="77777777" w:rsidR="00E91817" w:rsidRDefault="00000000">
            <w:pPr>
              <w:pStyle w:val="TableParagraph"/>
              <w:spacing w:before="164" w:line="268" w:lineRule="auto"/>
              <w:ind w:left="107" w:right="264" w:firstLine="559"/>
              <w:jc w:val="both"/>
              <w:rPr>
                <w:sz w:val="28"/>
              </w:rPr>
            </w:pPr>
            <w:r>
              <w:rPr>
                <w:sz w:val="28"/>
              </w:rPr>
              <w:t>提交文件包括：设计说明文档，源文件，演示动画（建议格式为MP4）和作品缩略图。作品文件总大小建议不超过 100MB。</w:t>
            </w:r>
          </w:p>
          <w:p w14:paraId="3CF0A2D4" w14:textId="77777777" w:rsidR="00E91817" w:rsidRDefault="00000000">
            <w:pPr>
              <w:pStyle w:val="TableParagraph"/>
              <w:spacing w:before="151" w:line="268" w:lineRule="auto"/>
              <w:ind w:left="107" w:right="333" w:firstLine="559"/>
              <w:jc w:val="both"/>
              <w:rPr>
                <w:sz w:val="28"/>
              </w:rPr>
            </w:pPr>
            <w:r>
              <w:rPr>
                <w:spacing w:val="-9"/>
                <w:sz w:val="28"/>
              </w:rPr>
              <w:t xml:space="preserve">作品设计的实物尺寸不超过 </w:t>
            </w:r>
            <w:r>
              <w:rPr>
                <w:sz w:val="28"/>
              </w:rPr>
              <w:t>150mm×200mm×200mm</w:t>
            </w:r>
            <w:r>
              <w:rPr>
                <w:spacing w:val="-3"/>
                <w:sz w:val="28"/>
              </w:rPr>
              <w:t>，薄厚不小于2mm</w:t>
            </w:r>
            <w:r>
              <w:rPr>
                <w:spacing w:val="-10"/>
                <w:sz w:val="28"/>
              </w:rPr>
              <w:t xml:space="preserve">，提交文件中建议包含 </w:t>
            </w:r>
            <w:r>
              <w:rPr>
                <w:sz w:val="28"/>
              </w:rPr>
              <w:t>3D</w:t>
            </w:r>
            <w:r>
              <w:rPr>
                <w:spacing w:val="-11"/>
                <w:sz w:val="28"/>
              </w:rPr>
              <w:t xml:space="preserve"> 打印实物照片。</w:t>
            </w:r>
          </w:p>
          <w:p w14:paraId="76A36E96" w14:textId="77777777" w:rsidR="00E91817" w:rsidRDefault="00000000">
            <w:pPr>
              <w:pStyle w:val="TableParagraph"/>
              <w:spacing w:before="154"/>
              <w:ind w:left="666"/>
              <w:rPr>
                <w:b/>
                <w:sz w:val="28"/>
              </w:rPr>
            </w:pPr>
            <w:r>
              <w:rPr>
                <w:b/>
                <w:sz w:val="28"/>
              </w:rPr>
              <w:t>评比指标：</w:t>
            </w:r>
          </w:p>
          <w:p w14:paraId="76D66CF2" w14:textId="77777777" w:rsidR="00E91817" w:rsidRDefault="00000000">
            <w:pPr>
              <w:pStyle w:val="TableParagraph"/>
              <w:spacing w:before="196" w:line="268" w:lineRule="auto"/>
              <w:ind w:left="107" w:right="264" w:firstLine="559"/>
              <w:rPr>
                <w:sz w:val="28"/>
              </w:rPr>
            </w:pPr>
            <w:r>
              <w:rPr>
                <w:spacing w:val="-3"/>
                <w:sz w:val="28"/>
              </w:rPr>
              <w:t>思想性、科学性、规范性：主题明确，内容健康向上，科学严 谨，无常识性错误，非原创素材</w:t>
            </w:r>
            <w:r>
              <w:rPr>
                <w:sz w:val="28"/>
              </w:rPr>
              <w:t>（</w:t>
            </w:r>
            <w:r>
              <w:rPr>
                <w:spacing w:val="-2"/>
                <w:sz w:val="28"/>
              </w:rPr>
              <w:t>含音乐</w:t>
            </w:r>
            <w:r>
              <w:rPr>
                <w:sz w:val="28"/>
              </w:rPr>
              <w:t>）</w:t>
            </w:r>
            <w:r>
              <w:rPr>
                <w:spacing w:val="-3"/>
                <w:sz w:val="28"/>
              </w:rPr>
              <w:t>内容应注明来源和出处。</w:t>
            </w:r>
          </w:p>
          <w:p w14:paraId="1B1E74E1" w14:textId="77777777" w:rsidR="00E91817" w:rsidRDefault="00000000">
            <w:pPr>
              <w:pStyle w:val="TableParagraph"/>
              <w:spacing w:before="154" w:line="266" w:lineRule="auto"/>
              <w:ind w:left="107" w:right="264" w:firstLine="559"/>
              <w:rPr>
                <w:sz w:val="28"/>
              </w:rPr>
            </w:pPr>
            <w:r>
              <w:rPr>
                <w:sz w:val="28"/>
              </w:rPr>
              <w:t>创新性：主题新颖生动，合理整合运用原创与网络素材，构思巧妙、能结合不同类型的媒体素材充分展现主题内容。</w:t>
            </w:r>
          </w:p>
          <w:p w14:paraId="7A76A40A" w14:textId="77777777" w:rsidR="00E91817" w:rsidRDefault="00000000">
            <w:pPr>
              <w:pStyle w:val="TableParagraph"/>
              <w:spacing w:before="3"/>
              <w:ind w:left="666"/>
              <w:rPr>
                <w:sz w:val="28"/>
              </w:rPr>
            </w:pPr>
            <w:r>
              <w:rPr>
                <w:sz w:val="28"/>
              </w:rPr>
              <w:t>艺术性：</w:t>
            </w:r>
          </w:p>
          <w:p w14:paraId="34801EB3" w14:textId="77777777" w:rsidR="00E91817" w:rsidRDefault="00000000">
            <w:pPr>
              <w:pStyle w:val="TableParagraph"/>
              <w:numPr>
                <w:ilvl w:val="0"/>
                <w:numId w:val="9"/>
              </w:numPr>
              <w:tabs>
                <w:tab w:val="left" w:pos="1369"/>
              </w:tabs>
              <w:spacing w:before="42"/>
              <w:ind w:hanging="703"/>
              <w:rPr>
                <w:sz w:val="28"/>
              </w:rPr>
            </w:pPr>
            <w:r>
              <w:rPr>
                <w:spacing w:val="-3"/>
                <w:sz w:val="28"/>
              </w:rPr>
              <w:t>符合主题、形象鲜明</w:t>
            </w:r>
          </w:p>
          <w:p w14:paraId="322697AA" w14:textId="77777777" w:rsidR="00E91817" w:rsidRDefault="00000000">
            <w:pPr>
              <w:pStyle w:val="TableParagraph"/>
              <w:numPr>
                <w:ilvl w:val="0"/>
                <w:numId w:val="9"/>
              </w:numPr>
              <w:tabs>
                <w:tab w:val="left" w:pos="1369"/>
              </w:tabs>
              <w:spacing w:before="40"/>
              <w:ind w:hanging="703"/>
              <w:rPr>
                <w:sz w:val="28"/>
              </w:rPr>
            </w:pPr>
            <w:r>
              <w:rPr>
                <w:spacing w:val="-3"/>
                <w:sz w:val="28"/>
              </w:rPr>
              <w:t>作品款式造型有创意，样式功能搭配合理</w:t>
            </w:r>
          </w:p>
          <w:p w14:paraId="0D95180C" w14:textId="77777777" w:rsidR="00E91817" w:rsidRDefault="00000000">
            <w:pPr>
              <w:pStyle w:val="TableParagraph"/>
              <w:numPr>
                <w:ilvl w:val="0"/>
                <w:numId w:val="9"/>
              </w:numPr>
              <w:tabs>
                <w:tab w:val="left" w:pos="1369"/>
              </w:tabs>
              <w:spacing w:before="42"/>
              <w:ind w:hanging="703"/>
              <w:rPr>
                <w:sz w:val="28"/>
              </w:rPr>
            </w:pPr>
            <w:r>
              <w:rPr>
                <w:spacing w:val="-3"/>
                <w:sz w:val="28"/>
              </w:rPr>
              <w:t>数字三维模型局部精细、美观</w:t>
            </w:r>
          </w:p>
          <w:p w14:paraId="2BC83C2F" w14:textId="77777777" w:rsidR="00E91817" w:rsidRDefault="00000000">
            <w:pPr>
              <w:pStyle w:val="TableParagraph"/>
              <w:numPr>
                <w:ilvl w:val="0"/>
                <w:numId w:val="9"/>
              </w:numPr>
              <w:tabs>
                <w:tab w:val="left" w:pos="1369"/>
              </w:tabs>
              <w:spacing w:before="42" w:line="266" w:lineRule="auto"/>
              <w:ind w:left="666" w:right="1804" w:firstLine="0"/>
              <w:rPr>
                <w:sz w:val="28"/>
              </w:rPr>
            </w:pPr>
            <w:r>
              <w:rPr>
                <w:spacing w:val="-3"/>
                <w:sz w:val="28"/>
              </w:rPr>
              <w:t>作品渲染效果图精美，作品功能动画演示详细</w:t>
            </w:r>
            <w:r>
              <w:rPr>
                <w:spacing w:val="-2"/>
                <w:sz w:val="28"/>
              </w:rPr>
              <w:t>技术性：</w:t>
            </w:r>
          </w:p>
        </w:tc>
      </w:tr>
    </w:tbl>
    <w:p w14:paraId="59DF5F8E" w14:textId="77777777" w:rsidR="00E91817" w:rsidRDefault="00E91817">
      <w:pPr>
        <w:spacing w:line="266" w:lineRule="auto"/>
        <w:rPr>
          <w:sz w:val="28"/>
        </w:rPr>
        <w:sectPr w:rsidR="00E91817">
          <w:pgSz w:w="11910" w:h="16840"/>
          <w:pgMar w:top="1420" w:right="960" w:bottom="280" w:left="15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784"/>
      </w:tblGrid>
      <w:tr w:rsidR="00E91817" w14:paraId="6D24F980" w14:textId="77777777">
        <w:trPr>
          <w:trHeight w:val="1995"/>
        </w:trPr>
        <w:tc>
          <w:tcPr>
            <w:tcW w:w="8784" w:type="dxa"/>
          </w:tcPr>
          <w:p w14:paraId="6961AE8A" w14:textId="77777777" w:rsidR="00E91817" w:rsidRDefault="00000000">
            <w:pPr>
              <w:pStyle w:val="TableParagraph"/>
              <w:numPr>
                <w:ilvl w:val="0"/>
                <w:numId w:val="10"/>
              </w:numPr>
              <w:tabs>
                <w:tab w:val="left" w:pos="1369"/>
              </w:tabs>
              <w:spacing w:before="239"/>
              <w:ind w:hanging="703"/>
              <w:rPr>
                <w:sz w:val="28"/>
              </w:rPr>
            </w:pPr>
            <w:r>
              <w:rPr>
                <w:spacing w:val="-3"/>
                <w:sz w:val="28"/>
              </w:rPr>
              <w:lastRenderedPageBreak/>
              <w:t>作品装配结构设计合理</w:t>
            </w:r>
          </w:p>
          <w:p w14:paraId="6371C9CF" w14:textId="77777777" w:rsidR="00E91817" w:rsidRDefault="00000000">
            <w:pPr>
              <w:pStyle w:val="TableParagraph"/>
              <w:numPr>
                <w:ilvl w:val="0"/>
                <w:numId w:val="10"/>
              </w:numPr>
              <w:tabs>
                <w:tab w:val="left" w:pos="1369"/>
              </w:tabs>
              <w:spacing w:before="42"/>
              <w:ind w:hanging="703"/>
              <w:rPr>
                <w:sz w:val="28"/>
              </w:rPr>
            </w:pPr>
            <w:r>
              <w:rPr>
                <w:spacing w:val="-3"/>
                <w:sz w:val="28"/>
              </w:rPr>
              <w:t>各零件逻辑关系正确</w:t>
            </w:r>
          </w:p>
          <w:p w14:paraId="1F57F6B3" w14:textId="77777777" w:rsidR="00E91817" w:rsidRDefault="00000000">
            <w:pPr>
              <w:pStyle w:val="TableParagraph"/>
              <w:numPr>
                <w:ilvl w:val="0"/>
                <w:numId w:val="10"/>
              </w:numPr>
              <w:tabs>
                <w:tab w:val="left" w:pos="1369"/>
              </w:tabs>
              <w:spacing w:before="40"/>
              <w:ind w:hanging="703"/>
              <w:rPr>
                <w:sz w:val="28"/>
              </w:rPr>
            </w:pPr>
            <w:r>
              <w:rPr>
                <w:spacing w:val="-3"/>
                <w:sz w:val="28"/>
              </w:rPr>
              <w:t>设计说明书内容详实、条理清晰</w:t>
            </w:r>
          </w:p>
          <w:p w14:paraId="0C9FE51B" w14:textId="77777777" w:rsidR="00E91817" w:rsidRDefault="00000000">
            <w:pPr>
              <w:pStyle w:val="TableParagraph"/>
              <w:numPr>
                <w:ilvl w:val="0"/>
                <w:numId w:val="10"/>
              </w:numPr>
              <w:tabs>
                <w:tab w:val="left" w:pos="1369"/>
              </w:tabs>
              <w:spacing w:before="42"/>
              <w:ind w:hanging="703"/>
              <w:rPr>
                <w:sz w:val="28"/>
              </w:rPr>
            </w:pPr>
            <w:r>
              <w:rPr>
                <w:spacing w:val="-3"/>
                <w:sz w:val="28"/>
              </w:rPr>
              <w:t>模型及零件尺寸设计符合工艺要求</w:t>
            </w:r>
          </w:p>
        </w:tc>
      </w:tr>
      <w:tr w:rsidR="00E91817" w14:paraId="7C86FBD0" w14:textId="77777777">
        <w:trPr>
          <w:trHeight w:val="759"/>
        </w:trPr>
        <w:tc>
          <w:tcPr>
            <w:tcW w:w="8784" w:type="dxa"/>
          </w:tcPr>
          <w:p w14:paraId="3E848249" w14:textId="77777777" w:rsidR="00E91817" w:rsidRDefault="00E91817">
            <w:pPr>
              <w:pStyle w:val="TableParagraph"/>
              <w:rPr>
                <w:rFonts w:ascii="Times New Roman"/>
                <w:sz w:val="28"/>
              </w:rPr>
            </w:pPr>
          </w:p>
        </w:tc>
      </w:tr>
      <w:tr w:rsidR="00E91817" w14:paraId="3B57BD93" w14:textId="77777777">
        <w:trPr>
          <w:trHeight w:val="758"/>
        </w:trPr>
        <w:tc>
          <w:tcPr>
            <w:tcW w:w="8784" w:type="dxa"/>
          </w:tcPr>
          <w:p w14:paraId="61775DD6" w14:textId="77777777" w:rsidR="00E91817" w:rsidRDefault="00000000">
            <w:pPr>
              <w:pStyle w:val="TableParagraph"/>
              <w:spacing w:before="200"/>
              <w:ind w:left="107"/>
              <w:rPr>
                <w:b/>
                <w:sz w:val="28"/>
              </w:rPr>
            </w:pPr>
            <w:r>
              <w:rPr>
                <w:b/>
                <w:sz w:val="28"/>
              </w:rPr>
              <w:t>5.微视频/微动漫</w:t>
            </w:r>
          </w:p>
        </w:tc>
      </w:tr>
      <w:tr w:rsidR="00E91817" w14:paraId="1939AA47" w14:textId="77777777">
        <w:trPr>
          <w:trHeight w:val="10354"/>
        </w:trPr>
        <w:tc>
          <w:tcPr>
            <w:tcW w:w="8784" w:type="dxa"/>
          </w:tcPr>
          <w:p w14:paraId="30107A48" w14:textId="77777777" w:rsidR="00E91817" w:rsidRDefault="00E91817">
            <w:pPr>
              <w:pStyle w:val="TableParagraph"/>
              <w:spacing w:before="11"/>
              <w:rPr>
                <w:b/>
                <w:sz w:val="30"/>
              </w:rPr>
            </w:pPr>
          </w:p>
          <w:p w14:paraId="032FF9BF" w14:textId="77777777" w:rsidR="00E91817" w:rsidRDefault="00000000">
            <w:pPr>
              <w:pStyle w:val="TableParagraph"/>
              <w:ind w:left="666"/>
              <w:rPr>
                <w:sz w:val="28"/>
              </w:rPr>
            </w:pPr>
            <w:r>
              <w:rPr>
                <w:sz w:val="28"/>
              </w:rPr>
              <w:t>以下创作形式任选其一：</w:t>
            </w:r>
          </w:p>
          <w:p w14:paraId="628CC2D7" w14:textId="77777777" w:rsidR="00E91817" w:rsidRDefault="00000000">
            <w:pPr>
              <w:pStyle w:val="TableParagraph"/>
              <w:numPr>
                <w:ilvl w:val="0"/>
                <w:numId w:val="11"/>
              </w:numPr>
              <w:tabs>
                <w:tab w:val="left" w:pos="1369"/>
              </w:tabs>
              <w:spacing w:before="196"/>
              <w:ind w:hanging="703"/>
              <w:rPr>
                <w:sz w:val="28"/>
              </w:rPr>
            </w:pPr>
            <w:r>
              <w:rPr>
                <w:spacing w:val="-2"/>
                <w:sz w:val="28"/>
              </w:rPr>
              <w:t>微视频</w:t>
            </w:r>
          </w:p>
          <w:p w14:paraId="4D1BA3A0" w14:textId="77777777" w:rsidR="00E91817" w:rsidRDefault="00000000">
            <w:pPr>
              <w:pStyle w:val="TableParagraph"/>
              <w:spacing w:before="198" w:line="266" w:lineRule="auto"/>
              <w:ind w:left="107" w:right="264" w:firstLine="559"/>
              <w:jc w:val="both"/>
              <w:rPr>
                <w:sz w:val="28"/>
              </w:rPr>
            </w:pPr>
            <w:r>
              <w:rPr>
                <w:sz w:val="28"/>
              </w:rPr>
              <w:t>通过创意、编剧、导演、拍摄及剪辑、合成等手段，运用声</w:t>
            </w:r>
            <w:proofErr w:type="gramStart"/>
            <w:r>
              <w:rPr>
                <w:sz w:val="28"/>
              </w:rPr>
              <w:t>画语言</w:t>
            </w:r>
            <w:proofErr w:type="gramEnd"/>
            <w:r>
              <w:rPr>
                <w:sz w:val="28"/>
              </w:rPr>
              <w:t>表现内容的动态影像短片，作品主题应积极向上，主要展现与学生家庭、校园生活等紧密相关的内容。</w:t>
            </w:r>
          </w:p>
          <w:p w14:paraId="386102B9" w14:textId="77777777" w:rsidR="00E91817" w:rsidRDefault="00000000">
            <w:pPr>
              <w:pStyle w:val="TableParagraph"/>
              <w:spacing w:before="161" w:line="266" w:lineRule="auto"/>
              <w:ind w:left="107" w:right="264" w:firstLine="559"/>
              <w:jc w:val="both"/>
              <w:rPr>
                <w:sz w:val="28"/>
              </w:rPr>
            </w:pPr>
            <w:r>
              <w:rPr>
                <w:sz w:val="28"/>
              </w:rPr>
              <w:t>作者应参与各个环节的主创工作（作品编剧、导演、拍摄、演出等），并完成后期剪辑及合成制作。主题及音</w:t>
            </w:r>
            <w:proofErr w:type="gramStart"/>
            <w:r>
              <w:rPr>
                <w:sz w:val="28"/>
              </w:rPr>
              <w:t>画内容</w:t>
            </w:r>
            <w:proofErr w:type="gramEnd"/>
            <w:r>
              <w:rPr>
                <w:sz w:val="28"/>
              </w:rPr>
              <w:t>均须遵守国家法律法规。作品须添加中文字幕。作品片尾应加入拍摄花絮，花絮播放时间为 30 秒左右。微视频中主要展示内容应为原创。</w:t>
            </w:r>
          </w:p>
          <w:p w14:paraId="7CB245A0" w14:textId="77777777" w:rsidR="00E91817" w:rsidRDefault="00000000">
            <w:pPr>
              <w:pStyle w:val="TableParagraph"/>
              <w:spacing w:before="164" w:line="266" w:lineRule="auto"/>
              <w:ind w:left="107" w:right="333" w:firstLine="559"/>
              <w:jc w:val="both"/>
              <w:rPr>
                <w:sz w:val="28"/>
              </w:rPr>
            </w:pPr>
            <w:r>
              <w:rPr>
                <w:spacing w:val="12"/>
                <w:sz w:val="28"/>
              </w:rPr>
              <w:t>作品格式为</w:t>
            </w:r>
            <w:r>
              <w:rPr>
                <w:sz w:val="28"/>
              </w:rPr>
              <w:t>MP4</w:t>
            </w:r>
            <w:r>
              <w:rPr>
                <w:spacing w:val="-14"/>
                <w:sz w:val="28"/>
              </w:rPr>
              <w:t xml:space="preserve"> 等常用格式。作品大小建议不超过 </w:t>
            </w:r>
            <w:r>
              <w:rPr>
                <w:sz w:val="28"/>
              </w:rPr>
              <w:t>200MB</w:t>
            </w:r>
            <w:r>
              <w:rPr>
                <w:spacing w:val="-2"/>
                <w:sz w:val="28"/>
              </w:rPr>
              <w:t>，播放</w:t>
            </w:r>
            <w:r>
              <w:rPr>
                <w:spacing w:val="-12"/>
                <w:sz w:val="28"/>
              </w:rPr>
              <w:t xml:space="preserve">时长建议不超过 </w:t>
            </w:r>
            <w:r>
              <w:rPr>
                <w:sz w:val="28"/>
              </w:rPr>
              <w:t>8</w:t>
            </w:r>
            <w:r>
              <w:rPr>
                <w:spacing w:val="-19"/>
                <w:sz w:val="28"/>
              </w:rPr>
              <w:t xml:space="preserve"> 分钟。</w:t>
            </w:r>
          </w:p>
          <w:p w14:paraId="5E2603D5" w14:textId="77777777" w:rsidR="00E91817" w:rsidRDefault="00000000">
            <w:pPr>
              <w:pStyle w:val="TableParagraph"/>
              <w:spacing w:before="159"/>
              <w:ind w:left="666"/>
              <w:rPr>
                <w:sz w:val="28"/>
              </w:rPr>
            </w:pPr>
            <w:r>
              <w:rPr>
                <w:sz w:val="28"/>
              </w:rPr>
              <w:t>请一并提交：部分重要情节的镜头原素材。</w:t>
            </w:r>
          </w:p>
          <w:p w14:paraId="736DF431" w14:textId="77777777" w:rsidR="00E91817" w:rsidRDefault="00000000">
            <w:pPr>
              <w:pStyle w:val="TableParagraph"/>
              <w:numPr>
                <w:ilvl w:val="0"/>
                <w:numId w:val="11"/>
              </w:numPr>
              <w:tabs>
                <w:tab w:val="left" w:pos="1369"/>
              </w:tabs>
              <w:spacing w:before="198"/>
              <w:ind w:hanging="703"/>
              <w:rPr>
                <w:sz w:val="28"/>
              </w:rPr>
            </w:pPr>
            <w:r>
              <w:rPr>
                <w:spacing w:val="-2"/>
                <w:sz w:val="28"/>
              </w:rPr>
              <w:t>微动漫</w:t>
            </w:r>
          </w:p>
          <w:p w14:paraId="5C3DF8A1" w14:textId="77777777" w:rsidR="00E91817" w:rsidRDefault="00000000">
            <w:pPr>
              <w:pStyle w:val="TableParagraph"/>
              <w:spacing w:before="196" w:line="268" w:lineRule="auto"/>
              <w:ind w:left="107" w:right="264" w:firstLine="559"/>
              <w:jc w:val="both"/>
              <w:rPr>
                <w:sz w:val="28"/>
              </w:rPr>
            </w:pPr>
            <w:r>
              <w:rPr>
                <w:sz w:val="28"/>
              </w:rPr>
              <w:t>运用各类动画制作软件，通过故事角色、场景、动作设计，音效处理、合成的</w:t>
            </w:r>
            <w:proofErr w:type="gramStart"/>
            <w:r>
              <w:rPr>
                <w:sz w:val="28"/>
              </w:rPr>
              <w:t>原创动漫作品</w:t>
            </w:r>
            <w:proofErr w:type="gramEnd"/>
            <w:r>
              <w:rPr>
                <w:sz w:val="28"/>
              </w:rPr>
              <w:t>。作品主题应积极向上，主要展现与学生家庭、校园生活等紧密相关的内容，如近视防控、体育与健康、传统美德等。</w:t>
            </w:r>
            <w:proofErr w:type="gramStart"/>
            <w:r>
              <w:rPr>
                <w:sz w:val="28"/>
              </w:rPr>
              <w:t>需表现</w:t>
            </w:r>
            <w:proofErr w:type="gramEnd"/>
            <w:r>
              <w:rPr>
                <w:sz w:val="28"/>
              </w:rPr>
              <w:t>完整的故事情节，主题明确，细节合理，表现手法不限。</w:t>
            </w:r>
            <w:proofErr w:type="gramStart"/>
            <w:r>
              <w:rPr>
                <w:sz w:val="28"/>
              </w:rPr>
              <w:t>微动漫中主要</w:t>
            </w:r>
            <w:proofErr w:type="gramEnd"/>
            <w:r>
              <w:rPr>
                <w:sz w:val="28"/>
              </w:rPr>
              <w:t>人物角色、场景等应为原创。</w:t>
            </w:r>
          </w:p>
          <w:p w14:paraId="50782A01" w14:textId="77777777" w:rsidR="00E91817" w:rsidRDefault="00000000">
            <w:pPr>
              <w:pStyle w:val="TableParagraph"/>
              <w:spacing w:before="148" w:line="266" w:lineRule="auto"/>
              <w:ind w:left="107" w:right="333" w:firstLine="559"/>
              <w:jc w:val="both"/>
              <w:rPr>
                <w:sz w:val="28"/>
              </w:rPr>
            </w:pPr>
            <w:r>
              <w:rPr>
                <w:spacing w:val="-8"/>
                <w:sz w:val="28"/>
              </w:rPr>
              <w:t xml:space="preserve">作品播放文件大小建议不超过 </w:t>
            </w:r>
            <w:r>
              <w:rPr>
                <w:sz w:val="28"/>
              </w:rPr>
              <w:t>200MB</w:t>
            </w:r>
            <w:r>
              <w:rPr>
                <w:spacing w:val="-9"/>
                <w:sz w:val="28"/>
              </w:rPr>
              <w:t xml:space="preserve">，播放时长建议不超过 </w:t>
            </w:r>
            <w:r>
              <w:rPr>
                <w:sz w:val="28"/>
              </w:rPr>
              <w:t>5</w:t>
            </w:r>
            <w:r>
              <w:rPr>
                <w:spacing w:val="-35"/>
                <w:sz w:val="28"/>
              </w:rPr>
              <w:t xml:space="preserve"> 分钟。</w:t>
            </w:r>
          </w:p>
          <w:p w14:paraId="2CF04952" w14:textId="77777777" w:rsidR="00E91817" w:rsidRDefault="00000000">
            <w:pPr>
              <w:pStyle w:val="TableParagraph"/>
              <w:spacing w:before="159"/>
              <w:ind w:left="666"/>
              <w:rPr>
                <w:sz w:val="28"/>
              </w:rPr>
            </w:pPr>
            <w:r>
              <w:rPr>
                <w:sz w:val="28"/>
              </w:rPr>
              <w:t>请一并提交：作品源文件。</w:t>
            </w:r>
          </w:p>
        </w:tc>
      </w:tr>
    </w:tbl>
    <w:p w14:paraId="54463750" w14:textId="77777777" w:rsidR="00E91817" w:rsidRDefault="00E91817">
      <w:pPr>
        <w:rPr>
          <w:sz w:val="28"/>
        </w:rPr>
        <w:sectPr w:rsidR="00E91817">
          <w:pgSz w:w="11910" w:h="16840"/>
          <w:pgMar w:top="1420" w:right="960" w:bottom="280" w:left="15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784"/>
      </w:tblGrid>
      <w:tr w:rsidR="00E91817" w14:paraId="095C6C49" w14:textId="77777777">
        <w:trPr>
          <w:trHeight w:val="8708"/>
        </w:trPr>
        <w:tc>
          <w:tcPr>
            <w:tcW w:w="8784" w:type="dxa"/>
          </w:tcPr>
          <w:p w14:paraId="24C4E9E1" w14:textId="77777777" w:rsidR="00E91817" w:rsidRDefault="00E91817">
            <w:pPr>
              <w:pStyle w:val="TableParagraph"/>
              <w:spacing w:before="10"/>
              <w:rPr>
                <w:b/>
                <w:sz w:val="30"/>
              </w:rPr>
            </w:pPr>
          </w:p>
          <w:p w14:paraId="314D3335" w14:textId="77777777" w:rsidR="00E91817" w:rsidRDefault="00000000">
            <w:pPr>
              <w:pStyle w:val="TableParagraph"/>
              <w:spacing w:before="1"/>
              <w:ind w:left="666"/>
              <w:rPr>
                <w:b/>
                <w:sz w:val="28"/>
              </w:rPr>
            </w:pPr>
            <w:r>
              <w:rPr>
                <w:b/>
                <w:sz w:val="28"/>
              </w:rPr>
              <w:t>评比指标：</w:t>
            </w:r>
          </w:p>
          <w:p w14:paraId="79B24341" w14:textId="77777777" w:rsidR="00E91817" w:rsidRDefault="00000000">
            <w:pPr>
              <w:pStyle w:val="TableParagraph"/>
              <w:spacing w:before="42" w:line="266" w:lineRule="auto"/>
              <w:ind w:left="107" w:right="264" w:firstLine="559"/>
              <w:rPr>
                <w:sz w:val="28"/>
              </w:rPr>
            </w:pPr>
            <w:r>
              <w:rPr>
                <w:spacing w:val="-3"/>
                <w:sz w:val="28"/>
              </w:rPr>
              <w:t>思想性、科学性、规范性：主题明确，内容健康向上，科学严 谨，无常识性错误，非原创素材</w:t>
            </w:r>
            <w:r>
              <w:rPr>
                <w:sz w:val="28"/>
              </w:rPr>
              <w:t>（</w:t>
            </w:r>
            <w:r>
              <w:rPr>
                <w:spacing w:val="-2"/>
                <w:sz w:val="28"/>
              </w:rPr>
              <w:t>含音乐</w:t>
            </w:r>
            <w:r>
              <w:rPr>
                <w:sz w:val="28"/>
              </w:rPr>
              <w:t>）</w:t>
            </w:r>
            <w:r>
              <w:rPr>
                <w:spacing w:val="-3"/>
                <w:sz w:val="28"/>
              </w:rPr>
              <w:t>内容应注明来源和出处。</w:t>
            </w:r>
          </w:p>
          <w:p w14:paraId="46CB0DFF" w14:textId="77777777" w:rsidR="00E91817" w:rsidRDefault="00000000">
            <w:pPr>
              <w:pStyle w:val="TableParagraph"/>
              <w:spacing w:before="2" w:line="268" w:lineRule="auto"/>
              <w:ind w:left="107" w:right="264" w:firstLine="559"/>
              <w:rPr>
                <w:sz w:val="28"/>
              </w:rPr>
            </w:pPr>
            <w:r>
              <w:rPr>
                <w:sz w:val="28"/>
              </w:rPr>
              <w:t>创新性：主题新颖生动，合理整合运用原创与网络素材，构思巧妙、能结合不同类型的媒体素材充分展现主题内容。</w:t>
            </w:r>
          </w:p>
          <w:p w14:paraId="76E4D35D" w14:textId="77777777" w:rsidR="00E91817" w:rsidRDefault="00000000">
            <w:pPr>
              <w:pStyle w:val="TableParagraph"/>
              <w:spacing w:line="354" w:lineRule="exact"/>
              <w:ind w:left="666"/>
              <w:rPr>
                <w:sz w:val="28"/>
              </w:rPr>
            </w:pPr>
            <w:r>
              <w:rPr>
                <w:sz w:val="28"/>
              </w:rPr>
              <w:t>艺术性：</w:t>
            </w:r>
          </w:p>
          <w:p w14:paraId="438D8DEC" w14:textId="77777777" w:rsidR="00E91817" w:rsidRDefault="00000000">
            <w:pPr>
              <w:pStyle w:val="TableParagraph"/>
              <w:numPr>
                <w:ilvl w:val="0"/>
                <w:numId w:val="12"/>
              </w:numPr>
              <w:tabs>
                <w:tab w:val="left" w:pos="1369"/>
              </w:tabs>
              <w:spacing w:before="42" w:line="266" w:lineRule="auto"/>
              <w:ind w:right="124" w:firstLine="559"/>
              <w:rPr>
                <w:sz w:val="28"/>
              </w:rPr>
            </w:pPr>
            <w:r>
              <w:rPr>
                <w:spacing w:val="-3"/>
                <w:sz w:val="28"/>
              </w:rPr>
              <w:t>能运用图形、色彩、空间、动作、音乐、音效等元素，正确使用视听语言来表达思想、情感或故事内容，具有一定的审美情趣和</w:t>
            </w:r>
            <w:r>
              <w:rPr>
                <w:spacing w:val="-2"/>
                <w:sz w:val="28"/>
              </w:rPr>
              <w:t>故事情节</w:t>
            </w:r>
          </w:p>
          <w:p w14:paraId="288A6962" w14:textId="77777777" w:rsidR="00E91817" w:rsidRDefault="00000000">
            <w:pPr>
              <w:pStyle w:val="TableParagraph"/>
              <w:numPr>
                <w:ilvl w:val="0"/>
                <w:numId w:val="12"/>
              </w:numPr>
              <w:tabs>
                <w:tab w:val="left" w:pos="1369"/>
              </w:tabs>
              <w:spacing w:before="6" w:line="268" w:lineRule="auto"/>
              <w:ind w:right="124" w:firstLine="559"/>
              <w:rPr>
                <w:sz w:val="28"/>
              </w:rPr>
            </w:pPr>
            <w:r>
              <w:rPr>
                <w:spacing w:val="-3"/>
                <w:sz w:val="28"/>
              </w:rPr>
              <w:t>角色形象有特点，人物关系清晰，场景符合情节的需要，画面美观、色彩和谐</w:t>
            </w:r>
          </w:p>
          <w:p w14:paraId="60F9957D" w14:textId="77777777" w:rsidR="00E91817" w:rsidRDefault="00000000">
            <w:pPr>
              <w:pStyle w:val="TableParagraph"/>
              <w:numPr>
                <w:ilvl w:val="0"/>
                <w:numId w:val="12"/>
              </w:numPr>
              <w:tabs>
                <w:tab w:val="left" w:pos="1369"/>
              </w:tabs>
              <w:spacing w:line="354" w:lineRule="exact"/>
              <w:ind w:left="1368" w:hanging="703"/>
              <w:rPr>
                <w:sz w:val="28"/>
              </w:rPr>
            </w:pPr>
            <w:r>
              <w:rPr>
                <w:spacing w:val="-3"/>
                <w:sz w:val="28"/>
              </w:rPr>
              <w:t>配音配乐得当，整体风格统一，具有艺术感染力</w:t>
            </w:r>
          </w:p>
          <w:p w14:paraId="61E8C1C9" w14:textId="77777777" w:rsidR="00E91817" w:rsidRDefault="00000000">
            <w:pPr>
              <w:pStyle w:val="TableParagraph"/>
              <w:numPr>
                <w:ilvl w:val="0"/>
                <w:numId w:val="12"/>
              </w:numPr>
              <w:tabs>
                <w:tab w:val="left" w:pos="1369"/>
              </w:tabs>
              <w:spacing w:before="42" w:line="268" w:lineRule="auto"/>
              <w:ind w:right="124" w:firstLine="559"/>
              <w:rPr>
                <w:sz w:val="28"/>
              </w:rPr>
            </w:pPr>
            <w:r>
              <w:rPr>
                <w:spacing w:val="-3"/>
                <w:sz w:val="28"/>
              </w:rPr>
              <w:t>内容具体充实，叙事流畅精炼，故事情节完整有层次，表达连贯，富有情趣，体现时代精神</w:t>
            </w:r>
          </w:p>
          <w:p w14:paraId="395F3302" w14:textId="77777777" w:rsidR="00E91817" w:rsidRDefault="00000000">
            <w:pPr>
              <w:pStyle w:val="TableParagraph"/>
              <w:spacing w:line="354" w:lineRule="exact"/>
              <w:ind w:left="666"/>
              <w:rPr>
                <w:sz w:val="28"/>
              </w:rPr>
            </w:pPr>
            <w:r>
              <w:rPr>
                <w:spacing w:val="-2"/>
                <w:sz w:val="28"/>
              </w:rPr>
              <w:t>技术性：</w:t>
            </w:r>
          </w:p>
          <w:p w14:paraId="1434984A" w14:textId="77777777" w:rsidR="00E91817" w:rsidRDefault="00000000">
            <w:pPr>
              <w:pStyle w:val="TableParagraph"/>
              <w:numPr>
                <w:ilvl w:val="0"/>
                <w:numId w:val="13"/>
              </w:numPr>
              <w:tabs>
                <w:tab w:val="left" w:pos="1369"/>
              </w:tabs>
              <w:spacing w:before="42"/>
              <w:ind w:hanging="703"/>
              <w:rPr>
                <w:sz w:val="28"/>
              </w:rPr>
            </w:pPr>
            <w:r>
              <w:rPr>
                <w:spacing w:val="-3"/>
                <w:sz w:val="28"/>
              </w:rPr>
              <w:t>场面调度正确、镜头与声音运用得当，剪辑流畅</w:t>
            </w:r>
          </w:p>
          <w:p w14:paraId="40C30A14" w14:textId="77777777" w:rsidR="00E91817" w:rsidRDefault="00000000">
            <w:pPr>
              <w:pStyle w:val="TableParagraph"/>
              <w:numPr>
                <w:ilvl w:val="0"/>
                <w:numId w:val="13"/>
              </w:numPr>
              <w:tabs>
                <w:tab w:val="left" w:pos="1369"/>
              </w:tabs>
              <w:spacing w:before="42"/>
              <w:ind w:hanging="703"/>
              <w:rPr>
                <w:sz w:val="28"/>
              </w:rPr>
            </w:pPr>
            <w:r>
              <w:rPr>
                <w:spacing w:val="-3"/>
                <w:sz w:val="28"/>
              </w:rPr>
              <w:t>制作和表现技巧恰当，制作完整</w:t>
            </w:r>
          </w:p>
          <w:p w14:paraId="156667C7" w14:textId="77777777" w:rsidR="00E91817" w:rsidRDefault="00000000">
            <w:pPr>
              <w:pStyle w:val="TableParagraph"/>
              <w:numPr>
                <w:ilvl w:val="0"/>
                <w:numId w:val="13"/>
              </w:numPr>
              <w:tabs>
                <w:tab w:val="left" w:pos="1369"/>
              </w:tabs>
              <w:spacing w:before="40"/>
              <w:ind w:hanging="703"/>
              <w:rPr>
                <w:sz w:val="28"/>
              </w:rPr>
            </w:pPr>
            <w:r>
              <w:rPr>
                <w:spacing w:val="-3"/>
                <w:sz w:val="28"/>
              </w:rPr>
              <w:t>技术运用准确、适当、简洁</w:t>
            </w:r>
          </w:p>
          <w:p w14:paraId="14A7EDD9" w14:textId="77777777" w:rsidR="00E91817" w:rsidRDefault="00000000">
            <w:pPr>
              <w:pStyle w:val="TableParagraph"/>
              <w:numPr>
                <w:ilvl w:val="0"/>
                <w:numId w:val="13"/>
              </w:numPr>
              <w:tabs>
                <w:tab w:val="left" w:pos="1369"/>
              </w:tabs>
              <w:spacing w:before="42"/>
              <w:ind w:hanging="703"/>
              <w:rPr>
                <w:sz w:val="28"/>
              </w:rPr>
            </w:pPr>
            <w:r>
              <w:rPr>
                <w:spacing w:val="-3"/>
                <w:sz w:val="28"/>
              </w:rPr>
              <w:t>声画同步，播放清晰流畅，视听效果好</w:t>
            </w:r>
          </w:p>
        </w:tc>
      </w:tr>
      <w:tr w:rsidR="00E91817" w14:paraId="1F4D9F8B" w14:textId="77777777">
        <w:trPr>
          <w:trHeight w:val="759"/>
        </w:trPr>
        <w:tc>
          <w:tcPr>
            <w:tcW w:w="8784" w:type="dxa"/>
          </w:tcPr>
          <w:p w14:paraId="39B2E6D1" w14:textId="77777777" w:rsidR="00E91817" w:rsidRDefault="00E91817">
            <w:pPr>
              <w:pStyle w:val="TableParagraph"/>
              <w:rPr>
                <w:rFonts w:ascii="Times New Roman"/>
                <w:sz w:val="28"/>
              </w:rPr>
            </w:pPr>
          </w:p>
        </w:tc>
      </w:tr>
      <w:tr w:rsidR="00E91817" w14:paraId="74F85608" w14:textId="77777777">
        <w:trPr>
          <w:trHeight w:val="758"/>
        </w:trPr>
        <w:tc>
          <w:tcPr>
            <w:tcW w:w="8784" w:type="dxa"/>
          </w:tcPr>
          <w:p w14:paraId="7FEE5323" w14:textId="77777777" w:rsidR="00E91817" w:rsidRDefault="00000000">
            <w:pPr>
              <w:pStyle w:val="TableParagraph"/>
              <w:spacing w:before="201"/>
              <w:ind w:left="107"/>
              <w:rPr>
                <w:b/>
                <w:sz w:val="28"/>
              </w:rPr>
            </w:pPr>
            <w:r>
              <w:rPr>
                <w:b/>
                <w:sz w:val="28"/>
              </w:rPr>
              <w:t>6.微视频（网络素养专项）</w:t>
            </w:r>
          </w:p>
        </w:tc>
      </w:tr>
      <w:tr w:rsidR="00E91817" w14:paraId="3F64504A" w14:textId="77777777">
        <w:trPr>
          <w:trHeight w:val="3506"/>
        </w:trPr>
        <w:tc>
          <w:tcPr>
            <w:tcW w:w="8784" w:type="dxa"/>
          </w:tcPr>
          <w:p w14:paraId="76095588" w14:textId="77777777" w:rsidR="00E91817" w:rsidRDefault="00E91817">
            <w:pPr>
              <w:pStyle w:val="TableParagraph"/>
              <w:spacing w:before="10"/>
              <w:rPr>
                <w:b/>
                <w:sz w:val="30"/>
              </w:rPr>
            </w:pPr>
          </w:p>
          <w:p w14:paraId="5F234082" w14:textId="77777777" w:rsidR="00E91817" w:rsidRDefault="00000000">
            <w:pPr>
              <w:pStyle w:val="TableParagraph"/>
              <w:spacing w:line="266" w:lineRule="auto"/>
              <w:ind w:left="107" w:right="264" w:firstLine="559"/>
              <w:jc w:val="both"/>
              <w:rPr>
                <w:sz w:val="28"/>
              </w:rPr>
            </w:pPr>
            <w:r>
              <w:rPr>
                <w:sz w:val="28"/>
              </w:rPr>
              <w:t>网络素养是指了解网络知识、使用网络的能力，包含对网络信息进行理解、分析和评价的辩证思维能力，以及利用网络进行沟通时的法理与伦理道德修养。提高青少年的网络素养对构建健康、文明的网络生态，于青少年成长和发展具有重要意义。</w:t>
            </w:r>
          </w:p>
          <w:p w14:paraId="666EB00A" w14:textId="77777777" w:rsidR="00E91817" w:rsidRDefault="00000000">
            <w:pPr>
              <w:pStyle w:val="TableParagraph"/>
              <w:spacing w:before="164" w:line="266" w:lineRule="auto"/>
              <w:ind w:left="107" w:right="264" w:firstLine="559"/>
              <w:jc w:val="both"/>
              <w:rPr>
                <w:sz w:val="28"/>
              </w:rPr>
            </w:pPr>
            <w:r>
              <w:rPr>
                <w:sz w:val="28"/>
              </w:rPr>
              <w:t>通过创意、编剧、导演、拍摄及剪辑、合成等手段，运用声</w:t>
            </w:r>
            <w:proofErr w:type="gramStart"/>
            <w:r>
              <w:rPr>
                <w:sz w:val="28"/>
              </w:rPr>
              <w:t>画语言</w:t>
            </w:r>
            <w:proofErr w:type="gramEnd"/>
            <w:r>
              <w:rPr>
                <w:sz w:val="28"/>
              </w:rPr>
              <w:t>表现内容来完成动态影像短片。作品需围绕作者与互联网之间的故事展开，鼓励发现生活中的美好，主题表达积极向上。</w:t>
            </w:r>
          </w:p>
        </w:tc>
      </w:tr>
    </w:tbl>
    <w:p w14:paraId="06690CDD" w14:textId="77777777" w:rsidR="00E91817" w:rsidRDefault="00E91817">
      <w:pPr>
        <w:spacing w:line="266" w:lineRule="auto"/>
        <w:jc w:val="both"/>
        <w:rPr>
          <w:sz w:val="28"/>
        </w:rPr>
        <w:sectPr w:rsidR="00E91817">
          <w:pgSz w:w="11910" w:h="16840"/>
          <w:pgMar w:top="1420" w:right="960" w:bottom="280" w:left="15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784"/>
      </w:tblGrid>
      <w:tr w:rsidR="00E91817" w14:paraId="22CC1C1E" w14:textId="77777777">
        <w:trPr>
          <w:trHeight w:val="11976"/>
        </w:trPr>
        <w:tc>
          <w:tcPr>
            <w:tcW w:w="8784" w:type="dxa"/>
          </w:tcPr>
          <w:p w14:paraId="071F35EF" w14:textId="77777777" w:rsidR="00E91817" w:rsidRDefault="00E91817">
            <w:pPr>
              <w:pStyle w:val="TableParagraph"/>
              <w:spacing w:before="10"/>
              <w:rPr>
                <w:b/>
                <w:sz w:val="30"/>
              </w:rPr>
            </w:pPr>
          </w:p>
          <w:p w14:paraId="5364B56A" w14:textId="77777777" w:rsidR="00E91817" w:rsidRDefault="00000000">
            <w:pPr>
              <w:pStyle w:val="TableParagraph"/>
              <w:spacing w:before="1" w:line="266" w:lineRule="auto"/>
              <w:ind w:left="107" w:right="264" w:firstLine="559"/>
              <w:jc w:val="both"/>
              <w:rPr>
                <w:sz w:val="28"/>
              </w:rPr>
            </w:pPr>
            <w:r>
              <w:rPr>
                <w:sz w:val="28"/>
              </w:rPr>
              <w:t>作者应参与各个环节的主创工作（作品编剧、导演、拍摄、演出等），并完成后期剪辑及合成制作。主题及音</w:t>
            </w:r>
            <w:proofErr w:type="gramStart"/>
            <w:r>
              <w:rPr>
                <w:sz w:val="28"/>
              </w:rPr>
              <w:t>画内容</w:t>
            </w:r>
            <w:proofErr w:type="gramEnd"/>
            <w:r>
              <w:rPr>
                <w:sz w:val="28"/>
              </w:rPr>
              <w:t>均须遵守国家法律法规。作品须添加中文字幕。作品片尾应加入拍摄花絮，花絮播放时间为 30 秒左右。微视频中展示内容应为原创。</w:t>
            </w:r>
          </w:p>
          <w:p w14:paraId="5990880F" w14:textId="77777777" w:rsidR="00E91817" w:rsidRDefault="00000000">
            <w:pPr>
              <w:pStyle w:val="TableParagraph"/>
              <w:spacing w:before="163" w:line="266" w:lineRule="auto"/>
              <w:ind w:left="107" w:right="333" w:firstLine="559"/>
              <w:jc w:val="both"/>
              <w:rPr>
                <w:sz w:val="28"/>
              </w:rPr>
            </w:pPr>
            <w:r>
              <w:rPr>
                <w:spacing w:val="12"/>
                <w:sz w:val="28"/>
              </w:rPr>
              <w:t>作品格式为</w:t>
            </w:r>
            <w:r>
              <w:rPr>
                <w:sz w:val="28"/>
              </w:rPr>
              <w:t>MP4</w:t>
            </w:r>
            <w:r>
              <w:rPr>
                <w:spacing w:val="-14"/>
                <w:sz w:val="28"/>
              </w:rPr>
              <w:t xml:space="preserve"> 等常用格式。作品大小建议不超过 </w:t>
            </w:r>
            <w:r>
              <w:rPr>
                <w:sz w:val="28"/>
              </w:rPr>
              <w:t>200MB</w:t>
            </w:r>
            <w:r>
              <w:rPr>
                <w:spacing w:val="-2"/>
                <w:sz w:val="28"/>
              </w:rPr>
              <w:t>，播放</w:t>
            </w:r>
            <w:r>
              <w:rPr>
                <w:spacing w:val="-12"/>
                <w:sz w:val="28"/>
              </w:rPr>
              <w:t xml:space="preserve">时长建议不超过 </w:t>
            </w:r>
            <w:r>
              <w:rPr>
                <w:sz w:val="28"/>
              </w:rPr>
              <w:t>8</w:t>
            </w:r>
            <w:r>
              <w:rPr>
                <w:spacing w:val="-19"/>
                <w:sz w:val="28"/>
              </w:rPr>
              <w:t xml:space="preserve"> 分钟。</w:t>
            </w:r>
          </w:p>
          <w:p w14:paraId="18C09E83" w14:textId="77777777" w:rsidR="00E91817" w:rsidRDefault="00000000">
            <w:pPr>
              <w:pStyle w:val="TableParagraph"/>
              <w:spacing w:before="159"/>
              <w:ind w:left="666"/>
              <w:rPr>
                <w:sz w:val="28"/>
              </w:rPr>
            </w:pPr>
            <w:r>
              <w:rPr>
                <w:sz w:val="28"/>
              </w:rPr>
              <w:t>请一并提交：部分重要情节的镜头原素材。</w:t>
            </w:r>
          </w:p>
          <w:p w14:paraId="308DD31E" w14:textId="77777777" w:rsidR="00E91817" w:rsidRDefault="00000000">
            <w:pPr>
              <w:pStyle w:val="TableParagraph"/>
              <w:spacing w:before="198"/>
              <w:ind w:left="666"/>
              <w:rPr>
                <w:b/>
                <w:sz w:val="28"/>
              </w:rPr>
            </w:pPr>
            <w:r>
              <w:rPr>
                <w:b/>
                <w:sz w:val="28"/>
              </w:rPr>
              <w:t>评比指标：</w:t>
            </w:r>
          </w:p>
          <w:p w14:paraId="4BE90355" w14:textId="77777777" w:rsidR="00E91817" w:rsidRDefault="00000000">
            <w:pPr>
              <w:pStyle w:val="TableParagraph"/>
              <w:spacing w:before="40" w:line="268" w:lineRule="auto"/>
              <w:ind w:left="107" w:right="264" w:firstLine="559"/>
              <w:rPr>
                <w:sz w:val="28"/>
              </w:rPr>
            </w:pPr>
            <w:r>
              <w:rPr>
                <w:spacing w:val="-3"/>
                <w:sz w:val="28"/>
              </w:rPr>
              <w:t>思想性、科学性、规范性：主题明确，内容健康向上，科学严 谨，无常识性错误，非原创素材</w:t>
            </w:r>
            <w:r>
              <w:rPr>
                <w:sz w:val="28"/>
              </w:rPr>
              <w:t>（</w:t>
            </w:r>
            <w:r>
              <w:rPr>
                <w:spacing w:val="-2"/>
                <w:sz w:val="28"/>
              </w:rPr>
              <w:t>含音乐</w:t>
            </w:r>
            <w:r>
              <w:rPr>
                <w:sz w:val="28"/>
              </w:rPr>
              <w:t>）</w:t>
            </w:r>
            <w:r>
              <w:rPr>
                <w:spacing w:val="-3"/>
                <w:sz w:val="28"/>
              </w:rPr>
              <w:t>内容应注明来源和出处。</w:t>
            </w:r>
          </w:p>
          <w:p w14:paraId="4531C120" w14:textId="77777777" w:rsidR="00E91817" w:rsidRDefault="00000000">
            <w:pPr>
              <w:pStyle w:val="TableParagraph"/>
              <w:spacing w:line="266" w:lineRule="auto"/>
              <w:ind w:left="107" w:right="264" w:firstLine="559"/>
              <w:rPr>
                <w:sz w:val="28"/>
              </w:rPr>
            </w:pPr>
            <w:r>
              <w:rPr>
                <w:sz w:val="28"/>
              </w:rPr>
              <w:t>创新性：主题新颖生动，合理整合运用原创与网络素材，构思巧妙、能结合不同类型的媒体素材充分展现主题内容。</w:t>
            </w:r>
          </w:p>
          <w:p w14:paraId="20CABC06" w14:textId="77777777" w:rsidR="00E91817" w:rsidRDefault="00000000">
            <w:pPr>
              <w:pStyle w:val="TableParagraph"/>
              <w:spacing w:before="1"/>
              <w:ind w:left="666"/>
              <w:rPr>
                <w:sz w:val="28"/>
              </w:rPr>
            </w:pPr>
            <w:r>
              <w:rPr>
                <w:sz w:val="28"/>
              </w:rPr>
              <w:t>艺术性：</w:t>
            </w:r>
          </w:p>
          <w:p w14:paraId="1C9BEC07" w14:textId="77777777" w:rsidR="00E91817" w:rsidRDefault="00000000">
            <w:pPr>
              <w:pStyle w:val="TableParagraph"/>
              <w:numPr>
                <w:ilvl w:val="0"/>
                <w:numId w:val="14"/>
              </w:numPr>
              <w:tabs>
                <w:tab w:val="left" w:pos="1369"/>
              </w:tabs>
              <w:spacing w:before="42" w:line="266" w:lineRule="auto"/>
              <w:ind w:right="124" w:firstLine="559"/>
              <w:rPr>
                <w:sz w:val="28"/>
              </w:rPr>
            </w:pPr>
            <w:r>
              <w:rPr>
                <w:spacing w:val="-3"/>
                <w:sz w:val="28"/>
              </w:rPr>
              <w:t>能运用图形、色彩、空间、动作、音乐、音效等元素，正确使用视听语言来表达思想、情感或故事内容，具有一定的审美情趣和</w:t>
            </w:r>
            <w:r>
              <w:rPr>
                <w:spacing w:val="-2"/>
                <w:sz w:val="28"/>
              </w:rPr>
              <w:t>故事情节</w:t>
            </w:r>
          </w:p>
          <w:p w14:paraId="24BA84B6" w14:textId="77777777" w:rsidR="00E91817" w:rsidRDefault="00000000">
            <w:pPr>
              <w:pStyle w:val="TableParagraph"/>
              <w:numPr>
                <w:ilvl w:val="0"/>
                <w:numId w:val="14"/>
              </w:numPr>
              <w:tabs>
                <w:tab w:val="left" w:pos="1369"/>
              </w:tabs>
              <w:spacing w:before="5" w:line="266" w:lineRule="auto"/>
              <w:ind w:right="124" w:firstLine="559"/>
              <w:rPr>
                <w:sz w:val="28"/>
              </w:rPr>
            </w:pPr>
            <w:r>
              <w:rPr>
                <w:spacing w:val="-3"/>
                <w:sz w:val="28"/>
              </w:rPr>
              <w:t>角色形象有特点，人物关系清晰，场景符合情节的需要，画面美观、色彩和谐</w:t>
            </w:r>
          </w:p>
          <w:p w14:paraId="22820E7D" w14:textId="77777777" w:rsidR="00E91817" w:rsidRDefault="00000000">
            <w:pPr>
              <w:pStyle w:val="TableParagraph"/>
              <w:numPr>
                <w:ilvl w:val="0"/>
                <w:numId w:val="14"/>
              </w:numPr>
              <w:tabs>
                <w:tab w:val="left" w:pos="1369"/>
              </w:tabs>
              <w:spacing w:before="3"/>
              <w:ind w:left="1368" w:hanging="703"/>
              <w:rPr>
                <w:sz w:val="28"/>
              </w:rPr>
            </w:pPr>
            <w:r>
              <w:rPr>
                <w:spacing w:val="-3"/>
                <w:sz w:val="28"/>
              </w:rPr>
              <w:t>配音配乐得当，整体风格统一，具有艺术感染力</w:t>
            </w:r>
          </w:p>
          <w:p w14:paraId="7272991D" w14:textId="77777777" w:rsidR="00E91817" w:rsidRDefault="00000000">
            <w:pPr>
              <w:pStyle w:val="TableParagraph"/>
              <w:numPr>
                <w:ilvl w:val="0"/>
                <w:numId w:val="14"/>
              </w:numPr>
              <w:tabs>
                <w:tab w:val="left" w:pos="1369"/>
              </w:tabs>
              <w:spacing w:before="42" w:line="266" w:lineRule="auto"/>
              <w:ind w:right="124" w:firstLine="559"/>
              <w:rPr>
                <w:sz w:val="28"/>
              </w:rPr>
            </w:pPr>
            <w:r>
              <w:rPr>
                <w:spacing w:val="-3"/>
                <w:sz w:val="28"/>
              </w:rPr>
              <w:t>内容具体充实，叙事流畅精炼，故事情节完整有层次，表达连贯，富有情趣，体现时代精神</w:t>
            </w:r>
          </w:p>
          <w:p w14:paraId="3168E738" w14:textId="77777777" w:rsidR="00E91817" w:rsidRDefault="00000000">
            <w:pPr>
              <w:pStyle w:val="TableParagraph"/>
              <w:spacing w:before="3"/>
              <w:ind w:left="666"/>
              <w:rPr>
                <w:sz w:val="28"/>
              </w:rPr>
            </w:pPr>
            <w:r>
              <w:rPr>
                <w:spacing w:val="-2"/>
                <w:sz w:val="28"/>
              </w:rPr>
              <w:t>技术性：</w:t>
            </w:r>
          </w:p>
          <w:p w14:paraId="207B2896" w14:textId="77777777" w:rsidR="00E91817" w:rsidRDefault="00000000">
            <w:pPr>
              <w:pStyle w:val="TableParagraph"/>
              <w:numPr>
                <w:ilvl w:val="0"/>
                <w:numId w:val="15"/>
              </w:numPr>
              <w:tabs>
                <w:tab w:val="left" w:pos="1369"/>
              </w:tabs>
              <w:spacing w:before="42"/>
              <w:ind w:hanging="703"/>
              <w:rPr>
                <w:sz w:val="28"/>
              </w:rPr>
            </w:pPr>
            <w:r>
              <w:rPr>
                <w:spacing w:val="-3"/>
                <w:sz w:val="28"/>
              </w:rPr>
              <w:t>场面调度正确、镜头与声音运用得当，剪辑流畅</w:t>
            </w:r>
          </w:p>
          <w:p w14:paraId="2FD0C2C8" w14:textId="77777777" w:rsidR="00E91817" w:rsidRDefault="00000000">
            <w:pPr>
              <w:pStyle w:val="TableParagraph"/>
              <w:numPr>
                <w:ilvl w:val="0"/>
                <w:numId w:val="15"/>
              </w:numPr>
              <w:tabs>
                <w:tab w:val="left" w:pos="1369"/>
              </w:tabs>
              <w:spacing w:before="39"/>
              <w:ind w:hanging="703"/>
              <w:rPr>
                <w:sz w:val="28"/>
              </w:rPr>
            </w:pPr>
            <w:r>
              <w:rPr>
                <w:spacing w:val="-3"/>
                <w:sz w:val="28"/>
              </w:rPr>
              <w:t>制作和表现技巧恰当，制作完整</w:t>
            </w:r>
          </w:p>
          <w:p w14:paraId="76CD46A6" w14:textId="77777777" w:rsidR="00E91817" w:rsidRDefault="00000000">
            <w:pPr>
              <w:pStyle w:val="TableParagraph"/>
              <w:numPr>
                <w:ilvl w:val="0"/>
                <w:numId w:val="15"/>
              </w:numPr>
              <w:tabs>
                <w:tab w:val="left" w:pos="1369"/>
              </w:tabs>
              <w:spacing w:before="42"/>
              <w:ind w:hanging="703"/>
              <w:rPr>
                <w:sz w:val="28"/>
              </w:rPr>
            </w:pPr>
            <w:r>
              <w:rPr>
                <w:spacing w:val="-3"/>
                <w:sz w:val="28"/>
              </w:rPr>
              <w:t>技术运用准确、适当、简洁</w:t>
            </w:r>
          </w:p>
          <w:p w14:paraId="3C1C3FE6" w14:textId="77777777" w:rsidR="00E91817" w:rsidRDefault="00000000">
            <w:pPr>
              <w:pStyle w:val="TableParagraph"/>
              <w:numPr>
                <w:ilvl w:val="0"/>
                <w:numId w:val="15"/>
              </w:numPr>
              <w:tabs>
                <w:tab w:val="left" w:pos="1369"/>
              </w:tabs>
              <w:spacing w:before="43"/>
              <w:ind w:hanging="703"/>
              <w:rPr>
                <w:sz w:val="28"/>
              </w:rPr>
            </w:pPr>
            <w:r>
              <w:rPr>
                <w:spacing w:val="-3"/>
                <w:sz w:val="28"/>
              </w:rPr>
              <w:t>声画同步，播放清晰流畅，视听效果好</w:t>
            </w:r>
          </w:p>
        </w:tc>
      </w:tr>
      <w:tr w:rsidR="00E91817" w14:paraId="6A153C99" w14:textId="77777777">
        <w:trPr>
          <w:trHeight w:val="759"/>
        </w:trPr>
        <w:tc>
          <w:tcPr>
            <w:tcW w:w="8784" w:type="dxa"/>
          </w:tcPr>
          <w:p w14:paraId="0B5F8245" w14:textId="77777777" w:rsidR="00E91817" w:rsidRDefault="00E91817">
            <w:pPr>
              <w:pStyle w:val="TableParagraph"/>
              <w:rPr>
                <w:rFonts w:ascii="Times New Roman"/>
                <w:sz w:val="28"/>
              </w:rPr>
            </w:pPr>
          </w:p>
        </w:tc>
      </w:tr>
      <w:tr w:rsidR="00E91817" w14:paraId="05AF249B" w14:textId="77777777">
        <w:trPr>
          <w:trHeight w:val="757"/>
        </w:trPr>
        <w:tc>
          <w:tcPr>
            <w:tcW w:w="8784" w:type="dxa"/>
          </w:tcPr>
          <w:p w14:paraId="4BC2A7E0" w14:textId="77777777" w:rsidR="00E91817" w:rsidRDefault="00000000">
            <w:pPr>
              <w:pStyle w:val="TableParagraph"/>
              <w:spacing w:before="202"/>
              <w:ind w:left="107"/>
              <w:rPr>
                <w:b/>
                <w:sz w:val="28"/>
              </w:rPr>
            </w:pPr>
            <w:r>
              <w:rPr>
                <w:b/>
                <w:sz w:val="28"/>
              </w:rPr>
              <w:t>7.微视频（“和教育”专项）</w:t>
            </w:r>
          </w:p>
        </w:tc>
      </w:tr>
    </w:tbl>
    <w:p w14:paraId="2B1BF4D3" w14:textId="77777777" w:rsidR="00E91817" w:rsidRDefault="00E91817">
      <w:pPr>
        <w:rPr>
          <w:sz w:val="28"/>
        </w:rPr>
        <w:sectPr w:rsidR="00E91817">
          <w:pgSz w:w="11910" w:h="16840"/>
          <w:pgMar w:top="1420" w:right="960" w:bottom="280" w:left="15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784"/>
      </w:tblGrid>
      <w:tr w:rsidR="00E91817" w14:paraId="35DC3AAE" w14:textId="77777777">
        <w:trPr>
          <w:trHeight w:val="13886"/>
        </w:trPr>
        <w:tc>
          <w:tcPr>
            <w:tcW w:w="8784" w:type="dxa"/>
          </w:tcPr>
          <w:p w14:paraId="6A8C0410" w14:textId="77777777" w:rsidR="00E91817" w:rsidRDefault="00E91817">
            <w:pPr>
              <w:pStyle w:val="TableParagraph"/>
              <w:spacing w:before="10"/>
              <w:rPr>
                <w:b/>
                <w:sz w:val="30"/>
              </w:rPr>
            </w:pPr>
          </w:p>
          <w:p w14:paraId="1884C99C" w14:textId="77777777" w:rsidR="00E91817" w:rsidRDefault="00000000">
            <w:pPr>
              <w:pStyle w:val="TableParagraph"/>
              <w:spacing w:before="1" w:line="268" w:lineRule="auto"/>
              <w:ind w:left="107" w:right="124" w:firstLine="559"/>
              <w:rPr>
                <w:sz w:val="28"/>
              </w:rPr>
            </w:pPr>
            <w:r>
              <w:rPr>
                <w:spacing w:val="-3"/>
                <w:sz w:val="28"/>
              </w:rPr>
              <w:t>通过创意、编剧、导演、拍摄及剪辑、合成等手段，运用声</w:t>
            </w:r>
            <w:proofErr w:type="gramStart"/>
            <w:r>
              <w:rPr>
                <w:spacing w:val="-3"/>
                <w:sz w:val="28"/>
              </w:rPr>
              <w:t>画语</w:t>
            </w:r>
            <w:r>
              <w:rPr>
                <w:spacing w:val="-7"/>
                <w:sz w:val="28"/>
              </w:rPr>
              <w:t>言</w:t>
            </w:r>
            <w:proofErr w:type="gramEnd"/>
            <w:r>
              <w:rPr>
                <w:spacing w:val="-7"/>
                <w:sz w:val="28"/>
              </w:rPr>
              <w:t xml:space="preserve">表现内容来完成动态影像短片。作品需基于 </w:t>
            </w:r>
            <w:r>
              <w:rPr>
                <w:sz w:val="28"/>
              </w:rPr>
              <w:t>5G</w:t>
            </w:r>
            <w:r>
              <w:rPr>
                <w:spacing w:val="-10"/>
                <w:sz w:val="28"/>
              </w:rPr>
              <w:t xml:space="preserve"> 网络和移动互联网， </w:t>
            </w:r>
            <w:r>
              <w:rPr>
                <w:spacing w:val="-4"/>
                <w:sz w:val="28"/>
              </w:rPr>
              <w:t>展现使用“和教育”移动学习平台等家庭教育、教学学习的场景；也</w:t>
            </w:r>
            <w:r>
              <w:rPr>
                <w:spacing w:val="-3"/>
                <w:sz w:val="28"/>
              </w:rPr>
              <w:t>可基于某一知识点或兴趣点，体现学生自主学习、探究学习和趣味学习过程。主题表达积极向上。</w:t>
            </w:r>
          </w:p>
          <w:p w14:paraId="39371973" w14:textId="77777777" w:rsidR="00E91817" w:rsidRDefault="00000000">
            <w:pPr>
              <w:pStyle w:val="TableParagraph"/>
              <w:spacing w:before="146" w:line="266" w:lineRule="auto"/>
              <w:ind w:left="107" w:right="264" w:firstLine="559"/>
              <w:jc w:val="both"/>
              <w:rPr>
                <w:sz w:val="28"/>
              </w:rPr>
            </w:pPr>
            <w:r>
              <w:rPr>
                <w:sz w:val="28"/>
              </w:rPr>
              <w:t>作者应参与各个环节的主创工作（作品编剧、导演、拍摄、演出等），并完成后期剪辑及合成制作。主题及音</w:t>
            </w:r>
            <w:proofErr w:type="gramStart"/>
            <w:r>
              <w:rPr>
                <w:sz w:val="28"/>
              </w:rPr>
              <w:t>画内容</w:t>
            </w:r>
            <w:proofErr w:type="gramEnd"/>
            <w:r>
              <w:rPr>
                <w:sz w:val="28"/>
              </w:rPr>
              <w:t>均须遵守国家法律法规。作品须添加中文字幕。作品片尾应加入拍摄花絮，花絮播放时间为 30 秒左右。微视频中展示内容应为原创。</w:t>
            </w:r>
          </w:p>
          <w:p w14:paraId="11D817F6" w14:textId="77777777" w:rsidR="00E91817" w:rsidRDefault="00000000">
            <w:pPr>
              <w:pStyle w:val="TableParagraph"/>
              <w:spacing w:before="164" w:line="268" w:lineRule="auto"/>
              <w:ind w:left="107" w:right="333" w:firstLine="559"/>
              <w:jc w:val="both"/>
              <w:rPr>
                <w:sz w:val="28"/>
              </w:rPr>
            </w:pPr>
            <w:r>
              <w:rPr>
                <w:spacing w:val="12"/>
                <w:sz w:val="28"/>
              </w:rPr>
              <w:t>作品格式为</w:t>
            </w:r>
            <w:r>
              <w:rPr>
                <w:sz w:val="28"/>
              </w:rPr>
              <w:t>MP4</w:t>
            </w:r>
            <w:r>
              <w:rPr>
                <w:spacing w:val="-14"/>
                <w:sz w:val="28"/>
              </w:rPr>
              <w:t xml:space="preserve"> 等常用格式。作品大小建议不超过 </w:t>
            </w:r>
            <w:r>
              <w:rPr>
                <w:sz w:val="28"/>
              </w:rPr>
              <w:t>200MB</w:t>
            </w:r>
            <w:r>
              <w:rPr>
                <w:spacing w:val="-2"/>
                <w:sz w:val="28"/>
              </w:rPr>
              <w:t>，播放</w:t>
            </w:r>
            <w:r>
              <w:rPr>
                <w:spacing w:val="-12"/>
                <w:sz w:val="28"/>
              </w:rPr>
              <w:t xml:space="preserve">时长建议不超过 </w:t>
            </w:r>
            <w:r>
              <w:rPr>
                <w:sz w:val="28"/>
              </w:rPr>
              <w:t>8</w:t>
            </w:r>
            <w:r>
              <w:rPr>
                <w:spacing w:val="-19"/>
                <w:sz w:val="28"/>
              </w:rPr>
              <w:t xml:space="preserve"> 分钟。</w:t>
            </w:r>
          </w:p>
          <w:p w14:paraId="2A1C0146" w14:textId="77777777" w:rsidR="00E91817" w:rsidRDefault="00000000">
            <w:pPr>
              <w:pStyle w:val="TableParagraph"/>
              <w:spacing w:before="151"/>
              <w:ind w:left="666"/>
              <w:rPr>
                <w:b/>
                <w:sz w:val="28"/>
              </w:rPr>
            </w:pPr>
            <w:r>
              <w:rPr>
                <w:b/>
                <w:sz w:val="28"/>
              </w:rPr>
              <w:t>评比指标：</w:t>
            </w:r>
          </w:p>
          <w:p w14:paraId="0F69AA28" w14:textId="77777777" w:rsidR="00E91817" w:rsidRDefault="00000000">
            <w:pPr>
              <w:pStyle w:val="TableParagraph"/>
              <w:spacing w:before="198" w:line="268" w:lineRule="auto"/>
              <w:ind w:left="107" w:right="264" w:firstLine="559"/>
              <w:rPr>
                <w:sz w:val="28"/>
              </w:rPr>
            </w:pPr>
            <w:r>
              <w:rPr>
                <w:spacing w:val="-3"/>
                <w:sz w:val="28"/>
              </w:rPr>
              <w:t>思想性、科学性、规范性：主题明确，内容健康向上，科学严 谨，无常识性错误，非原创素材</w:t>
            </w:r>
            <w:r>
              <w:rPr>
                <w:sz w:val="28"/>
              </w:rPr>
              <w:t>（</w:t>
            </w:r>
            <w:r>
              <w:rPr>
                <w:spacing w:val="-2"/>
                <w:sz w:val="28"/>
              </w:rPr>
              <w:t>含音乐</w:t>
            </w:r>
            <w:r>
              <w:rPr>
                <w:sz w:val="28"/>
              </w:rPr>
              <w:t>）</w:t>
            </w:r>
            <w:r>
              <w:rPr>
                <w:spacing w:val="-3"/>
                <w:sz w:val="28"/>
              </w:rPr>
              <w:t>内容应注明来源和出处。</w:t>
            </w:r>
          </w:p>
          <w:p w14:paraId="63B17E32" w14:textId="77777777" w:rsidR="00E91817" w:rsidRDefault="00000000">
            <w:pPr>
              <w:pStyle w:val="TableParagraph"/>
              <w:spacing w:before="152" w:line="268" w:lineRule="auto"/>
              <w:ind w:left="107" w:right="264" w:firstLine="559"/>
              <w:rPr>
                <w:sz w:val="28"/>
              </w:rPr>
            </w:pPr>
            <w:r>
              <w:rPr>
                <w:sz w:val="28"/>
              </w:rPr>
              <w:t>创新性：主题新颖生动，合理整合运用原创与网络素材，构思巧妙、能结合不同类型的媒体素材充分展现主题内容。</w:t>
            </w:r>
          </w:p>
          <w:p w14:paraId="2B4330D0" w14:textId="77777777" w:rsidR="00E91817" w:rsidRDefault="00000000">
            <w:pPr>
              <w:pStyle w:val="TableParagraph"/>
              <w:spacing w:line="357" w:lineRule="exact"/>
              <w:ind w:left="666"/>
              <w:rPr>
                <w:sz w:val="28"/>
              </w:rPr>
            </w:pPr>
            <w:r>
              <w:rPr>
                <w:sz w:val="28"/>
              </w:rPr>
              <w:t>艺术性：</w:t>
            </w:r>
          </w:p>
          <w:p w14:paraId="4BB45D93" w14:textId="77777777" w:rsidR="00E91817" w:rsidRDefault="00000000">
            <w:pPr>
              <w:pStyle w:val="TableParagraph"/>
              <w:numPr>
                <w:ilvl w:val="0"/>
                <w:numId w:val="16"/>
              </w:numPr>
              <w:tabs>
                <w:tab w:val="left" w:pos="1369"/>
              </w:tabs>
              <w:spacing w:before="40" w:line="268" w:lineRule="auto"/>
              <w:ind w:right="124" w:firstLine="559"/>
              <w:rPr>
                <w:sz w:val="28"/>
              </w:rPr>
            </w:pPr>
            <w:r>
              <w:rPr>
                <w:spacing w:val="-3"/>
                <w:sz w:val="28"/>
              </w:rPr>
              <w:t>能运用图形、色彩、空间、动作、音乐、音效等元素，正确使用视听语言来表达思想、情感或故事内容，具有一定的审美情趣和</w:t>
            </w:r>
            <w:r>
              <w:rPr>
                <w:spacing w:val="-2"/>
                <w:sz w:val="28"/>
              </w:rPr>
              <w:t>故事情节</w:t>
            </w:r>
          </w:p>
          <w:p w14:paraId="6176AB37" w14:textId="77777777" w:rsidR="00E91817" w:rsidRDefault="00000000">
            <w:pPr>
              <w:pStyle w:val="TableParagraph"/>
              <w:numPr>
                <w:ilvl w:val="0"/>
                <w:numId w:val="16"/>
              </w:numPr>
              <w:tabs>
                <w:tab w:val="left" w:pos="1369"/>
              </w:tabs>
              <w:spacing w:line="268" w:lineRule="auto"/>
              <w:ind w:right="124" w:firstLine="559"/>
              <w:rPr>
                <w:sz w:val="28"/>
              </w:rPr>
            </w:pPr>
            <w:r>
              <w:rPr>
                <w:spacing w:val="-3"/>
                <w:sz w:val="28"/>
              </w:rPr>
              <w:t>角色形象有特点，人物关系清晰，场景符合情节的需要，画面美观、色彩和谐</w:t>
            </w:r>
          </w:p>
          <w:p w14:paraId="20933C84" w14:textId="77777777" w:rsidR="00E91817" w:rsidRDefault="00000000">
            <w:pPr>
              <w:pStyle w:val="TableParagraph"/>
              <w:numPr>
                <w:ilvl w:val="0"/>
                <w:numId w:val="16"/>
              </w:numPr>
              <w:tabs>
                <w:tab w:val="left" w:pos="1369"/>
              </w:tabs>
              <w:spacing w:line="357" w:lineRule="exact"/>
              <w:ind w:left="1368" w:hanging="703"/>
              <w:rPr>
                <w:sz w:val="28"/>
              </w:rPr>
            </w:pPr>
            <w:r>
              <w:rPr>
                <w:spacing w:val="-3"/>
                <w:sz w:val="28"/>
              </w:rPr>
              <w:t>配音配乐得当，整体风格统一，具有艺术感染力</w:t>
            </w:r>
          </w:p>
          <w:p w14:paraId="4B855E22" w14:textId="77777777" w:rsidR="00E91817" w:rsidRDefault="00000000">
            <w:pPr>
              <w:pStyle w:val="TableParagraph"/>
              <w:numPr>
                <w:ilvl w:val="0"/>
                <w:numId w:val="16"/>
              </w:numPr>
              <w:tabs>
                <w:tab w:val="left" w:pos="1369"/>
              </w:tabs>
              <w:spacing w:before="34" w:line="268" w:lineRule="auto"/>
              <w:ind w:right="124" w:firstLine="559"/>
              <w:rPr>
                <w:sz w:val="28"/>
              </w:rPr>
            </w:pPr>
            <w:r>
              <w:rPr>
                <w:spacing w:val="-3"/>
                <w:sz w:val="28"/>
              </w:rPr>
              <w:t>内容具体充实，叙事流畅精炼，故事情节完整有层次，表达连贯，富有情趣，体现时代精神</w:t>
            </w:r>
          </w:p>
          <w:p w14:paraId="56791172" w14:textId="77777777" w:rsidR="00E91817" w:rsidRDefault="00000000">
            <w:pPr>
              <w:pStyle w:val="TableParagraph"/>
              <w:spacing w:line="357" w:lineRule="exact"/>
              <w:ind w:left="666"/>
              <w:rPr>
                <w:sz w:val="28"/>
              </w:rPr>
            </w:pPr>
            <w:r>
              <w:rPr>
                <w:spacing w:val="-2"/>
                <w:sz w:val="28"/>
              </w:rPr>
              <w:t>技术性：</w:t>
            </w:r>
          </w:p>
          <w:p w14:paraId="7D9F2D1C" w14:textId="77777777" w:rsidR="00E91817" w:rsidRDefault="00000000">
            <w:pPr>
              <w:pStyle w:val="TableParagraph"/>
              <w:numPr>
                <w:ilvl w:val="0"/>
                <w:numId w:val="17"/>
              </w:numPr>
              <w:tabs>
                <w:tab w:val="left" w:pos="1369"/>
              </w:tabs>
              <w:spacing w:before="39"/>
              <w:ind w:hanging="703"/>
              <w:rPr>
                <w:sz w:val="28"/>
              </w:rPr>
            </w:pPr>
            <w:r>
              <w:rPr>
                <w:spacing w:val="-3"/>
                <w:sz w:val="28"/>
              </w:rPr>
              <w:t>场面调度正确、镜头与声音运用得当，剪辑流畅</w:t>
            </w:r>
          </w:p>
          <w:p w14:paraId="5E927E2F" w14:textId="77777777" w:rsidR="00E91817" w:rsidRDefault="00000000">
            <w:pPr>
              <w:pStyle w:val="TableParagraph"/>
              <w:numPr>
                <w:ilvl w:val="0"/>
                <w:numId w:val="17"/>
              </w:numPr>
              <w:tabs>
                <w:tab w:val="left" w:pos="1369"/>
              </w:tabs>
              <w:spacing w:before="42"/>
              <w:ind w:hanging="703"/>
              <w:rPr>
                <w:sz w:val="28"/>
              </w:rPr>
            </w:pPr>
            <w:r>
              <w:rPr>
                <w:spacing w:val="-3"/>
                <w:sz w:val="28"/>
              </w:rPr>
              <w:t>制作和表现技巧恰当，制作完整</w:t>
            </w:r>
          </w:p>
          <w:p w14:paraId="34FFCA62" w14:textId="77777777" w:rsidR="00E91817" w:rsidRDefault="00000000">
            <w:pPr>
              <w:pStyle w:val="TableParagraph"/>
              <w:numPr>
                <w:ilvl w:val="0"/>
                <w:numId w:val="17"/>
              </w:numPr>
              <w:tabs>
                <w:tab w:val="left" w:pos="1369"/>
              </w:tabs>
              <w:spacing w:before="43"/>
              <w:ind w:hanging="703"/>
              <w:rPr>
                <w:sz w:val="28"/>
              </w:rPr>
            </w:pPr>
            <w:r>
              <w:rPr>
                <w:spacing w:val="-3"/>
                <w:sz w:val="28"/>
              </w:rPr>
              <w:t>技术运用准确、适当、简洁</w:t>
            </w:r>
          </w:p>
          <w:p w14:paraId="5403EE5D" w14:textId="77777777" w:rsidR="00E91817" w:rsidRDefault="00000000">
            <w:pPr>
              <w:pStyle w:val="TableParagraph"/>
              <w:numPr>
                <w:ilvl w:val="0"/>
                <w:numId w:val="17"/>
              </w:numPr>
              <w:tabs>
                <w:tab w:val="left" w:pos="1369"/>
              </w:tabs>
              <w:spacing w:before="39"/>
              <w:ind w:hanging="703"/>
              <w:rPr>
                <w:sz w:val="28"/>
              </w:rPr>
            </w:pPr>
            <w:r>
              <w:rPr>
                <w:spacing w:val="-3"/>
                <w:sz w:val="28"/>
              </w:rPr>
              <w:t>声画同步，播放清晰流畅，视听效果好</w:t>
            </w:r>
          </w:p>
        </w:tc>
      </w:tr>
    </w:tbl>
    <w:p w14:paraId="5CC3F755" w14:textId="77777777" w:rsidR="00E91817" w:rsidRDefault="00E91817">
      <w:pPr>
        <w:rPr>
          <w:sz w:val="28"/>
        </w:rPr>
        <w:sectPr w:rsidR="00E91817">
          <w:pgSz w:w="11910" w:h="16840"/>
          <w:pgMar w:top="1420" w:right="960" w:bottom="280" w:left="15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784"/>
      </w:tblGrid>
      <w:tr w:rsidR="00E91817" w14:paraId="0C62CC59" w14:textId="77777777">
        <w:trPr>
          <w:trHeight w:val="758"/>
        </w:trPr>
        <w:tc>
          <w:tcPr>
            <w:tcW w:w="8784" w:type="dxa"/>
          </w:tcPr>
          <w:p w14:paraId="64F454B7" w14:textId="77777777" w:rsidR="00E91817" w:rsidRDefault="00000000">
            <w:pPr>
              <w:pStyle w:val="TableParagraph"/>
              <w:spacing w:before="201"/>
              <w:ind w:left="107"/>
              <w:rPr>
                <w:b/>
                <w:sz w:val="28"/>
              </w:rPr>
            </w:pPr>
            <w:r>
              <w:rPr>
                <w:b/>
                <w:sz w:val="28"/>
              </w:rPr>
              <w:lastRenderedPageBreak/>
              <w:t>8. 创意 AR/VR 设计</w:t>
            </w:r>
          </w:p>
        </w:tc>
      </w:tr>
      <w:tr w:rsidR="00E91817" w14:paraId="31DDE6DB" w14:textId="77777777">
        <w:trPr>
          <w:trHeight w:val="12998"/>
        </w:trPr>
        <w:tc>
          <w:tcPr>
            <w:tcW w:w="8784" w:type="dxa"/>
          </w:tcPr>
          <w:p w14:paraId="454619F8" w14:textId="77777777" w:rsidR="00E91817" w:rsidRDefault="00E91817">
            <w:pPr>
              <w:pStyle w:val="TableParagraph"/>
              <w:spacing w:before="9"/>
              <w:rPr>
                <w:b/>
                <w:sz w:val="30"/>
              </w:rPr>
            </w:pPr>
          </w:p>
          <w:p w14:paraId="2D5F1C4E" w14:textId="77777777" w:rsidR="00E91817" w:rsidRDefault="00000000">
            <w:pPr>
              <w:pStyle w:val="TableParagraph"/>
              <w:spacing w:before="1"/>
              <w:ind w:left="666"/>
              <w:rPr>
                <w:b/>
                <w:sz w:val="28"/>
              </w:rPr>
            </w:pPr>
            <w:r>
              <w:rPr>
                <w:b/>
                <w:sz w:val="28"/>
              </w:rPr>
              <w:t>作品形态界定：</w:t>
            </w:r>
          </w:p>
          <w:p w14:paraId="34CDB4AD" w14:textId="77777777" w:rsidR="00E91817" w:rsidRDefault="00000000">
            <w:pPr>
              <w:pStyle w:val="TableParagraph"/>
              <w:spacing w:before="198" w:line="266" w:lineRule="auto"/>
              <w:ind w:left="107" w:right="122" w:firstLine="559"/>
              <w:rPr>
                <w:sz w:val="28"/>
              </w:rPr>
            </w:pPr>
            <w:r>
              <w:rPr>
                <w:spacing w:val="34"/>
                <w:sz w:val="28"/>
              </w:rPr>
              <w:t>创意</w:t>
            </w:r>
            <w:r>
              <w:rPr>
                <w:sz w:val="28"/>
              </w:rPr>
              <w:t>AR/VR</w:t>
            </w:r>
            <w:r>
              <w:rPr>
                <w:spacing w:val="-4"/>
                <w:sz w:val="28"/>
              </w:rPr>
              <w:t xml:space="preserve"> 设计，可以选择运用各类</w:t>
            </w:r>
            <w:r>
              <w:rPr>
                <w:sz w:val="28"/>
              </w:rPr>
              <w:t>AR</w:t>
            </w:r>
            <w:r>
              <w:rPr>
                <w:spacing w:val="-10"/>
                <w:sz w:val="28"/>
              </w:rPr>
              <w:t xml:space="preserve"> 编辑器工具，整合图像、</w:t>
            </w:r>
            <w:r>
              <w:rPr>
                <w:spacing w:val="-5"/>
                <w:sz w:val="28"/>
              </w:rPr>
              <w:t>视频、</w:t>
            </w:r>
            <w:r>
              <w:rPr>
                <w:sz w:val="28"/>
              </w:rPr>
              <w:t>3D</w:t>
            </w:r>
            <w:r>
              <w:rPr>
                <w:spacing w:val="-10"/>
                <w:sz w:val="28"/>
              </w:rPr>
              <w:t xml:space="preserve"> 模型、音频、多传感器融合、场景融合等新技术手段，进行</w:t>
            </w:r>
            <w:r>
              <w:rPr>
                <w:spacing w:val="-4"/>
                <w:sz w:val="28"/>
              </w:rPr>
              <w:t>创意化的重组与设计。最终通过移动终端扫描识别图或造型，呈现出</w:t>
            </w:r>
            <w:r>
              <w:rPr>
                <w:spacing w:val="-3"/>
                <w:sz w:val="28"/>
              </w:rPr>
              <w:t>虚拟与现实两种信息相互补充、叠加的效果，设计制作提倡作品主体的原创性和实时交互，除呈现的内容外，识别图或造型上也可以展开创意的想象制作。</w:t>
            </w:r>
          </w:p>
          <w:p w14:paraId="5299309B" w14:textId="77777777" w:rsidR="00E91817" w:rsidRDefault="00000000">
            <w:pPr>
              <w:pStyle w:val="TableParagraph"/>
              <w:spacing w:before="166" w:line="266" w:lineRule="auto"/>
              <w:ind w:left="107" w:right="122" w:firstLine="559"/>
              <w:rPr>
                <w:sz w:val="28"/>
              </w:rPr>
            </w:pPr>
            <w:r>
              <w:rPr>
                <w:spacing w:val="5"/>
                <w:sz w:val="28"/>
              </w:rPr>
              <w:t>也可以选择运用各类</w:t>
            </w:r>
            <w:r>
              <w:rPr>
                <w:sz w:val="28"/>
              </w:rPr>
              <w:t>VR（</w:t>
            </w:r>
            <w:r>
              <w:rPr>
                <w:spacing w:val="-3"/>
                <w:sz w:val="28"/>
              </w:rPr>
              <w:t>虚拟现实</w:t>
            </w:r>
            <w:r>
              <w:rPr>
                <w:sz w:val="28"/>
              </w:rPr>
              <w:t>）</w:t>
            </w:r>
            <w:r>
              <w:rPr>
                <w:spacing w:val="-3"/>
                <w:sz w:val="28"/>
              </w:rPr>
              <w:t>编辑器工具，整合调用各类媒体素材，其中可以是自建的三维模型，也可以调用公共素材，进行创意化的设计搭建，模拟出虚拟空间环境，创建具有存在感、多感  知、交互性等特征的三维动态场景。主张体现出真实感和逻辑性，同</w:t>
            </w:r>
            <w:r>
              <w:rPr>
                <w:spacing w:val="4"/>
                <w:sz w:val="28"/>
              </w:rPr>
              <w:t>时又不缺乏想象，通过</w:t>
            </w:r>
            <w:r>
              <w:rPr>
                <w:sz w:val="28"/>
              </w:rPr>
              <w:t>VR</w:t>
            </w:r>
            <w:r>
              <w:rPr>
                <w:spacing w:val="-10"/>
                <w:sz w:val="28"/>
              </w:rPr>
              <w:t xml:space="preserve"> 头戴眼镜能使人沉浸其中，通过相关设置进</w:t>
            </w:r>
            <w:r>
              <w:rPr>
                <w:spacing w:val="-4"/>
                <w:sz w:val="28"/>
              </w:rPr>
              <w:t>行场景漫游观赏等效果功能。</w:t>
            </w:r>
          </w:p>
          <w:p w14:paraId="59EA8964" w14:textId="77777777" w:rsidR="00E91817" w:rsidRDefault="00000000">
            <w:pPr>
              <w:pStyle w:val="TableParagraph"/>
              <w:spacing w:before="167"/>
              <w:ind w:left="666"/>
              <w:rPr>
                <w:b/>
                <w:sz w:val="28"/>
              </w:rPr>
            </w:pPr>
            <w:r>
              <w:rPr>
                <w:b/>
                <w:sz w:val="28"/>
              </w:rPr>
              <w:t>评比指标：</w:t>
            </w:r>
          </w:p>
          <w:p w14:paraId="15A5AE6D" w14:textId="77777777" w:rsidR="00E91817" w:rsidRDefault="00000000">
            <w:pPr>
              <w:pStyle w:val="TableParagraph"/>
              <w:spacing w:before="198" w:line="266" w:lineRule="auto"/>
              <w:ind w:left="107" w:right="264" w:firstLine="559"/>
              <w:rPr>
                <w:sz w:val="28"/>
              </w:rPr>
            </w:pPr>
            <w:r>
              <w:rPr>
                <w:spacing w:val="-3"/>
                <w:sz w:val="28"/>
              </w:rPr>
              <w:t>思想性、科学性、规范性：主题明确，内容健康向上，科学严 谨，无常识性错误，非原创素材</w:t>
            </w:r>
            <w:r>
              <w:rPr>
                <w:sz w:val="28"/>
              </w:rPr>
              <w:t>（</w:t>
            </w:r>
            <w:r>
              <w:rPr>
                <w:spacing w:val="-2"/>
                <w:sz w:val="28"/>
              </w:rPr>
              <w:t>含音乐</w:t>
            </w:r>
            <w:r>
              <w:rPr>
                <w:sz w:val="28"/>
              </w:rPr>
              <w:t>）</w:t>
            </w:r>
            <w:r>
              <w:rPr>
                <w:spacing w:val="-3"/>
                <w:sz w:val="28"/>
              </w:rPr>
              <w:t>内容应注明来源和出处。</w:t>
            </w:r>
          </w:p>
          <w:p w14:paraId="1021510F" w14:textId="77777777" w:rsidR="00E91817" w:rsidRDefault="00000000">
            <w:pPr>
              <w:pStyle w:val="TableParagraph"/>
              <w:spacing w:before="159" w:line="268" w:lineRule="auto"/>
              <w:ind w:left="107" w:right="264" w:firstLine="559"/>
              <w:rPr>
                <w:sz w:val="28"/>
              </w:rPr>
            </w:pPr>
            <w:r>
              <w:rPr>
                <w:sz w:val="28"/>
              </w:rPr>
              <w:t>创新性：主题新颖生动，合理整合运用原创与网络素材，构思巧妙、能结合不同类型的媒体素材充分展现主题内容。</w:t>
            </w:r>
          </w:p>
          <w:p w14:paraId="692F6E89" w14:textId="77777777" w:rsidR="00E91817" w:rsidRDefault="00000000">
            <w:pPr>
              <w:pStyle w:val="TableParagraph"/>
              <w:spacing w:before="151" w:line="268" w:lineRule="auto"/>
              <w:ind w:left="107" w:right="264" w:firstLine="559"/>
              <w:rPr>
                <w:sz w:val="28"/>
              </w:rPr>
            </w:pPr>
            <w:r>
              <w:rPr>
                <w:sz w:val="28"/>
              </w:rPr>
              <w:t>艺术性：画面美观，各类素材与环节和谐统一，过渡自然，具有想象力和个性表现力。</w:t>
            </w:r>
          </w:p>
          <w:p w14:paraId="5BB05F8D" w14:textId="77777777" w:rsidR="00E91817" w:rsidRDefault="00000000">
            <w:pPr>
              <w:pStyle w:val="TableParagraph"/>
              <w:spacing w:before="154" w:line="266" w:lineRule="auto"/>
              <w:ind w:left="107" w:right="261" w:firstLine="559"/>
              <w:rPr>
                <w:sz w:val="28"/>
              </w:rPr>
            </w:pPr>
            <w:r>
              <w:rPr>
                <w:spacing w:val="6"/>
                <w:sz w:val="28"/>
              </w:rPr>
              <w:t>技术性：合理应用</w:t>
            </w:r>
            <w:r>
              <w:rPr>
                <w:sz w:val="28"/>
              </w:rPr>
              <w:t>AR/VR</w:t>
            </w:r>
            <w:r>
              <w:rPr>
                <w:spacing w:val="-10"/>
                <w:sz w:val="28"/>
              </w:rPr>
              <w:t xml:space="preserve"> 技术手段，能合理巧妙调用不同的媒体</w:t>
            </w:r>
            <w:r>
              <w:rPr>
                <w:spacing w:val="-4"/>
                <w:sz w:val="28"/>
              </w:rPr>
              <w:t xml:space="preserve">技术进行展示互动，熟练运用各种工具，准确定位场景中的素材模 </w:t>
            </w:r>
            <w:r>
              <w:rPr>
                <w:spacing w:val="-3"/>
                <w:sz w:val="28"/>
              </w:rPr>
              <w:t>块，构建的环境空间技术表现主题，让人产生身临其境的感受。</w:t>
            </w:r>
          </w:p>
          <w:p w14:paraId="184E7FA3" w14:textId="77777777" w:rsidR="00E91817" w:rsidRDefault="00000000">
            <w:pPr>
              <w:pStyle w:val="TableParagraph"/>
              <w:spacing w:before="162"/>
              <w:ind w:left="666"/>
              <w:rPr>
                <w:b/>
                <w:sz w:val="28"/>
              </w:rPr>
            </w:pPr>
            <w:r>
              <w:rPr>
                <w:b/>
                <w:sz w:val="28"/>
              </w:rPr>
              <w:t>提交资料：</w:t>
            </w:r>
          </w:p>
          <w:p w14:paraId="16835AC5" w14:textId="77777777" w:rsidR="00E91817" w:rsidRDefault="00000000">
            <w:pPr>
              <w:pStyle w:val="TableParagraph"/>
              <w:spacing w:before="39"/>
              <w:ind w:left="666"/>
              <w:rPr>
                <w:sz w:val="28"/>
              </w:rPr>
            </w:pPr>
            <w:r>
              <w:rPr>
                <w:sz w:val="28"/>
              </w:rPr>
              <w:t>1、所使用的AR 工具的APP 下载二维码；</w:t>
            </w:r>
          </w:p>
          <w:p w14:paraId="483E0724" w14:textId="77777777" w:rsidR="00E91817" w:rsidRDefault="00000000">
            <w:pPr>
              <w:pStyle w:val="TableParagraph"/>
              <w:spacing w:before="43"/>
              <w:ind w:left="666"/>
              <w:rPr>
                <w:sz w:val="28"/>
              </w:rPr>
            </w:pPr>
            <w:r>
              <w:rPr>
                <w:sz w:val="28"/>
              </w:rPr>
              <w:t>2 、AR 识别图；</w:t>
            </w:r>
          </w:p>
          <w:p w14:paraId="0EA4C62D" w14:textId="77777777" w:rsidR="00E91817" w:rsidRDefault="00000000">
            <w:pPr>
              <w:pStyle w:val="TableParagraph"/>
              <w:spacing w:before="42"/>
              <w:ind w:left="666"/>
              <w:rPr>
                <w:sz w:val="28"/>
              </w:rPr>
            </w:pPr>
            <w:r>
              <w:rPr>
                <w:sz w:val="28"/>
              </w:rPr>
              <w:t>3、VR 作品请提交程序源文件；</w:t>
            </w:r>
          </w:p>
          <w:p w14:paraId="62535482" w14:textId="77777777" w:rsidR="00E91817" w:rsidRDefault="00000000">
            <w:pPr>
              <w:pStyle w:val="TableParagraph"/>
              <w:spacing w:before="39"/>
              <w:ind w:left="666"/>
              <w:rPr>
                <w:sz w:val="28"/>
              </w:rPr>
            </w:pPr>
            <w:r>
              <w:rPr>
                <w:sz w:val="28"/>
              </w:rPr>
              <w:t>4、作品报名表；</w:t>
            </w:r>
          </w:p>
        </w:tc>
      </w:tr>
    </w:tbl>
    <w:p w14:paraId="28EE1B0E" w14:textId="77777777" w:rsidR="00E91817" w:rsidRDefault="00E91817">
      <w:pPr>
        <w:rPr>
          <w:sz w:val="28"/>
        </w:rPr>
        <w:sectPr w:rsidR="00E91817">
          <w:pgSz w:w="11910" w:h="16840"/>
          <w:pgMar w:top="1420" w:right="960" w:bottom="280" w:left="15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784"/>
      </w:tblGrid>
      <w:tr w:rsidR="00E91817" w14:paraId="34F4663E" w14:textId="77777777">
        <w:trPr>
          <w:trHeight w:val="1195"/>
        </w:trPr>
        <w:tc>
          <w:tcPr>
            <w:tcW w:w="8784" w:type="dxa"/>
          </w:tcPr>
          <w:p w14:paraId="5190A41A" w14:textId="77777777" w:rsidR="00E91817" w:rsidRDefault="00000000">
            <w:pPr>
              <w:pStyle w:val="TableParagraph"/>
              <w:spacing w:before="239"/>
              <w:ind w:left="666"/>
              <w:rPr>
                <w:sz w:val="28"/>
              </w:rPr>
            </w:pPr>
            <w:r>
              <w:rPr>
                <w:sz w:val="28"/>
              </w:rPr>
              <w:lastRenderedPageBreak/>
              <w:t>5、围绕作品制作一段说明性的微视频。</w:t>
            </w:r>
          </w:p>
        </w:tc>
      </w:tr>
      <w:tr w:rsidR="00E91817" w14:paraId="57347C87" w14:textId="77777777">
        <w:trPr>
          <w:trHeight w:val="759"/>
        </w:trPr>
        <w:tc>
          <w:tcPr>
            <w:tcW w:w="8784" w:type="dxa"/>
          </w:tcPr>
          <w:p w14:paraId="1F032879" w14:textId="77777777" w:rsidR="00E91817" w:rsidRDefault="00E91817">
            <w:pPr>
              <w:pStyle w:val="TableParagraph"/>
              <w:rPr>
                <w:rFonts w:ascii="Times New Roman"/>
                <w:sz w:val="28"/>
              </w:rPr>
            </w:pPr>
          </w:p>
        </w:tc>
      </w:tr>
      <w:tr w:rsidR="00E91817" w14:paraId="1BE384A7" w14:textId="77777777">
        <w:trPr>
          <w:trHeight w:val="758"/>
        </w:trPr>
        <w:tc>
          <w:tcPr>
            <w:tcW w:w="8784" w:type="dxa"/>
          </w:tcPr>
          <w:p w14:paraId="139A2754" w14:textId="77777777" w:rsidR="00E91817" w:rsidRDefault="00000000">
            <w:pPr>
              <w:pStyle w:val="TableParagraph"/>
              <w:spacing w:before="201"/>
              <w:ind w:left="107"/>
              <w:rPr>
                <w:b/>
                <w:sz w:val="28"/>
              </w:rPr>
            </w:pPr>
            <w:r>
              <w:rPr>
                <w:b/>
                <w:sz w:val="28"/>
              </w:rPr>
              <w:t>9. 数字音乐创编</w:t>
            </w:r>
          </w:p>
        </w:tc>
      </w:tr>
      <w:tr w:rsidR="00E91817" w14:paraId="5D8DFB76" w14:textId="77777777">
        <w:trPr>
          <w:trHeight w:val="7888"/>
        </w:trPr>
        <w:tc>
          <w:tcPr>
            <w:tcW w:w="8784" w:type="dxa"/>
          </w:tcPr>
          <w:p w14:paraId="0264CAEC" w14:textId="77777777" w:rsidR="00E91817" w:rsidRDefault="00E91817">
            <w:pPr>
              <w:pStyle w:val="TableParagraph"/>
              <w:spacing w:before="10"/>
              <w:rPr>
                <w:b/>
                <w:sz w:val="30"/>
              </w:rPr>
            </w:pPr>
          </w:p>
          <w:p w14:paraId="6FC96173" w14:textId="77777777" w:rsidR="00E91817" w:rsidRDefault="00000000">
            <w:pPr>
              <w:pStyle w:val="TableParagraph"/>
              <w:ind w:left="666"/>
              <w:rPr>
                <w:b/>
                <w:sz w:val="28"/>
              </w:rPr>
            </w:pPr>
            <w:r>
              <w:rPr>
                <w:b/>
                <w:sz w:val="28"/>
              </w:rPr>
              <w:t>作品形态界定：</w:t>
            </w:r>
          </w:p>
          <w:p w14:paraId="1BAC6EF2" w14:textId="77777777" w:rsidR="00E91817" w:rsidRDefault="00000000">
            <w:pPr>
              <w:pStyle w:val="TableParagraph"/>
              <w:spacing w:before="198" w:line="266" w:lineRule="auto"/>
              <w:ind w:left="107" w:right="264" w:firstLine="559"/>
              <w:rPr>
                <w:sz w:val="28"/>
              </w:rPr>
            </w:pPr>
            <w:r>
              <w:rPr>
                <w:spacing w:val="-3"/>
                <w:sz w:val="28"/>
              </w:rPr>
              <w:t>运用音乐制作编辑软件，合理整合重组软件音源，或采用不同的音色节奏等方法，创作编辑出一首</w:t>
            </w:r>
            <w:r>
              <w:rPr>
                <w:sz w:val="28"/>
              </w:rPr>
              <w:t>（</w:t>
            </w:r>
            <w:r>
              <w:rPr>
                <w:spacing w:val="-3"/>
                <w:sz w:val="28"/>
              </w:rPr>
              <w:t>段</w:t>
            </w:r>
            <w:r>
              <w:rPr>
                <w:sz w:val="28"/>
              </w:rPr>
              <w:t>）</w:t>
            </w:r>
            <w:r>
              <w:rPr>
                <w:spacing w:val="-3"/>
                <w:sz w:val="28"/>
              </w:rPr>
              <w:t>完整的具有旋律节奏的乐 曲，或与现有乐曲相配的伴奏。</w:t>
            </w:r>
          </w:p>
          <w:p w14:paraId="4128EF30" w14:textId="77777777" w:rsidR="00E91817" w:rsidRDefault="00000000">
            <w:pPr>
              <w:pStyle w:val="TableParagraph"/>
              <w:spacing w:before="161"/>
              <w:ind w:left="666"/>
              <w:rPr>
                <w:b/>
                <w:sz w:val="28"/>
              </w:rPr>
            </w:pPr>
            <w:r>
              <w:rPr>
                <w:b/>
                <w:sz w:val="28"/>
              </w:rPr>
              <w:t>评比指标：</w:t>
            </w:r>
          </w:p>
          <w:p w14:paraId="5A6CE3E5" w14:textId="77777777" w:rsidR="00E91817" w:rsidRDefault="00000000">
            <w:pPr>
              <w:pStyle w:val="TableParagraph"/>
              <w:spacing w:before="198" w:line="266" w:lineRule="auto"/>
              <w:ind w:left="107" w:right="544" w:firstLine="559"/>
              <w:rPr>
                <w:sz w:val="28"/>
              </w:rPr>
            </w:pPr>
            <w:r>
              <w:rPr>
                <w:sz w:val="28"/>
              </w:rPr>
              <w:t>思想性、科学性、规范性：主题明确，内容健康向上，科学严谨，无常识性错误。</w:t>
            </w:r>
          </w:p>
          <w:p w14:paraId="1E6FB1C5" w14:textId="77777777" w:rsidR="00E91817" w:rsidRDefault="00000000">
            <w:pPr>
              <w:pStyle w:val="TableParagraph"/>
              <w:spacing w:before="159" w:line="266" w:lineRule="auto"/>
              <w:ind w:left="107" w:right="264" w:firstLine="559"/>
              <w:rPr>
                <w:sz w:val="28"/>
              </w:rPr>
            </w:pPr>
            <w:r>
              <w:rPr>
                <w:spacing w:val="-3"/>
                <w:sz w:val="28"/>
              </w:rPr>
              <w:t>艺术性：音乐结构布局合理、层次清晰，整体框架具有完整性和一定的连贯性，具有较好的听觉效果。作品旋律清晰明朗，配器合 理，和声或其他旋律使用得当，轨道声部尽量原创。</w:t>
            </w:r>
          </w:p>
          <w:p w14:paraId="3E03836C" w14:textId="77777777" w:rsidR="00E91817" w:rsidRDefault="00000000">
            <w:pPr>
              <w:pStyle w:val="TableParagraph"/>
              <w:spacing w:before="161"/>
              <w:ind w:left="666"/>
              <w:rPr>
                <w:sz w:val="28"/>
              </w:rPr>
            </w:pPr>
            <w:r>
              <w:rPr>
                <w:sz w:val="28"/>
              </w:rPr>
              <w:t>技术性：能合理运用多样化的技术手段进行音乐设计与制作。</w:t>
            </w:r>
          </w:p>
          <w:p w14:paraId="27D58A32" w14:textId="77777777" w:rsidR="00E91817" w:rsidRDefault="00000000">
            <w:pPr>
              <w:pStyle w:val="TableParagraph"/>
              <w:spacing w:before="198"/>
              <w:ind w:left="666"/>
              <w:rPr>
                <w:b/>
                <w:sz w:val="28"/>
              </w:rPr>
            </w:pPr>
            <w:r>
              <w:rPr>
                <w:b/>
                <w:sz w:val="28"/>
              </w:rPr>
              <w:t>提交资料：</w:t>
            </w:r>
          </w:p>
          <w:p w14:paraId="46237056" w14:textId="77777777" w:rsidR="00E91817" w:rsidRDefault="00000000">
            <w:pPr>
              <w:pStyle w:val="TableParagraph"/>
              <w:spacing w:before="40"/>
              <w:ind w:left="666"/>
              <w:rPr>
                <w:sz w:val="28"/>
              </w:rPr>
            </w:pPr>
            <w:r>
              <w:rPr>
                <w:sz w:val="28"/>
              </w:rPr>
              <w:t>1、mp3 格式的音乐文件；</w:t>
            </w:r>
          </w:p>
          <w:p w14:paraId="58997AB8" w14:textId="77777777" w:rsidR="00E91817" w:rsidRDefault="00000000">
            <w:pPr>
              <w:pStyle w:val="TableParagraph"/>
              <w:spacing w:before="42"/>
              <w:ind w:left="666"/>
              <w:rPr>
                <w:sz w:val="28"/>
              </w:rPr>
            </w:pPr>
            <w:r>
              <w:rPr>
                <w:sz w:val="28"/>
              </w:rPr>
              <w:t>2、编辑音乐的项目源文件；</w:t>
            </w:r>
          </w:p>
          <w:p w14:paraId="1305B8C4" w14:textId="77777777" w:rsidR="00E91817" w:rsidRDefault="00000000">
            <w:pPr>
              <w:pStyle w:val="TableParagraph"/>
              <w:spacing w:before="42"/>
              <w:ind w:left="666"/>
              <w:rPr>
                <w:sz w:val="28"/>
              </w:rPr>
            </w:pPr>
            <w:r>
              <w:rPr>
                <w:sz w:val="28"/>
              </w:rPr>
              <w:t>3、作品报名表。</w:t>
            </w:r>
          </w:p>
        </w:tc>
      </w:tr>
    </w:tbl>
    <w:p w14:paraId="2AF4C9EA" w14:textId="77777777" w:rsidR="00E91817" w:rsidRDefault="00E91817">
      <w:pPr>
        <w:pStyle w:val="a3"/>
        <w:rPr>
          <w:b/>
          <w:sz w:val="20"/>
        </w:rPr>
      </w:pPr>
    </w:p>
    <w:p w14:paraId="0BF2ED01" w14:textId="77777777" w:rsidR="00E91817" w:rsidRDefault="00E91817">
      <w:pPr>
        <w:pStyle w:val="a3"/>
        <w:rPr>
          <w:b/>
          <w:sz w:val="20"/>
        </w:rPr>
      </w:pPr>
    </w:p>
    <w:p w14:paraId="017AEE6C" w14:textId="77777777" w:rsidR="00E91817" w:rsidRDefault="00E91817">
      <w:pPr>
        <w:pStyle w:val="a3"/>
        <w:spacing w:before="9"/>
        <w:rPr>
          <w:b/>
          <w:sz w:val="26"/>
        </w:rPr>
      </w:pPr>
    </w:p>
    <w:p w14:paraId="64195B68" w14:textId="77777777" w:rsidR="00E91817" w:rsidRDefault="00000000">
      <w:pPr>
        <w:pStyle w:val="a4"/>
        <w:numPr>
          <w:ilvl w:val="0"/>
          <w:numId w:val="2"/>
        </w:numPr>
        <w:tabs>
          <w:tab w:val="left" w:pos="542"/>
        </w:tabs>
        <w:spacing w:before="54"/>
        <w:ind w:left="541" w:hanging="322"/>
        <w:rPr>
          <w:b/>
          <w:sz w:val="32"/>
        </w:rPr>
      </w:pPr>
      <w:r>
        <w:rPr>
          <w:b/>
          <w:sz w:val="32"/>
        </w:rPr>
        <w:t>计算思维</w:t>
      </w:r>
    </w:p>
    <w:p w14:paraId="3BD48B23" w14:textId="77777777" w:rsidR="00E91817" w:rsidRDefault="00E91817">
      <w:pPr>
        <w:pStyle w:val="a3"/>
        <w:spacing w:before="3"/>
        <w:rPr>
          <w:b/>
          <w:sz w:val="8"/>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784"/>
      </w:tblGrid>
      <w:tr w:rsidR="00E91817" w14:paraId="366F3AAB" w14:textId="77777777">
        <w:trPr>
          <w:trHeight w:val="703"/>
        </w:trPr>
        <w:tc>
          <w:tcPr>
            <w:tcW w:w="8784" w:type="dxa"/>
          </w:tcPr>
          <w:p w14:paraId="63EA814C" w14:textId="77777777" w:rsidR="00E91817" w:rsidRDefault="00000000">
            <w:pPr>
              <w:pStyle w:val="TableParagraph"/>
              <w:spacing w:before="172"/>
              <w:ind w:left="107"/>
              <w:rPr>
                <w:b/>
                <w:sz w:val="28"/>
              </w:rPr>
            </w:pPr>
            <w:r>
              <w:rPr>
                <w:b/>
                <w:sz w:val="28"/>
              </w:rPr>
              <w:t>1．创新开发</w:t>
            </w:r>
          </w:p>
        </w:tc>
      </w:tr>
      <w:tr w:rsidR="00E91817" w14:paraId="6DFA4F09" w14:textId="77777777">
        <w:trPr>
          <w:trHeight w:val="893"/>
        </w:trPr>
        <w:tc>
          <w:tcPr>
            <w:tcW w:w="8784" w:type="dxa"/>
          </w:tcPr>
          <w:p w14:paraId="642A87D6" w14:textId="77777777" w:rsidR="00E91817" w:rsidRDefault="00E91817">
            <w:pPr>
              <w:pStyle w:val="TableParagraph"/>
              <w:spacing w:before="8"/>
              <w:rPr>
                <w:b/>
                <w:sz w:val="28"/>
              </w:rPr>
            </w:pPr>
          </w:p>
          <w:p w14:paraId="4EAA1527" w14:textId="77777777" w:rsidR="00E91817" w:rsidRDefault="00000000">
            <w:pPr>
              <w:pStyle w:val="TableParagraph"/>
              <w:ind w:left="666"/>
              <w:rPr>
                <w:sz w:val="28"/>
              </w:rPr>
            </w:pPr>
            <w:r>
              <w:rPr>
                <w:sz w:val="28"/>
              </w:rPr>
              <w:t>以创新为导向，在考虑使用场景及应用的基础上进行作品创作，</w:t>
            </w:r>
          </w:p>
        </w:tc>
      </w:tr>
    </w:tbl>
    <w:p w14:paraId="36B6EC41" w14:textId="77777777" w:rsidR="00E91817" w:rsidRDefault="00E91817">
      <w:pPr>
        <w:rPr>
          <w:sz w:val="28"/>
        </w:rPr>
        <w:sectPr w:rsidR="00E91817">
          <w:pgSz w:w="11910" w:h="16840"/>
          <w:pgMar w:top="1420" w:right="960" w:bottom="280" w:left="15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784"/>
      </w:tblGrid>
      <w:tr w:rsidR="00E91817" w14:paraId="62A69153" w14:textId="77777777">
        <w:trPr>
          <w:trHeight w:val="10039"/>
        </w:trPr>
        <w:tc>
          <w:tcPr>
            <w:tcW w:w="8784" w:type="dxa"/>
          </w:tcPr>
          <w:p w14:paraId="22924751" w14:textId="77777777" w:rsidR="00E91817" w:rsidRDefault="00000000">
            <w:pPr>
              <w:pStyle w:val="TableParagraph"/>
              <w:spacing w:before="210" w:line="266" w:lineRule="auto"/>
              <w:ind w:left="107" w:right="264"/>
              <w:jc w:val="both"/>
              <w:rPr>
                <w:sz w:val="28"/>
              </w:rPr>
            </w:pPr>
            <w:r>
              <w:rPr>
                <w:sz w:val="28"/>
              </w:rPr>
              <w:lastRenderedPageBreak/>
              <w:t>注重解决实际问题，体现作品对变革学习生活方式、提高工作效益的促进作用。作品呈现可以是管理信息系统、互联网服务、工具类应用等。鼓励将人工智能、物联网、数据分析等新技术恰当地运用于作品创作中。</w:t>
            </w:r>
          </w:p>
          <w:p w14:paraId="60C6AFC3" w14:textId="77777777" w:rsidR="00E91817" w:rsidRDefault="00000000">
            <w:pPr>
              <w:pStyle w:val="TableParagraph"/>
              <w:spacing w:before="164"/>
              <w:ind w:left="666"/>
              <w:rPr>
                <w:b/>
                <w:sz w:val="28"/>
              </w:rPr>
            </w:pPr>
            <w:r>
              <w:rPr>
                <w:b/>
                <w:sz w:val="28"/>
              </w:rPr>
              <w:t>评比指标：</w:t>
            </w:r>
          </w:p>
          <w:p w14:paraId="4151B4AA" w14:textId="77777777" w:rsidR="00E91817" w:rsidRDefault="00000000">
            <w:pPr>
              <w:pStyle w:val="TableParagraph"/>
              <w:spacing w:before="198" w:line="266" w:lineRule="auto"/>
              <w:ind w:left="107" w:right="264" w:firstLine="559"/>
              <w:rPr>
                <w:sz w:val="28"/>
              </w:rPr>
            </w:pPr>
            <w:r>
              <w:rPr>
                <w:b/>
                <w:sz w:val="28"/>
              </w:rPr>
              <w:t>思想性、科学性、规范性：</w:t>
            </w:r>
            <w:r>
              <w:rPr>
                <w:spacing w:val="-3"/>
                <w:sz w:val="28"/>
              </w:rPr>
              <w:t>主题明确，内容健康向上，科学严 谨，无常识性错误，非原创素材</w:t>
            </w:r>
            <w:r>
              <w:rPr>
                <w:sz w:val="28"/>
              </w:rPr>
              <w:t>（</w:t>
            </w:r>
            <w:r>
              <w:rPr>
                <w:spacing w:val="-2"/>
                <w:sz w:val="28"/>
              </w:rPr>
              <w:t>含音乐</w:t>
            </w:r>
            <w:r>
              <w:rPr>
                <w:sz w:val="28"/>
              </w:rPr>
              <w:t>）</w:t>
            </w:r>
            <w:r>
              <w:rPr>
                <w:spacing w:val="-3"/>
                <w:sz w:val="28"/>
              </w:rPr>
              <w:t>内容应注明来源和出处。</w:t>
            </w:r>
          </w:p>
          <w:p w14:paraId="768CBC04" w14:textId="77777777" w:rsidR="00E91817" w:rsidRDefault="00000000">
            <w:pPr>
              <w:pStyle w:val="TableParagraph"/>
              <w:spacing w:before="159" w:line="268" w:lineRule="auto"/>
              <w:ind w:left="107" w:right="259" w:firstLine="559"/>
              <w:rPr>
                <w:sz w:val="28"/>
              </w:rPr>
            </w:pPr>
            <w:r>
              <w:rPr>
                <w:b/>
                <w:sz w:val="28"/>
              </w:rPr>
              <w:t>创新性：</w:t>
            </w:r>
            <w:r>
              <w:rPr>
                <w:sz w:val="28"/>
              </w:rPr>
              <w:t>主题和表达形式新颖，作品注重原创，富有创意，具有实用性。创新制作，具有再加工性，便利化生活。</w:t>
            </w:r>
          </w:p>
          <w:p w14:paraId="1015D2A0" w14:textId="77777777" w:rsidR="00E91817" w:rsidRDefault="00000000">
            <w:pPr>
              <w:pStyle w:val="TableParagraph"/>
              <w:spacing w:before="151" w:line="268" w:lineRule="auto"/>
              <w:ind w:left="107" w:right="264" w:firstLine="559"/>
              <w:rPr>
                <w:sz w:val="28"/>
              </w:rPr>
            </w:pPr>
            <w:r>
              <w:rPr>
                <w:b/>
                <w:sz w:val="28"/>
              </w:rPr>
              <w:t>艺术性：</w:t>
            </w:r>
            <w:r>
              <w:rPr>
                <w:spacing w:val="-3"/>
                <w:sz w:val="28"/>
              </w:rPr>
              <w:t>命名恰当，含义表述准确，与功能符合度高；界面美 观，设计风格和主题一致，交互操作简便顺畅；功能布局合理，用户</w:t>
            </w:r>
            <w:r>
              <w:rPr>
                <w:spacing w:val="-2"/>
                <w:sz w:val="28"/>
              </w:rPr>
              <w:t>体验好。</w:t>
            </w:r>
          </w:p>
          <w:p w14:paraId="303E10A1" w14:textId="77777777" w:rsidR="00E91817" w:rsidRDefault="00000000">
            <w:pPr>
              <w:pStyle w:val="TableParagraph"/>
              <w:spacing w:before="151" w:line="266" w:lineRule="auto"/>
              <w:ind w:left="107" w:right="259" w:firstLine="559"/>
              <w:jc w:val="both"/>
              <w:rPr>
                <w:sz w:val="28"/>
              </w:rPr>
            </w:pPr>
            <w:r>
              <w:rPr>
                <w:b/>
                <w:sz w:val="28"/>
              </w:rPr>
              <w:t>技术性：</w:t>
            </w:r>
            <w:r>
              <w:rPr>
                <w:sz w:val="28"/>
              </w:rPr>
              <w:t>技术路线合理，软件架构完整，体系设计清晰；程序算法准确，代码逻辑严谨；功能完整，运行稳定可靠；部署安装简便， 升级维护灵活；成熟度高，完整解决问题，有实际意义；兼容性好， 适配主流环境；运用先进技术，具有一定的探索性。</w:t>
            </w:r>
          </w:p>
          <w:p w14:paraId="5810B56C" w14:textId="77777777" w:rsidR="00E91817" w:rsidRDefault="00000000">
            <w:pPr>
              <w:pStyle w:val="TableParagraph"/>
              <w:spacing w:before="164"/>
              <w:ind w:left="666"/>
              <w:rPr>
                <w:b/>
                <w:sz w:val="28"/>
              </w:rPr>
            </w:pPr>
            <w:r>
              <w:rPr>
                <w:b/>
                <w:sz w:val="28"/>
              </w:rPr>
              <w:t>提交资料：</w:t>
            </w:r>
          </w:p>
          <w:p w14:paraId="140CCE46" w14:textId="77777777" w:rsidR="00E91817" w:rsidRDefault="00000000">
            <w:pPr>
              <w:pStyle w:val="TableParagraph"/>
              <w:spacing w:before="42" w:line="266" w:lineRule="auto"/>
              <w:ind w:left="107" w:right="124" w:firstLine="559"/>
              <w:rPr>
                <w:sz w:val="28"/>
              </w:rPr>
            </w:pPr>
            <w:r>
              <w:rPr>
                <w:sz w:val="28"/>
              </w:rPr>
              <w:t>1、程序源文件和</w:t>
            </w:r>
            <w:proofErr w:type="gramStart"/>
            <w:r>
              <w:rPr>
                <w:sz w:val="28"/>
              </w:rPr>
              <w:t>可</w:t>
            </w:r>
            <w:proofErr w:type="gramEnd"/>
            <w:r>
              <w:rPr>
                <w:sz w:val="28"/>
              </w:rPr>
              <w:t>执行文件（如是移动端或开源电子硬件中运行的程序无需提交可执行文件）；</w:t>
            </w:r>
          </w:p>
          <w:p w14:paraId="4A520555" w14:textId="77777777" w:rsidR="00E91817" w:rsidRDefault="00000000">
            <w:pPr>
              <w:pStyle w:val="TableParagraph"/>
              <w:spacing w:before="3"/>
              <w:ind w:left="666"/>
              <w:rPr>
                <w:sz w:val="28"/>
              </w:rPr>
            </w:pPr>
            <w:r>
              <w:rPr>
                <w:sz w:val="28"/>
              </w:rPr>
              <w:t>2、作品报名表；</w:t>
            </w:r>
          </w:p>
          <w:p w14:paraId="47A366AB" w14:textId="77777777" w:rsidR="00E91817" w:rsidRDefault="00000000">
            <w:pPr>
              <w:pStyle w:val="TableParagraph"/>
              <w:spacing w:before="42"/>
              <w:ind w:left="666"/>
              <w:rPr>
                <w:sz w:val="28"/>
              </w:rPr>
            </w:pPr>
            <w:r>
              <w:rPr>
                <w:sz w:val="28"/>
              </w:rPr>
              <w:t>3、围绕作品制作一段说明性的微视频。</w:t>
            </w:r>
          </w:p>
        </w:tc>
      </w:tr>
      <w:tr w:rsidR="00E91817" w14:paraId="53E19F5B" w14:textId="77777777">
        <w:trPr>
          <w:trHeight w:val="702"/>
        </w:trPr>
        <w:tc>
          <w:tcPr>
            <w:tcW w:w="8784" w:type="dxa"/>
          </w:tcPr>
          <w:p w14:paraId="2B2209E0" w14:textId="77777777" w:rsidR="00E91817" w:rsidRDefault="00E91817">
            <w:pPr>
              <w:pStyle w:val="TableParagraph"/>
              <w:rPr>
                <w:rFonts w:ascii="Times New Roman"/>
                <w:sz w:val="28"/>
              </w:rPr>
            </w:pPr>
          </w:p>
        </w:tc>
      </w:tr>
      <w:tr w:rsidR="00E91817" w14:paraId="714671A8" w14:textId="77777777">
        <w:trPr>
          <w:trHeight w:val="702"/>
        </w:trPr>
        <w:tc>
          <w:tcPr>
            <w:tcW w:w="8784" w:type="dxa"/>
          </w:tcPr>
          <w:p w14:paraId="11AB3CC1" w14:textId="77777777" w:rsidR="00E91817" w:rsidRDefault="00000000">
            <w:pPr>
              <w:pStyle w:val="TableParagraph"/>
              <w:spacing w:before="174"/>
              <w:ind w:left="107"/>
              <w:rPr>
                <w:b/>
                <w:sz w:val="28"/>
              </w:rPr>
            </w:pPr>
            <w:r>
              <w:rPr>
                <w:b/>
                <w:sz w:val="28"/>
              </w:rPr>
              <w:t>2.创意编程</w:t>
            </w:r>
          </w:p>
        </w:tc>
      </w:tr>
      <w:tr w:rsidR="00E91817" w14:paraId="5DA674C1" w14:textId="77777777">
        <w:trPr>
          <w:trHeight w:val="2250"/>
        </w:trPr>
        <w:tc>
          <w:tcPr>
            <w:tcW w:w="8784" w:type="dxa"/>
          </w:tcPr>
          <w:p w14:paraId="3683270E" w14:textId="77777777" w:rsidR="00E91817" w:rsidRDefault="00E91817">
            <w:pPr>
              <w:pStyle w:val="TableParagraph"/>
              <w:spacing w:before="9"/>
              <w:rPr>
                <w:b/>
                <w:sz w:val="28"/>
              </w:rPr>
            </w:pPr>
          </w:p>
          <w:p w14:paraId="607E02A6" w14:textId="77777777" w:rsidR="00E91817" w:rsidRDefault="00000000">
            <w:pPr>
              <w:pStyle w:val="TableParagraph"/>
              <w:spacing w:line="266" w:lineRule="auto"/>
              <w:ind w:left="107" w:right="264" w:firstLine="559"/>
              <w:jc w:val="both"/>
              <w:rPr>
                <w:sz w:val="28"/>
              </w:rPr>
            </w:pPr>
            <w:r>
              <w:rPr>
                <w:sz w:val="28"/>
              </w:rPr>
              <w:t>作品呈现可以是结合实际的系统工具、趣味益智游戏、辅助学习的创意工具等，注意突出程序结构和算法，体现计算思维能力。内容需紧密结合作者的学习生活，充分发挥想象力，积极向上。</w:t>
            </w:r>
          </w:p>
          <w:p w14:paraId="5D388DD8" w14:textId="77777777" w:rsidR="00E91817" w:rsidRDefault="00000000">
            <w:pPr>
              <w:pStyle w:val="TableParagraph"/>
              <w:spacing w:before="162"/>
              <w:ind w:left="666"/>
              <w:rPr>
                <w:b/>
                <w:sz w:val="28"/>
              </w:rPr>
            </w:pPr>
            <w:r>
              <w:rPr>
                <w:b/>
                <w:sz w:val="28"/>
              </w:rPr>
              <w:t>评比指标：</w:t>
            </w:r>
          </w:p>
        </w:tc>
      </w:tr>
    </w:tbl>
    <w:p w14:paraId="55D9EF6C" w14:textId="77777777" w:rsidR="00E91817" w:rsidRDefault="00E91817">
      <w:pPr>
        <w:rPr>
          <w:sz w:val="28"/>
        </w:rPr>
        <w:sectPr w:rsidR="00E91817">
          <w:pgSz w:w="11910" w:h="16840"/>
          <w:pgMar w:top="1420" w:right="960" w:bottom="280" w:left="15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784"/>
      </w:tblGrid>
      <w:tr w:rsidR="00E91817" w14:paraId="7533DDC4" w14:textId="77777777">
        <w:trPr>
          <w:trHeight w:val="7920"/>
        </w:trPr>
        <w:tc>
          <w:tcPr>
            <w:tcW w:w="8784" w:type="dxa"/>
          </w:tcPr>
          <w:p w14:paraId="24C2DDE0" w14:textId="77777777" w:rsidR="00E91817" w:rsidRDefault="00E91817">
            <w:pPr>
              <w:pStyle w:val="TableParagraph"/>
              <w:spacing w:before="7"/>
              <w:rPr>
                <w:b/>
                <w:sz w:val="28"/>
              </w:rPr>
            </w:pPr>
          </w:p>
          <w:p w14:paraId="62C69378" w14:textId="77777777" w:rsidR="00E91817" w:rsidRDefault="00000000">
            <w:pPr>
              <w:pStyle w:val="TableParagraph"/>
              <w:spacing w:line="268" w:lineRule="auto"/>
              <w:ind w:left="107" w:right="264" w:firstLine="559"/>
              <w:rPr>
                <w:sz w:val="28"/>
              </w:rPr>
            </w:pPr>
            <w:r>
              <w:rPr>
                <w:b/>
                <w:sz w:val="28"/>
              </w:rPr>
              <w:t>思想性、科学性、规范性：</w:t>
            </w:r>
            <w:r>
              <w:rPr>
                <w:spacing w:val="-3"/>
                <w:sz w:val="28"/>
              </w:rPr>
              <w:t>主题明确，内容健康向上，科学严 谨，无常识性错误，非原创素材</w:t>
            </w:r>
            <w:r>
              <w:rPr>
                <w:sz w:val="28"/>
              </w:rPr>
              <w:t>（</w:t>
            </w:r>
            <w:r>
              <w:rPr>
                <w:spacing w:val="-2"/>
                <w:sz w:val="28"/>
              </w:rPr>
              <w:t>含音乐</w:t>
            </w:r>
            <w:r>
              <w:rPr>
                <w:sz w:val="28"/>
              </w:rPr>
              <w:t>）</w:t>
            </w:r>
            <w:r>
              <w:rPr>
                <w:spacing w:val="-3"/>
                <w:sz w:val="28"/>
              </w:rPr>
              <w:t>内容应注明来源和出处。</w:t>
            </w:r>
          </w:p>
          <w:p w14:paraId="77144C2A" w14:textId="77777777" w:rsidR="00E91817" w:rsidRDefault="00000000">
            <w:pPr>
              <w:pStyle w:val="TableParagraph"/>
              <w:spacing w:before="154" w:line="266" w:lineRule="auto"/>
              <w:ind w:left="107" w:right="259" w:firstLine="559"/>
              <w:rPr>
                <w:sz w:val="28"/>
              </w:rPr>
            </w:pPr>
            <w:r>
              <w:rPr>
                <w:b/>
                <w:sz w:val="28"/>
              </w:rPr>
              <w:t>创新性：</w:t>
            </w:r>
            <w:r>
              <w:rPr>
                <w:sz w:val="28"/>
              </w:rPr>
              <w:t>主题和表达形式新颖，作品注重原创，富有创意，具有实用性。创新制作，具有再加工性，便利化生活。</w:t>
            </w:r>
          </w:p>
          <w:p w14:paraId="60BAE4D6" w14:textId="77777777" w:rsidR="00E91817" w:rsidRDefault="00000000">
            <w:pPr>
              <w:pStyle w:val="TableParagraph"/>
              <w:spacing w:before="159" w:line="266" w:lineRule="auto"/>
              <w:ind w:left="107" w:right="264" w:firstLine="559"/>
              <w:rPr>
                <w:sz w:val="28"/>
              </w:rPr>
            </w:pPr>
            <w:r>
              <w:rPr>
                <w:b/>
                <w:sz w:val="28"/>
              </w:rPr>
              <w:t>艺术性：</w:t>
            </w:r>
            <w:r>
              <w:rPr>
                <w:spacing w:val="-3"/>
                <w:sz w:val="28"/>
              </w:rPr>
              <w:t>命名恰当，含义表述准确，与功能符合度高；界面美 观，设计风格和主题一致，交互操作简便顺畅；功能布局合理，用户</w:t>
            </w:r>
            <w:r>
              <w:rPr>
                <w:spacing w:val="-2"/>
                <w:sz w:val="28"/>
              </w:rPr>
              <w:t>体验好。</w:t>
            </w:r>
          </w:p>
          <w:p w14:paraId="7CE9D010" w14:textId="77777777" w:rsidR="00E91817" w:rsidRDefault="00000000">
            <w:pPr>
              <w:pStyle w:val="TableParagraph"/>
              <w:spacing w:before="161" w:line="266" w:lineRule="auto"/>
              <w:ind w:left="107" w:right="259" w:firstLine="559"/>
              <w:jc w:val="both"/>
              <w:rPr>
                <w:sz w:val="28"/>
              </w:rPr>
            </w:pPr>
            <w:r>
              <w:rPr>
                <w:b/>
                <w:sz w:val="28"/>
              </w:rPr>
              <w:t>技术性：</w:t>
            </w:r>
            <w:r>
              <w:rPr>
                <w:sz w:val="28"/>
              </w:rPr>
              <w:t>技术路线合理，软件架构完整，体系设计清晰；程序算法准确，代码逻辑严谨；功能完整，运行稳定可靠；部署安装简便， 升级维护灵活；成熟度高，完整解决问题，有实际意义；兼容性好， 适配主流环境；运用先进技术，具有一定的探索性。</w:t>
            </w:r>
          </w:p>
          <w:p w14:paraId="30DFEC5A" w14:textId="77777777" w:rsidR="00E91817" w:rsidRDefault="00000000">
            <w:pPr>
              <w:pStyle w:val="TableParagraph"/>
              <w:spacing w:before="164"/>
              <w:ind w:left="666"/>
              <w:rPr>
                <w:b/>
                <w:sz w:val="28"/>
              </w:rPr>
            </w:pPr>
            <w:r>
              <w:rPr>
                <w:b/>
                <w:sz w:val="28"/>
              </w:rPr>
              <w:t>提交资料：</w:t>
            </w:r>
          </w:p>
          <w:p w14:paraId="197AF9F6" w14:textId="77777777" w:rsidR="00E91817" w:rsidRDefault="00000000">
            <w:pPr>
              <w:pStyle w:val="TableParagraph"/>
              <w:spacing w:before="40" w:line="268" w:lineRule="auto"/>
              <w:ind w:left="107" w:right="124" w:firstLine="559"/>
              <w:rPr>
                <w:sz w:val="28"/>
              </w:rPr>
            </w:pPr>
            <w:r>
              <w:rPr>
                <w:sz w:val="28"/>
              </w:rPr>
              <w:t>1、程序源文件和</w:t>
            </w:r>
            <w:proofErr w:type="gramStart"/>
            <w:r>
              <w:rPr>
                <w:sz w:val="28"/>
              </w:rPr>
              <w:t>可</w:t>
            </w:r>
            <w:proofErr w:type="gramEnd"/>
            <w:r>
              <w:rPr>
                <w:sz w:val="28"/>
              </w:rPr>
              <w:t>执行文件（如是移动端或开源电子硬件中运行的程序无需提交可执行文件）；</w:t>
            </w:r>
          </w:p>
          <w:p w14:paraId="1DD40DDD" w14:textId="77777777" w:rsidR="00E91817" w:rsidRDefault="00000000">
            <w:pPr>
              <w:pStyle w:val="TableParagraph"/>
              <w:spacing w:line="357" w:lineRule="exact"/>
              <w:ind w:left="666"/>
              <w:rPr>
                <w:sz w:val="28"/>
              </w:rPr>
            </w:pPr>
            <w:r>
              <w:rPr>
                <w:sz w:val="28"/>
              </w:rPr>
              <w:t>2、作品报名表；</w:t>
            </w:r>
          </w:p>
          <w:p w14:paraId="6B24934D" w14:textId="77777777" w:rsidR="00E91817" w:rsidRDefault="00000000">
            <w:pPr>
              <w:pStyle w:val="TableParagraph"/>
              <w:spacing w:before="40"/>
              <w:ind w:left="666"/>
              <w:rPr>
                <w:sz w:val="28"/>
              </w:rPr>
            </w:pPr>
            <w:r>
              <w:rPr>
                <w:sz w:val="28"/>
              </w:rPr>
              <w:t>3、围绕作品制作一段说明性的微视频。</w:t>
            </w:r>
          </w:p>
        </w:tc>
      </w:tr>
      <w:tr w:rsidR="00E91817" w14:paraId="75010099" w14:textId="77777777">
        <w:trPr>
          <w:trHeight w:val="702"/>
        </w:trPr>
        <w:tc>
          <w:tcPr>
            <w:tcW w:w="8784" w:type="dxa"/>
          </w:tcPr>
          <w:p w14:paraId="61CF9E83" w14:textId="77777777" w:rsidR="00E91817" w:rsidRDefault="00E91817">
            <w:pPr>
              <w:pStyle w:val="TableParagraph"/>
              <w:rPr>
                <w:rFonts w:ascii="Times New Roman"/>
                <w:sz w:val="28"/>
              </w:rPr>
            </w:pPr>
          </w:p>
        </w:tc>
      </w:tr>
      <w:tr w:rsidR="00E91817" w14:paraId="6371D4E8" w14:textId="77777777">
        <w:trPr>
          <w:trHeight w:val="702"/>
        </w:trPr>
        <w:tc>
          <w:tcPr>
            <w:tcW w:w="8784" w:type="dxa"/>
          </w:tcPr>
          <w:p w14:paraId="4280D4D5" w14:textId="77777777" w:rsidR="00E91817" w:rsidRDefault="00000000">
            <w:pPr>
              <w:pStyle w:val="TableParagraph"/>
              <w:spacing w:before="173"/>
              <w:ind w:left="107"/>
              <w:rPr>
                <w:b/>
                <w:sz w:val="28"/>
              </w:rPr>
            </w:pPr>
            <w:r>
              <w:rPr>
                <w:b/>
                <w:sz w:val="28"/>
              </w:rPr>
              <w:t>3.创意编程（专项）</w:t>
            </w:r>
          </w:p>
        </w:tc>
      </w:tr>
      <w:tr w:rsidR="00E91817" w14:paraId="002A46D0" w14:textId="77777777">
        <w:trPr>
          <w:trHeight w:val="4162"/>
        </w:trPr>
        <w:tc>
          <w:tcPr>
            <w:tcW w:w="8784" w:type="dxa"/>
          </w:tcPr>
          <w:p w14:paraId="2101A6D8" w14:textId="77777777" w:rsidR="00E91817" w:rsidRDefault="00E91817">
            <w:pPr>
              <w:pStyle w:val="TableParagraph"/>
              <w:spacing w:before="9"/>
              <w:rPr>
                <w:b/>
                <w:sz w:val="28"/>
              </w:rPr>
            </w:pPr>
          </w:p>
          <w:p w14:paraId="576A68C9" w14:textId="77777777" w:rsidR="00E91817" w:rsidRDefault="00000000">
            <w:pPr>
              <w:pStyle w:val="TableParagraph"/>
              <w:spacing w:line="266" w:lineRule="auto"/>
              <w:ind w:left="107" w:right="264" w:firstLine="559"/>
              <w:jc w:val="both"/>
              <w:rPr>
                <w:sz w:val="28"/>
              </w:rPr>
            </w:pPr>
            <w:r>
              <w:rPr>
                <w:sz w:val="28"/>
              </w:rPr>
              <w:t>使用 Kitten 及其配套软件等具有国内自主知识产权的工具和平台（包括 PC 端和移动端）创作作品。为提升学生人工智能素养，鼓励使用包括人工智能等相关模块的工具。其余要求同 2。</w:t>
            </w:r>
          </w:p>
          <w:p w14:paraId="2842C954" w14:textId="77777777" w:rsidR="00E91817" w:rsidRDefault="00000000">
            <w:pPr>
              <w:pStyle w:val="TableParagraph"/>
              <w:spacing w:before="161"/>
              <w:ind w:left="666"/>
              <w:rPr>
                <w:b/>
                <w:sz w:val="28"/>
              </w:rPr>
            </w:pPr>
            <w:r>
              <w:rPr>
                <w:b/>
                <w:sz w:val="28"/>
              </w:rPr>
              <w:t>评比指标：</w:t>
            </w:r>
          </w:p>
          <w:p w14:paraId="25325AFB" w14:textId="77777777" w:rsidR="00E91817" w:rsidRDefault="00000000">
            <w:pPr>
              <w:pStyle w:val="TableParagraph"/>
              <w:spacing w:before="196" w:line="268" w:lineRule="auto"/>
              <w:ind w:left="107" w:right="264" w:firstLine="559"/>
              <w:rPr>
                <w:sz w:val="28"/>
              </w:rPr>
            </w:pPr>
            <w:r>
              <w:rPr>
                <w:b/>
                <w:sz w:val="28"/>
              </w:rPr>
              <w:t>思想性、科学性、规范性：</w:t>
            </w:r>
            <w:r>
              <w:rPr>
                <w:spacing w:val="-3"/>
                <w:sz w:val="28"/>
              </w:rPr>
              <w:t>主题明确，内容健康向上，科学严 谨，无常识性错误，非原创素材</w:t>
            </w:r>
            <w:r>
              <w:rPr>
                <w:sz w:val="28"/>
              </w:rPr>
              <w:t>（</w:t>
            </w:r>
            <w:r>
              <w:rPr>
                <w:spacing w:val="-2"/>
                <w:sz w:val="28"/>
              </w:rPr>
              <w:t>含音乐</w:t>
            </w:r>
            <w:r>
              <w:rPr>
                <w:sz w:val="28"/>
              </w:rPr>
              <w:t>）</w:t>
            </w:r>
            <w:r>
              <w:rPr>
                <w:spacing w:val="-3"/>
                <w:sz w:val="28"/>
              </w:rPr>
              <w:t>内容应注明来源和出处。</w:t>
            </w:r>
          </w:p>
          <w:p w14:paraId="17D92342" w14:textId="77777777" w:rsidR="00E91817" w:rsidRDefault="00000000">
            <w:pPr>
              <w:pStyle w:val="TableParagraph"/>
              <w:spacing w:before="154" w:line="266" w:lineRule="auto"/>
              <w:ind w:left="107" w:right="259" w:firstLine="559"/>
              <w:rPr>
                <w:sz w:val="28"/>
              </w:rPr>
            </w:pPr>
            <w:r>
              <w:rPr>
                <w:b/>
                <w:sz w:val="28"/>
              </w:rPr>
              <w:t>创新性：</w:t>
            </w:r>
            <w:r>
              <w:rPr>
                <w:sz w:val="28"/>
              </w:rPr>
              <w:t>主题和表达形式新颖，作品注重原创，富有创意，具有实用性。创新制作，具有再加工性，便利化生活。</w:t>
            </w:r>
          </w:p>
        </w:tc>
      </w:tr>
    </w:tbl>
    <w:p w14:paraId="70EB5700" w14:textId="77777777" w:rsidR="00E91817" w:rsidRDefault="00E91817">
      <w:pPr>
        <w:spacing w:line="266" w:lineRule="auto"/>
        <w:rPr>
          <w:sz w:val="28"/>
        </w:rPr>
        <w:sectPr w:rsidR="00E91817">
          <w:pgSz w:w="11910" w:h="16840"/>
          <w:pgMar w:top="1420" w:right="960" w:bottom="280" w:left="15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784"/>
      </w:tblGrid>
      <w:tr w:rsidR="00E91817" w14:paraId="6C68E8A2" w14:textId="77777777">
        <w:trPr>
          <w:trHeight w:val="5971"/>
        </w:trPr>
        <w:tc>
          <w:tcPr>
            <w:tcW w:w="8784" w:type="dxa"/>
          </w:tcPr>
          <w:p w14:paraId="0F75991C" w14:textId="77777777" w:rsidR="00E91817" w:rsidRDefault="00E91817">
            <w:pPr>
              <w:pStyle w:val="TableParagraph"/>
              <w:spacing w:before="7"/>
              <w:rPr>
                <w:b/>
                <w:sz w:val="28"/>
              </w:rPr>
            </w:pPr>
          </w:p>
          <w:p w14:paraId="2D7F7DA5" w14:textId="77777777" w:rsidR="00E91817" w:rsidRDefault="00000000">
            <w:pPr>
              <w:pStyle w:val="TableParagraph"/>
              <w:spacing w:line="268" w:lineRule="auto"/>
              <w:ind w:left="107" w:right="264" w:firstLine="559"/>
              <w:rPr>
                <w:sz w:val="28"/>
              </w:rPr>
            </w:pPr>
            <w:r>
              <w:rPr>
                <w:b/>
                <w:sz w:val="28"/>
              </w:rPr>
              <w:t>艺术性：</w:t>
            </w:r>
            <w:r>
              <w:rPr>
                <w:spacing w:val="-3"/>
                <w:sz w:val="28"/>
              </w:rPr>
              <w:t>命名恰当，含义表述准确，与功能符合度高；界面美 观，设计风格和主题一致，交互操作简便顺畅；功能布局合理，用户</w:t>
            </w:r>
            <w:r>
              <w:rPr>
                <w:spacing w:val="-2"/>
                <w:sz w:val="28"/>
              </w:rPr>
              <w:t>体验好。</w:t>
            </w:r>
          </w:p>
          <w:p w14:paraId="0F03FECF" w14:textId="77777777" w:rsidR="00E91817" w:rsidRDefault="00000000">
            <w:pPr>
              <w:pStyle w:val="TableParagraph"/>
              <w:spacing w:before="151" w:line="266" w:lineRule="auto"/>
              <w:ind w:left="107" w:right="259" w:firstLine="559"/>
              <w:jc w:val="both"/>
              <w:rPr>
                <w:sz w:val="28"/>
              </w:rPr>
            </w:pPr>
            <w:r>
              <w:rPr>
                <w:b/>
                <w:sz w:val="28"/>
              </w:rPr>
              <w:t>技术性：</w:t>
            </w:r>
            <w:r>
              <w:rPr>
                <w:sz w:val="28"/>
              </w:rPr>
              <w:t>技术路线合理，软件架构完整，体系设计清晰；程序算法准确，代码逻辑严谨；功能完整，运行稳定可靠；部署安装简便， 升级维护灵活；成熟度高，完整解决问题，有实际意义；兼容性好， 适配主流环境；运用先进技术，具有一定的探索性。</w:t>
            </w:r>
          </w:p>
          <w:p w14:paraId="2752F2D7" w14:textId="77777777" w:rsidR="00E91817" w:rsidRDefault="00000000">
            <w:pPr>
              <w:pStyle w:val="TableParagraph"/>
              <w:spacing w:before="164"/>
              <w:ind w:left="666"/>
              <w:rPr>
                <w:b/>
                <w:sz w:val="28"/>
              </w:rPr>
            </w:pPr>
            <w:r>
              <w:rPr>
                <w:b/>
                <w:sz w:val="28"/>
              </w:rPr>
              <w:t>提交资料：</w:t>
            </w:r>
          </w:p>
          <w:p w14:paraId="343AD8F4" w14:textId="77777777" w:rsidR="00E91817" w:rsidRDefault="00000000">
            <w:pPr>
              <w:pStyle w:val="TableParagraph"/>
              <w:spacing w:before="42" w:line="266" w:lineRule="auto"/>
              <w:ind w:left="107" w:right="124" w:firstLine="559"/>
              <w:rPr>
                <w:sz w:val="28"/>
              </w:rPr>
            </w:pPr>
            <w:r>
              <w:rPr>
                <w:sz w:val="28"/>
              </w:rPr>
              <w:t>1、程序源文件和</w:t>
            </w:r>
            <w:proofErr w:type="gramStart"/>
            <w:r>
              <w:rPr>
                <w:sz w:val="28"/>
              </w:rPr>
              <w:t>可</w:t>
            </w:r>
            <w:proofErr w:type="gramEnd"/>
            <w:r>
              <w:rPr>
                <w:sz w:val="28"/>
              </w:rPr>
              <w:t>执行文件（如是移动端或开源电子硬件中运行的程序无需提交可执行文件）；</w:t>
            </w:r>
          </w:p>
          <w:p w14:paraId="50A1E0FB" w14:textId="77777777" w:rsidR="00E91817" w:rsidRDefault="00000000">
            <w:pPr>
              <w:pStyle w:val="TableParagraph"/>
              <w:spacing w:before="3"/>
              <w:ind w:left="666"/>
              <w:rPr>
                <w:sz w:val="28"/>
              </w:rPr>
            </w:pPr>
            <w:r>
              <w:rPr>
                <w:sz w:val="28"/>
              </w:rPr>
              <w:t>2、作品报名表；</w:t>
            </w:r>
          </w:p>
          <w:p w14:paraId="6D40DCF1" w14:textId="77777777" w:rsidR="00E91817" w:rsidRDefault="00000000">
            <w:pPr>
              <w:pStyle w:val="TableParagraph"/>
              <w:spacing w:before="42"/>
              <w:ind w:left="666"/>
              <w:rPr>
                <w:sz w:val="28"/>
              </w:rPr>
            </w:pPr>
            <w:r>
              <w:rPr>
                <w:sz w:val="28"/>
              </w:rPr>
              <w:t>3、围绕作品制作一段说明性的微视频。</w:t>
            </w:r>
          </w:p>
        </w:tc>
      </w:tr>
      <w:tr w:rsidR="00E91817" w14:paraId="26EFBEAF" w14:textId="77777777">
        <w:trPr>
          <w:trHeight w:val="702"/>
        </w:trPr>
        <w:tc>
          <w:tcPr>
            <w:tcW w:w="8784" w:type="dxa"/>
          </w:tcPr>
          <w:p w14:paraId="0FB17C06" w14:textId="77777777" w:rsidR="00E91817" w:rsidRDefault="00E91817">
            <w:pPr>
              <w:pStyle w:val="TableParagraph"/>
              <w:rPr>
                <w:rFonts w:ascii="Times New Roman"/>
                <w:sz w:val="28"/>
              </w:rPr>
            </w:pPr>
          </w:p>
        </w:tc>
      </w:tr>
      <w:tr w:rsidR="00E91817" w14:paraId="1580CD44" w14:textId="77777777">
        <w:trPr>
          <w:trHeight w:val="702"/>
        </w:trPr>
        <w:tc>
          <w:tcPr>
            <w:tcW w:w="8784" w:type="dxa"/>
          </w:tcPr>
          <w:p w14:paraId="56730482" w14:textId="77777777" w:rsidR="00E91817" w:rsidRDefault="00000000">
            <w:pPr>
              <w:pStyle w:val="TableParagraph"/>
              <w:spacing w:before="174"/>
              <w:ind w:left="107"/>
              <w:rPr>
                <w:b/>
                <w:sz w:val="28"/>
              </w:rPr>
            </w:pPr>
            <w:r>
              <w:rPr>
                <w:b/>
                <w:sz w:val="28"/>
              </w:rPr>
              <w:t>4. 物联网创新设计</w:t>
            </w:r>
          </w:p>
        </w:tc>
      </w:tr>
      <w:tr w:rsidR="00E91817" w14:paraId="67EAD4CB" w14:textId="77777777">
        <w:trPr>
          <w:trHeight w:val="6474"/>
        </w:trPr>
        <w:tc>
          <w:tcPr>
            <w:tcW w:w="8784" w:type="dxa"/>
          </w:tcPr>
          <w:p w14:paraId="094F5B9C" w14:textId="77777777" w:rsidR="00E91817" w:rsidRDefault="00E91817">
            <w:pPr>
              <w:pStyle w:val="TableParagraph"/>
              <w:spacing w:before="9"/>
              <w:rPr>
                <w:b/>
                <w:sz w:val="28"/>
              </w:rPr>
            </w:pPr>
          </w:p>
          <w:p w14:paraId="447A2219" w14:textId="77777777" w:rsidR="00E91817" w:rsidRDefault="00000000">
            <w:pPr>
              <w:pStyle w:val="TableParagraph"/>
              <w:ind w:left="666"/>
              <w:rPr>
                <w:b/>
                <w:sz w:val="28"/>
              </w:rPr>
            </w:pPr>
            <w:r>
              <w:rPr>
                <w:b/>
                <w:sz w:val="28"/>
              </w:rPr>
              <w:t>作品形态界定：</w:t>
            </w:r>
          </w:p>
          <w:p w14:paraId="1C7AFC4A" w14:textId="77777777" w:rsidR="00E91817" w:rsidRDefault="00000000">
            <w:pPr>
              <w:pStyle w:val="TableParagraph"/>
              <w:spacing w:before="196" w:line="268" w:lineRule="auto"/>
              <w:ind w:left="107" w:right="264" w:firstLine="559"/>
              <w:jc w:val="both"/>
              <w:rPr>
                <w:sz w:val="28"/>
              </w:rPr>
            </w:pPr>
            <w:r>
              <w:rPr>
                <w:sz w:val="28"/>
              </w:rPr>
              <w:t>通过智能感知、识别技术等通信感知技术应用于作品，使其扩展到物品与物品之间，可以进行信息交换和通信，实现智能化生活。作品必须具备</w:t>
            </w:r>
            <w:proofErr w:type="gramStart"/>
            <w:r>
              <w:rPr>
                <w:sz w:val="28"/>
              </w:rPr>
              <w:t>“</w:t>
            </w:r>
            <w:proofErr w:type="gramEnd"/>
            <w:r>
              <w:rPr>
                <w:sz w:val="28"/>
              </w:rPr>
              <w:t>物联传感装置"与“网络端平台或软件"，通过互联网等通信技术把传感器、控制器、人和物等通过新的方式联在一起，实现数据的传输、反馈、分享以及远程网页端或APP 的智能管理和控制。</w:t>
            </w:r>
          </w:p>
          <w:p w14:paraId="352D693E" w14:textId="77777777" w:rsidR="00E91817" w:rsidRDefault="00000000">
            <w:pPr>
              <w:pStyle w:val="TableParagraph"/>
              <w:spacing w:before="148"/>
              <w:ind w:left="666"/>
              <w:rPr>
                <w:b/>
                <w:sz w:val="28"/>
              </w:rPr>
            </w:pPr>
            <w:r>
              <w:rPr>
                <w:b/>
                <w:sz w:val="28"/>
              </w:rPr>
              <w:t>评比指标：</w:t>
            </w:r>
          </w:p>
          <w:p w14:paraId="2A2B3881" w14:textId="77777777" w:rsidR="00E91817" w:rsidRDefault="00000000">
            <w:pPr>
              <w:pStyle w:val="TableParagraph"/>
              <w:spacing w:before="196" w:line="268" w:lineRule="auto"/>
              <w:ind w:left="107" w:right="264" w:firstLine="559"/>
              <w:rPr>
                <w:sz w:val="28"/>
              </w:rPr>
            </w:pPr>
            <w:r>
              <w:rPr>
                <w:b/>
                <w:sz w:val="28"/>
              </w:rPr>
              <w:t>思想性、科学性、规范性：</w:t>
            </w:r>
            <w:r>
              <w:rPr>
                <w:spacing w:val="-3"/>
                <w:sz w:val="28"/>
              </w:rPr>
              <w:t>主题明确，内容健康向上，科学严 谨，无常识性错误，非原创素材</w:t>
            </w:r>
            <w:r>
              <w:rPr>
                <w:sz w:val="28"/>
              </w:rPr>
              <w:t>（</w:t>
            </w:r>
            <w:r>
              <w:rPr>
                <w:spacing w:val="-2"/>
                <w:sz w:val="28"/>
              </w:rPr>
              <w:t>含音乐</w:t>
            </w:r>
            <w:r>
              <w:rPr>
                <w:sz w:val="28"/>
              </w:rPr>
              <w:t>）</w:t>
            </w:r>
            <w:r>
              <w:rPr>
                <w:spacing w:val="-3"/>
                <w:sz w:val="28"/>
              </w:rPr>
              <w:t>内容应注明来源和出处。</w:t>
            </w:r>
          </w:p>
          <w:p w14:paraId="5723838E" w14:textId="77777777" w:rsidR="00E91817" w:rsidRDefault="00000000">
            <w:pPr>
              <w:pStyle w:val="TableParagraph"/>
              <w:spacing w:before="154" w:line="266" w:lineRule="auto"/>
              <w:ind w:left="107" w:right="259" w:firstLine="559"/>
              <w:rPr>
                <w:sz w:val="28"/>
              </w:rPr>
            </w:pPr>
            <w:r>
              <w:rPr>
                <w:b/>
                <w:sz w:val="28"/>
              </w:rPr>
              <w:t>创新性：</w:t>
            </w:r>
            <w:r>
              <w:rPr>
                <w:sz w:val="28"/>
              </w:rPr>
              <w:t>主题和表达形式新颖，作品注重原创，富有创意，具有实用性。创新制作，具有再加工性，便利化生活。</w:t>
            </w:r>
          </w:p>
          <w:p w14:paraId="087ABE7F" w14:textId="77777777" w:rsidR="00E91817" w:rsidRDefault="00000000">
            <w:pPr>
              <w:pStyle w:val="TableParagraph"/>
              <w:spacing w:before="159" w:line="268" w:lineRule="auto"/>
              <w:ind w:left="107" w:right="259" w:firstLine="559"/>
              <w:rPr>
                <w:sz w:val="28"/>
              </w:rPr>
            </w:pPr>
            <w:r>
              <w:rPr>
                <w:b/>
                <w:sz w:val="28"/>
              </w:rPr>
              <w:t>技术性：</w:t>
            </w:r>
            <w:r>
              <w:rPr>
                <w:sz w:val="28"/>
              </w:rPr>
              <w:t>合理应用通信技术手段表现主题，物化结构设计合理， 作品能实现信息化、智能化，软硬件开源，可扩展性强。</w:t>
            </w:r>
          </w:p>
        </w:tc>
      </w:tr>
    </w:tbl>
    <w:p w14:paraId="36F2549A" w14:textId="77777777" w:rsidR="00E91817" w:rsidRDefault="00E91817">
      <w:pPr>
        <w:spacing w:line="268" w:lineRule="auto"/>
        <w:rPr>
          <w:sz w:val="28"/>
        </w:rPr>
        <w:sectPr w:rsidR="00E91817">
          <w:pgSz w:w="11910" w:h="16840"/>
          <w:pgMar w:top="1420" w:right="960" w:bottom="280" w:left="15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784"/>
      </w:tblGrid>
      <w:tr w:rsidR="00E91817" w14:paraId="5890E6E5" w14:textId="77777777">
        <w:trPr>
          <w:trHeight w:val="2895"/>
        </w:trPr>
        <w:tc>
          <w:tcPr>
            <w:tcW w:w="8784" w:type="dxa"/>
          </w:tcPr>
          <w:p w14:paraId="09A45E28" w14:textId="77777777" w:rsidR="00E91817" w:rsidRDefault="00E91817">
            <w:pPr>
              <w:pStyle w:val="TableParagraph"/>
              <w:spacing w:before="7"/>
              <w:rPr>
                <w:b/>
                <w:sz w:val="28"/>
              </w:rPr>
            </w:pPr>
          </w:p>
          <w:p w14:paraId="01BCDF94" w14:textId="77777777" w:rsidR="00E91817" w:rsidRDefault="00000000">
            <w:pPr>
              <w:pStyle w:val="TableParagraph"/>
              <w:ind w:left="666"/>
              <w:rPr>
                <w:b/>
                <w:sz w:val="28"/>
              </w:rPr>
            </w:pPr>
            <w:r>
              <w:rPr>
                <w:b/>
                <w:sz w:val="28"/>
              </w:rPr>
              <w:t>提交资料：</w:t>
            </w:r>
          </w:p>
          <w:p w14:paraId="45D9E956" w14:textId="77777777" w:rsidR="00E91817" w:rsidRDefault="00000000">
            <w:pPr>
              <w:pStyle w:val="TableParagraph"/>
              <w:spacing w:before="42" w:line="268" w:lineRule="auto"/>
              <w:ind w:left="107" w:right="124" w:firstLine="559"/>
              <w:rPr>
                <w:sz w:val="28"/>
              </w:rPr>
            </w:pPr>
            <w:r>
              <w:rPr>
                <w:sz w:val="28"/>
              </w:rPr>
              <w:t>1、程序源文件和</w:t>
            </w:r>
            <w:proofErr w:type="gramStart"/>
            <w:r>
              <w:rPr>
                <w:sz w:val="28"/>
              </w:rPr>
              <w:t>可</w:t>
            </w:r>
            <w:proofErr w:type="gramEnd"/>
            <w:r>
              <w:rPr>
                <w:sz w:val="28"/>
              </w:rPr>
              <w:t>执行文件（如是移动端或开源电子硬件中运行的程序无需提交可执行文件）；</w:t>
            </w:r>
          </w:p>
          <w:p w14:paraId="53D96767" w14:textId="77777777" w:rsidR="00E91817" w:rsidRDefault="00000000">
            <w:pPr>
              <w:pStyle w:val="TableParagraph"/>
              <w:spacing w:line="354" w:lineRule="exact"/>
              <w:ind w:left="666"/>
              <w:rPr>
                <w:sz w:val="28"/>
              </w:rPr>
            </w:pPr>
            <w:r>
              <w:rPr>
                <w:sz w:val="28"/>
              </w:rPr>
              <w:t>2、作品报名表；</w:t>
            </w:r>
          </w:p>
          <w:p w14:paraId="5660BF1F" w14:textId="77777777" w:rsidR="00E91817" w:rsidRDefault="00000000">
            <w:pPr>
              <w:pStyle w:val="TableParagraph"/>
              <w:spacing w:before="42"/>
              <w:ind w:left="666"/>
              <w:rPr>
                <w:sz w:val="28"/>
              </w:rPr>
            </w:pPr>
            <w:r>
              <w:rPr>
                <w:sz w:val="28"/>
              </w:rPr>
              <w:t>3、围绕作品制作一段说明性的微视频。</w:t>
            </w:r>
          </w:p>
        </w:tc>
      </w:tr>
      <w:tr w:rsidR="00E91817" w14:paraId="1B83BE4B" w14:textId="77777777">
        <w:trPr>
          <w:trHeight w:val="702"/>
        </w:trPr>
        <w:tc>
          <w:tcPr>
            <w:tcW w:w="8784" w:type="dxa"/>
          </w:tcPr>
          <w:p w14:paraId="49F6C8D7" w14:textId="77777777" w:rsidR="00E91817" w:rsidRDefault="00E91817">
            <w:pPr>
              <w:pStyle w:val="TableParagraph"/>
              <w:rPr>
                <w:rFonts w:ascii="Times New Roman"/>
                <w:sz w:val="28"/>
              </w:rPr>
            </w:pPr>
          </w:p>
        </w:tc>
      </w:tr>
      <w:tr w:rsidR="00E91817" w14:paraId="220B338B" w14:textId="77777777">
        <w:trPr>
          <w:trHeight w:val="703"/>
        </w:trPr>
        <w:tc>
          <w:tcPr>
            <w:tcW w:w="8784" w:type="dxa"/>
          </w:tcPr>
          <w:p w14:paraId="28280316" w14:textId="77777777" w:rsidR="00E91817" w:rsidRDefault="00000000">
            <w:pPr>
              <w:pStyle w:val="TableParagraph"/>
              <w:spacing w:before="172"/>
              <w:ind w:left="107"/>
              <w:rPr>
                <w:b/>
                <w:sz w:val="28"/>
              </w:rPr>
            </w:pPr>
            <w:r>
              <w:rPr>
                <w:b/>
                <w:sz w:val="28"/>
              </w:rPr>
              <w:t>5. 虚拟世界编程设计</w:t>
            </w:r>
          </w:p>
        </w:tc>
      </w:tr>
      <w:tr w:rsidR="00E91817" w14:paraId="794E939E" w14:textId="77777777">
        <w:trPr>
          <w:trHeight w:val="9508"/>
        </w:trPr>
        <w:tc>
          <w:tcPr>
            <w:tcW w:w="8784" w:type="dxa"/>
          </w:tcPr>
          <w:p w14:paraId="22C51917" w14:textId="77777777" w:rsidR="00E91817" w:rsidRDefault="00E91817">
            <w:pPr>
              <w:pStyle w:val="TableParagraph"/>
              <w:spacing w:before="7"/>
              <w:rPr>
                <w:b/>
                <w:sz w:val="28"/>
              </w:rPr>
            </w:pPr>
          </w:p>
          <w:p w14:paraId="7E6046AB" w14:textId="77777777" w:rsidR="00E91817" w:rsidRDefault="00000000">
            <w:pPr>
              <w:pStyle w:val="TableParagraph"/>
              <w:ind w:left="666"/>
              <w:rPr>
                <w:b/>
                <w:sz w:val="28"/>
              </w:rPr>
            </w:pPr>
            <w:r>
              <w:rPr>
                <w:b/>
                <w:sz w:val="28"/>
              </w:rPr>
              <w:t>作品形态界定：</w:t>
            </w:r>
          </w:p>
          <w:p w14:paraId="4E83FA9E" w14:textId="77777777" w:rsidR="00E91817" w:rsidRDefault="00000000">
            <w:pPr>
              <w:pStyle w:val="TableParagraph"/>
              <w:spacing w:before="198" w:line="266" w:lineRule="auto"/>
              <w:ind w:left="107" w:right="264" w:firstLine="559"/>
              <w:jc w:val="both"/>
              <w:rPr>
                <w:sz w:val="28"/>
              </w:rPr>
            </w:pPr>
            <w:r>
              <w:rPr>
                <w:sz w:val="28"/>
              </w:rPr>
              <w:t>结合选手自身的技能素养，以及个人的生活经验经历，编写设计具有创意的程序。通过程序的编写，体现</w:t>
            </w:r>
            <w:proofErr w:type="gramStart"/>
            <w:r>
              <w:rPr>
                <w:sz w:val="28"/>
              </w:rPr>
              <w:t>出选手</w:t>
            </w:r>
            <w:proofErr w:type="gramEnd"/>
            <w:r>
              <w:rPr>
                <w:sz w:val="28"/>
              </w:rPr>
              <w:t>的学习能力、协作分享意识，以及不断突破自我、勇于探索的精神。可以是控制其他参与者的行为，大型建筑的创建，也可以创建一个属于自己的游戏。</w:t>
            </w:r>
          </w:p>
          <w:p w14:paraId="383259D6" w14:textId="77777777" w:rsidR="00E91817" w:rsidRDefault="00000000">
            <w:pPr>
              <w:pStyle w:val="TableParagraph"/>
              <w:spacing w:before="164" w:line="266" w:lineRule="auto"/>
              <w:ind w:left="107" w:right="259" w:firstLine="559"/>
              <w:rPr>
                <w:sz w:val="28"/>
              </w:rPr>
            </w:pPr>
            <w:r>
              <w:rPr>
                <w:b/>
                <w:sz w:val="28"/>
              </w:rPr>
              <w:t>小学组：</w:t>
            </w:r>
            <w:r>
              <w:rPr>
                <w:sz w:val="28"/>
              </w:rPr>
              <w:t>使用模块化语言，完成立体空间搭建，或进行事件监听实现互动效果，或使用轮询做一些创意设计。</w:t>
            </w:r>
          </w:p>
          <w:p w14:paraId="7EAD49CB" w14:textId="77777777" w:rsidR="00E91817" w:rsidRDefault="00000000">
            <w:pPr>
              <w:pStyle w:val="TableParagraph"/>
              <w:spacing w:before="159" w:line="266" w:lineRule="auto"/>
              <w:ind w:left="107" w:right="120" w:firstLine="559"/>
              <w:rPr>
                <w:sz w:val="28"/>
              </w:rPr>
            </w:pPr>
            <w:r>
              <w:rPr>
                <w:b/>
                <w:sz w:val="28"/>
              </w:rPr>
              <w:t>中学组：</w:t>
            </w:r>
            <w:r>
              <w:rPr>
                <w:sz w:val="28"/>
              </w:rPr>
              <w:t>使用Python 语言，调运其丰富强大的库，在虚拟世界编程设计平台建造大型建筑，或实现与其他参与者或方块互动，或设计智能聊天机器人，或进行图像处理，或自动</w:t>
            </w:r>
            <w:proofErr w:type="gramStart"/>
            <w:r>
              <w:rPr>
                <w:sz w:val="28"/>
              </w:rPr>
              <w:t>作诗</w:t>
            </w:r>
            <w:proofErr w:type="gramEnd"/>
            <w:r>
              <w:rPr>
                <w:sz w:val="28"/>
              </w:rPr>
              <w:t>。</w:t>
            </w:r>
          </w:p>
          <w:p w14:paraId="58F4F5E4" w14:textId="77777777" w:rsidR="00E91817" w:rsidRDefault="00000000">
            <w:pPr>
              <w:pStyle w:val="TableParagraph"/>
              <w:spacing w:before="161"/>
              <w:ind w:left="666"/>
              <w:rPr>
                <w:b/>
                <w:sz w:val="28"/>
              </w:rPr>
            </w:pPr>
            <w:r>
              <w:rPr>
                <w:b/>
                <w:sz w:val="28"/>
              </w:rPr>
              <w:t>评比指标：</w:t>
            </w:r>
          </w:p>
          <w:p w14:paraId="488A237D" w14:textId="77777777" w:rsidR="00E91817" w:rsidRDefault="00000000">
            <w:pPr>
              <w:pStyle w:val="TableParagraph"/>
              <w:spacing w:before="199"/>
              <w:ind w:left="666"/>
              <w:rPr>
                <w:b/>
                <w:sz w:val="28"/>
              </w:rPr>
            </w:pPr>
            <w:r>
              <w:rPr>
                <w:b/>
                <w:sz w:val="28"/>
              </w:rPr>
              <w:t>思想性、科学性、规范性：</w:t>
            </w:r>
          </w:p>
          <w:p w14:paraId="76804F51" w14:textId="77777777" w:rsidR="00E91817" w:rsidRDefault="00000000">
            <w:pPr>
              <w:pStyle w:val="TableParagraph"/>
              <w:spacing w:before="195"/>
              <w:ind w:left="666"/>
              <w:rPr>
                <w:sz w:val="28"/>
              </w:rPr>
            </w:pPr>
            <w:r>
              <w:rPr>
                <w:sz w:val="28"/>
              </w:rPr>
              <w:t>主题明确，积极向上，科学严谨，无常识性错误，非原创素材</w:t>
            </w:r>
          </w:p>
          <w:p w14:paraId="336FDF9F" w14:textId="77777777" w:rsidR="00E91817" w:rsidRDefault="00000000">
            <w:pPr>
              <w:pStyle w:val="TableParagraph"/>
              <w:spacing w:before="42"/>
              <w:ind w:left="107"/>
              <w:rPr>
                <w:sz w:val="28"/>
              </w:rPr>
            </w:pPr>
            <w:r>
              <w:rPr>
                <w:sz w:val="28"/>
              </w:rPr>
              <w:t>（含音乐）内容应注明来源和出处。</w:t>
            </w:r>
          </w:p>
          <w:p w14:paraId="65E2A0B7" w14:textId="77777777" w:rsidR="00E91817" w:rsidRDefault="00000000">
            <w:pPr>
              <w:pStyle w:val="TableParagraph"/>
              <w:spacing w:before="198" w:line="266" w:lineRule="auto"/>
              <w:ind w:left="107" w:right="259" w:firstLine="559"/>
              <w:rPr>
                <w:sz w:val="28"/>
              </w:rPr>
            </w:pPr>
            <w:r>
              <w:rPr>
                <w:b/>
                <w:sz w:val="28"/>
              </w:rPr>
              <w:t>创新性：</w:t>
            </w:r>
            <w:r>
              <w:rPr>
                <w:sz w:val="28"/>
              </w:rPr>
              <w:t>创意独特，注重原创性，想象独特，生动有趣，能体现出“我的世界"天马行空。</w:t>
            </w:r>
          </w:p>
          <w:p w14:paraId="423C7109" w14:textId="77777777" w:rsidR="00E91817" w:rsidRDefault="00000000">
            <w:pPr>
              <w:pStyle w:val="TableParagraph"/>
              <w:spacing w:before="159" w:line="268" w:lineRule="auto"/>
              <w:ind w:left="107" w:right="259" w:firstLine="559"/>
              <w:rPr>
                <w:sz w:val="28"/>
              </w:rPr>
            </w:pPr>
            <w:r>
              <w:rPr>
                <w:b/>
                <w:sz w:val="28"/>
              </w:rPr>
              <w:t>艺术性：</w:t>
            </w:r>
            <w:r>
              <w:rPr>
                <w:sz w:val="28"/>
              </w:rPr>
              <w:t>设计美观大方，色彩和谐，个性鲜明又具有较好的观赏性。</w:t>
            </w:r>
          </w:p>
          <w:p w14:paraId="23C936F8" w14:textId="77777777" w:rsidR="00E91817" w:rsidRDefault="00000000">
            <w:pPr>
              <w:pStyle w:val="TableParagraph"/>
              <w:spacing w:before="152"/>
              <w:ind w:left="666"/>
              <w:rPr>
                <w:sz w:val="28"/>
              </w:rPr>
            </w:pPr>
            <w:r>
              <w:rPr>
                <w:b/>
                <w:sz w:val="28"/>
              </w:rPr>
              <w:t>技术性：</w:t>
            </w:r>
            <w:r>
              <w:rPr>
                <w:sz w:val="28"/>
              </w:rPr>
              <w:t>结构合理，思路清晰，程序执行流畅，没有明显错误，</w:t>
            </w:r>
          </w:p>
        </w:tc>
      </w:tr>
    </w:tbl>
    <w:p w14:paraId="56821832" w14:textId="77777777" w:rsidR="00E91817" w:rsidRDefault="00E91817">
      <w:pPr>
        <w:rPr>
          <w:sz w:val="28"/>
        </w:rPr>
        <w:sectPr w:rsidR="00E91817">
          <w:pgSz w:w="11910" w:h="16840"/>
          <w:pgMar w:top="1420" w:right="960" w:bottom="280" w:left="15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784"/>
      </w:tblGrid>
      <w:tr w:rsidR="00E91817" w14:paraId="1BFC9081" w14:textId="77777777">
        <w:trPr>
          <w:trHeight w:val="3696"/>
        </w:trPr>
        <w:tc>
          <w:tcPr>
            <w:tcW w:w="8784" w:type="dxa"/>
          </w:tcPr>
          <w:p w14:paraId="57E7237C" w14:textId="77777777" w:rsidR="00E91817" w:rsidRDefault="00000000">
            <w:pPr>
              <w:pStyle w:val="TableParagraph"/>
              <w:spacing w:before="210" w:line="268" w:lineRule="auto"/>
              <w:ind w:left="107" w:right="264"/>
              <w:rPr>
                <w:sz w:val="28"/>
              </w:rPr>
            </w:pPr>
            <w:r>
              <w:rPr>
                <w:sz w:val="28"/>
              </w:rPr>
              <w:lastRenderedPageBreak/>
              <w:t>作品空间感强，变量存储数据、程序模块、定时任务等程序运用科学合理。</w:t>
            </w:r>
          </w:p>
          <w:p w14:paraId="59492669" w14:textId="77777777" w:rsidR="00E91817" w:rsidRDefault="00000000">
            <w:pPr>
              <w:pStyle w:val="TableParagraph"/>
              <w:spacing w:before="154"/>
              <w:ind w:left="666"/>
              <w:rPr>
                <w:b/>
                <w:sz w:val="28"/>
              </w:rPr>
            </w:pPr>
            <w:r>
              <w:rPr>
                <w:b/>
                <w:sz w:val="28"/>
              </w:rPr>
              <w:t>提交资料：</w:t>
            </w:r>
          </w:p>
          <w:p w14:paraId="6653663B" w14:textId="77777777" w:rsidR="00E91817" w:rsidRDefault="00000000">
            <w:pPr>
              <w:pStyle w:val="TableParagraph"/>
              <w:spacing w:before="40"/>
              <w:ind w:left="666"/>
              <w:rPr>
                <w:sz w:val="28"/>
              </w:rPr>
            </w:pPr>
            <w:r>
              <w:rPr>
                <w:sz w:val="28"/>
              </w:rPr>
              <w:t>1、作品报名表；</w:t>
            </w:r>
          </w:p>
          <w:p w14:paraId="2885C857" w14:textId="77777777" w:rsidR="00E91817" w:rsidRDefault="00000000">
            <w:pPr>
              <w:pStyle w:val="TableParagraph"/>
              <w:spacing w:before="42"/>
              <w:ind w:left="666"/>
              <w:rPr>
                <w:sz w:val="28"/>
              </w:rPr>
            </w:pPr>
            <w:r>
              <w:rPr>
                <w:sz w:val="28"/>
              </w:rPr>
              <w:t>2、用记事本文件注明程序源文件制作发布的网址进行备查；</w:t>
            </w:r>
          </w:p>
          <w:p w14:paraId="2F638274" w14:textId="77777777" w:rsidR="00E91817" w:rsidRDefault="00000000">
            <w:pPr>
              <w:pStyle w:val="TableParagraph"/>
              <w:spacing w:before="42"/>
              <w:ind w:left="666"/>
              <w:rPr>
                <w:sz w:val="28"/>
              </w:rPr>
            </w:pPr>
            <w:r>
              <w:rPr>
                <w:sz w:val="28"/>
              </w:rPr>
              <w:t>3、程序截图和执行效果截图；</w:t>
            </w:r>
          </w:p>
          <w:p w14:paraId="1790759C" w14:textId="77777777" w:rsidR="00E91817" w:rsidRDefault="00000000">
            <w:pPr>
              <w:pStyle w:val="TableParagraph"/>
              <w:spacing w:before="39"/>
              <w:ind w:left="666"/>
              <w:rPr>
                <w:sz w:val="28"/>
              </w:rPr>
            </w:pPr>
            <w:r>
              <w:rPr>
                <w:sz w:val="28"/>
              </w:rPr>
              <w:t>4、围绕作品制作一段演示的微视频。</w:t>
            </w:r>
          </w:p>
        </w:tc>
      </w:tr>
    </w:tbl>
    <w:p w14:paraId="43406C7F" w14:textId="77777777" w:rsidR="00E91817" w:rsidRDefault="00E91817">
      <w:pPr>
        <w:pStyle w:val="a3"/>
        <w:rPr>
          <w:b/>
          <w:sz w:val="20"/>
        </w:rPr>
      </w:pPr>
    </w:p>
    <w:p w14:paraId="198F107E" w14:textId="77777777" w:rsidR="00E91817" w:rsidRDefault="00E91817">
      <w:pPr>
        <w:pStyle w:val="a3"/>
        <w:rPr>
          <w:b/>
          <w:sz w:val="20"/>
        </w:rPr>
      </w:pPr>
    </w:p>
    <w:p w14:paraId="207868C6" w14:textId="77777777" w:rsidR="00E91817" w:rsidRDefault="00000000">
      <w:pPr>
        <w:pStyle w:val="a4"/>
        <w:numPr>
          <w:ilvl w:val="0"/>
          <w:numId w:val="2"/>
        </w:numPr>
        <w:tabs>
          <w:tab w:val="left" w:pos="544"/>
        </w:tabs>
        <w:spacing w:before="219"/>
        <w:ind w:left="543" w:hanging="324"/>
        <w:rPr>
          <w:b/>
          <w:sz w:val="32"/>
        </w:rPr>
      </w:pPr>
      <w:r>
        <w:rPr>
          <w:b/>
          <w:sz w:val="32"/>
        </w:rPr>
        <w:t>人工智能</w:t>
      </w:r>
    </w:p>
    <w:p w14:paraId="465833D8" w14:textId="77777777" w:rsidR="00E91817" w:rsidRDefault="00E91817">
      <w:pPr>
        <w:pStyle w:val="a3"/>
        <w:spacing w:before="4"/>
        <w:rPr>
          <w:b/>
          <w:sz w:val="8"/>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22"/>
      </w:tblGrid>
      <w:tr w:rsidR="00E91817" w14:paraId="1663EF62" w14:textId="77777777">
        <w:trPr>
          <w:trHeight w:val="755"/>
        </w:trPr>
        <w:tc>
          <w:tcPr>
            <w:tcW w:w="8522" w:type="dxa"/>
          </w:tcPr>
          <w:p w14:paraId="40C9BCFC" w14:textId="77777777" w:rsidR="00E91817" w:rsidRDefault="00000000">
            <w:pPr>
              <w:pStyle w:val="TableParagraph"/>
              <w:spacing w:before="172"/>
              <w:ind w:left="107"/>
              <w:rPr>
                <w:b/>
                <w:sz w:val="32"/>
              </w:rPr>
            </w:pPr>
            <w:r>
              <w:rPr>
                <w:b/>
                <w:sz w:val="32"/>
              </w:rPr>
              <w:t>1.人工智能-优创未来</w:t>
            </w:r>
          </w:p>
        </w:tc>
      </w:tr>
      <w:tr w:rsidR="00E91817" w14:paraId="24204F46" w14:textId="77777777">
        <w:trPr>
          <w:trHeight w:val="7761"/>
        </w:trPr>
        <w:tc>
          <w:tcPr>
            <w:tcW w:w="8522" w:type="dxa"/>
          </w:tcPr>
          <w:p w14:paraId="12E3424B" w14:textId="77777777" w:rsidR="00E91817" w:rsidRDefault="00E91817">
            <w:pPr>
              <w:pStyle w:val="TableParagraph"/>
              <w:spacing w:before="7"/>
              <w:rPr>
                <w:b/>
                <w:sz w:val="28"/>
              </w:rPr>
            </w:pPr>
          </w:p>
          <w:p w14:paraId="3372F9DC" w14:textId="77777777" w:rsidR="00E91817" w:rsidRDefault="00000000">
            <w:pPr>
              <w:pStyle w:val="TableParagraph"/>
              <w:spacing w:line="268" w:lineRule="auto"/>
              <w:ind w:left="107" w:right="141" w:firstLine="559"/>
              <w:rPr>
                <w:sz w:val="28"/>
              </w:rPr>
            </w:pPr>
            <w:r>
              <w:rPr>
                <w:sz w:val="28"/>
              </w:rPr>
              <w:t>近几年来，人工智能理论和技术日益成熟，应用领域也不断扩大。研究范围包括了机器学习、自然语言理解、计算机视觉、自动程序设计、感知系统等多方面内容。语音识别、TTS、人脸识别、目标检测、问答系统、运动控制、多传感器融合等人工智能技术，在智慧城市、智慧教育、智慧金融、远程医疗等多种综合应用案例中广泛应用。</w:t>
            </w:r>
          </w:p>
          <w:p w14:paraId="5CE832C1" w14:textId="77777777" w:rsidR="00E91817" w:rsidRDefault="00000000">
            <w:pPr>
              <w:pStyle w:val="TableParagraph"/>
              <w:spacing w:before="145" w:line="268" w:lineRule="auto"/>
              <w:ind w:left="107" w:right="280" w:firstLine="559"/>
              <w:jc w:val="both"/>
              <w:rPr>
                <w:sz w:val="28"/>
              </w:rPr>
            </w:pPr>
            <w:r>
              <w:rPr>
                <w:sz w:val="28"/>
              </w:rPr>
              <w:t>参与者通过简单的人工智能应用模块搭建、设计，初步实现人工智能创意应用方案，并进行交流展示。项目旨在让学生了解人工智能领域的基础知识和主要算法，学习人工智能技术的应用案例， 并结合自身的生活实际，以改善人们生活品质为目的，初步实现自己的人工智能创意应用方案，利用如机器学习、自然语言处理、智能语音、计算机视觉、自定义图像识别等人工智能技术，</w:t>
            </w:r>
            <w:proofErr w:type="gramStart"/>
            <w:r>
              <w:rPr>
                <w:sz w:val="28"/>
              </w:rPr>
              <w:t>突出生活</w:t>
            </w:r>
            <w:proofErr w:type="gramEnd"/>
            <w:r>
              <w:rPr>
                <w:sz w:val="28"/>
              </w:rPr>
              <w:t>中实际问题的解决，初步探索人工智能领域的奥秘。创作中强调人工智能在社会生活各方面的创新性应用，如智慧社区、智慧农业、智慧交通等。</w:t>
            </w:r>
          </w:p>
          <w:p w14:paraId="52EFFB0A" w14:textId="77777777" w:rsidR="00E91817" w:rsidRDefault="00000000">
            <w:pPr>
              <w:pStyle w:val="TableParagraph"/>
              <w:spacing w:before="140"/>
              <w:ind w:left="666"/>
              <w:jc w:val="both"/>
              <w:rPr>
                <w:sz w:val="28"/>
              </w:rPr>
            </w:pPr>
            <w:r>
              <w:rPr>
                <w:sz w:val="28"/>
              </w:rPr>
              <w:t>一、 优创未来</w:t>
            </w:r>
          </w:p>
          <w:p w14:paraId="5B7EA22C" w14:textId="77777777" w:rsidR="00E91817" w:rsidRDefault="00000000">
            <w:pPr>
              <w:pStyle w:val="TableParagraph"/>
              <w:spacing w:before="198"/>
              <w:ind w:left="666"/>
              <w:rPr>
                <w:sz w:val="28"/>
              </w:rPr>
            </w:pPr>
            <w:r>
              <w:rPr>
                <w:sz w:val="28"/>
              </w:rPr>
              <w:t>优创未来——小学组</w:t>
            </w:r>
          </w:p>
        </w:tc>
      </w:tr>
    </w:tbl>
    <w:p w14:paraId="068DE961" w14:textId="77777777" w:rsidR="00E91817" w:rsidRDefault="00E91817">
      <w:pPr>
        <w:rPr>
          <w:sz w:val="28"/>
        </w:rPr>
        <w:sectPr w:rsidR="00E91817">
          <w:pgSz w:w="11910" w:h="16840"/>
          <w:pgMar w:top="1420" w:right="960" w:bottom="280" w:left="15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22"/>
      </w:tblGrid>
      <w:tr w:rsidR="00E91817" w14:paraId="7BBF075D" w14:textId="77777777">
        <w:trPr>
          <w:trHeight w:val="13634"/>
        </w:trPr>
        <w:tc>
          <w:tcPr>
            <w:tcW w:w="8522" w:type="dxa"/>
          </w:tcPr>
          <w:p w14:paraId="0D3EE384" w14:textId="77777777" w:rsidR="00E91817" w:rsidRDefault="00E91817">
            <w:pPr>
              <w:pStyle w:val="TableParagraph"/>
              <w:spacing w:before="7"/>
              <w:rPr>
                <w:b/>
                <w:sz w:val="28"/>
              </w:rPr>
            </w:pPr>
          </w:p>
          <w:p w14:paraId="40AAF80C" w14:textId="77777777" w:rsidR="00E91817" w:rsidRDefault="00000000">
            <w:pPr>
              <w:pStyle w:val="TableParagraph"/>
              <w:spacing w:line="372" w:lineRule="auto"/>
              <w:ind w:left="666" w:right="5322"/>
              <w:jc w:val="both"/>
              <w:rPr>
                <w:sz w:val="28"/>
              </w:rPr>
            </w:pPr>
            <w:r>
              <w:rPr>
                <w:sz w:val="28"/>
              </w:rPr>
              <w:t>优创未来——</w:t>
            </w:r>
            <w:proofErr w:type="gramStart"/>
            <w:r>
              <w:rPr>
                <w:sz w:val="28"/>
              </w:rPr>
              <w:t>初中组优创</w:t>
            </w:r>
            <w:proofErr w:type="gramEnd"/>
            <w:r>
              <w:rPr>
                <w:sz w:val="28"/>
              </w:rPr>
              <w:t>未来——高中组(</w:t>
            </w:r>
            <w:proofErr w:type="gramStart"/>
            <w:r>
              <w:rPr>
                <w:sz w:val="28"/>
              </w:rPr>
              <w:t>一</w:t>
            </w:r>
            <w:proofErr w:type="gramEnd"/>
            <w:r>
              <w:rPr>
                <w:sz w:val="28"/>
              </w:rPr>
              <w:t>) 参赛范围</w:t>
            </w:r>
          </w:p>
          <w:p w14:paraId="79FACDEE" w14:textId="77777777" w:rsidR="00E91817" w:rsidRDefault="00000000">
            <w:pPr>
              <w:pStyle w:val="TableParagraph"/>
              <w:spacing w:line="372" w:lineRule="auto"/>
              <w:ind w:left="1367" w:right="2800"/>
              <w:jc w:val="both"/>
              <w:rPr>
                <w:sz w:val="28"/>
              </w:rPr>
            </w:pPr>
            <w:r>
              <w:rPr>
                <w:spacing w:val="-3"/>
                <w:sz w:val="28"/>
              </w:rPr>
              <w:t>参赛组别：小学、初中、高中</w:t>
            </w:r>
            <w:r>
              <w:rPr>
                <w:sz w:val="28"/>
              </w:rPr>
              <w:t>/中职</w:t>
            </w:r>
            <w:r>
              <w:rPr>
                <w:spacing w:val="-12"/>
                <w:sz w:val="28"/>
              </w:rPr>
              <w:t xml:space="preserve">参赛人数：每队 </w:t>
            </w:r>
            <w:r>
              <w:rPr>
                <w:sz w:val="28"/>
              </w:rPr>
              <w:t>2</w:t>
            </w:r>
            <w:r>
              <w:rPr>
                <w:spacing w:val="-36"/>
                <w:sz w:val="28"/>
              </w:rPr>
              <w:t xml:space="preserve"> 人</w:t>
            </w:r>
          </w:p>
          <w:p w14:paraId="25BB210B" w14:textId="77777777" w:rsidR="00E91817" w:rsidRDefault="00000000">
            <w:pPr>
              <w:pStyle w:val="TableParagraph"/>
              <w:spacing w:before="2"/>
              <w:ind w:left="1367"/>
              <w:jc w:val="both"/>
              <w:rPr>
                <w:sz w:val="28"/>
              </w:rPr>
            </w:pPr>
            <w:r>
              <w:rPr>
                <w:spacing w:val="-12"/>
                <w:sz w:val="28"/>
              </w:rPr>
              <w:t xml:space="preserve">指导教师：每队 </w:t>
            </w:r>
            <w:r>
              <w:rPr>
                <w:sz w:val="28"/>
              </w:rPr>
              <w:t>1</w:t>
            </w:r>
            <w:r>
              <w:rPr>
                <w:spacing w:val="-35"/>
                <w:sz w:val="28"/>
              </w:rPr>
              <w:t xml:space="preserve"> 人</w:t>
            </w:r>
          </w:p>
          <w:p w14:paraId="16EF66F5" w14:textId="77777777" w:rsidR="00E91817" w:rsidRDefault="00000000">
            <w:pPr>
              <w:pStyle w:val="TableParagraph"/>
              <w:spacing w:before="195" w:line="372" w:lineRule="auto"/>
              <w:ind w:left="666" w:right="2942" w:firstLine="700"/>
              <w:jc w:val="both"/>
              <w:rPr>
                <w:sz w:val="28"/>
              </w:rPr>
            </w:pPr>
            <w:r>
              <w:rPr>
                <w:sz w:val="28"/>
              </w:rPr>
              <w:t>每人限参加一个赛项、一个队伍。(二) 项目描述</w:t>
            </w:r>
          </w:p>
          <w:p w14:paraId="794D952D" w14:textId="77777777" w:rsidR="00E91817" w:rsidRDefault="00000000">
            <w:pPr>
              <w:pStyle w:val="TableParagraph"/>
              <w:spacing w:before="2" w:line="266" w:lineRule="auto"/>
              <w:ind w:left="107" w:right="141" w:firstLine="559"/>
              <w:rPr>
                <w:sz w:val="28"/>
              </w:rPr>
            </w:pPr>
            <w:r>
              <w:rPr>
                <w:spacing w:val="3"/>
                <w:sz w:val="28"/>
              </w:rPr>
              <w:t>小学组：参与者自主设计</w:t>
            </w:r>
            <w:r>
              <w:rPr>
                <w:sz w:val="28"/>
              </w:rPr>
              <w:t>AI</w:t>
            </w:r>
            <w:r>
              <w:rPr>
                <w:spacing w:val="-10"/>
                <w:sz w:val="28"/>
              </w:rPr>
              <w:t xml:space="preserve"> 无人车，合理选择任务执行顺序， </w:t>
            </w:r>
            <w:r>
              <w:rPr>
                <w:spacing w:val="18"/>
                <w:sz w:val="28"/>
              </w:rPr>
              <w:t>并运用</w:t>
            </w:r>
            <w:r>
              <w:rPr>
                <w:sz w:val="28"/>
              </w:rPr>
              <w:t>TTS</w:t>
            </w:r>
            <w:r>
              <w:rPr>
                <w:spacing w:val="-19"/>
                <w:sz w:val="28"/>
              </w:rPr>
              <w:t xml:space="preserve"> 技术(</w:t>
            </w:r>
            <w:r>
              <w:rPr>
                <w:sz w:val="28"/>
              </w:rPr>
              <w:t>Text To Speech)</w:t>
            </w:r>
            <w:r>
              <w:rPr>
                <w:spacing w:val="69"/>
                <w:sz w:val="28"/>
              </w:rPr>
              <w:t>与</w:t>
            </w:r>
            <w:r>
              <w:rPr>
                <w:sz w:val="28"/>
              </w:rPr>
              <w:t>ASR</w:t>
            </w:r>
            <w:r>
              <w:rPr>
                <w:spacing w:val="-25"/>
                <w:sz w:val="28"/>
              </w:rPr>
              <w:t xml:space="preserve"> 技术</w:t>
            </w:r>
            <w:r>
              <w:rPr>
                <w:sz w:val="28"/>
              </w:rPr>
              <w:t xml:space="preserve">（Automatic Speech </w:t>
            </w:r>
            <w:r>
              <w:rPr>
                <w:spacing w:val="-1"/>
                <w:sz w:val="28"/>
              </w:rPr>
              <w:t>Recognition）</w:t>
            </w:r>
            <w:r>
              <w:rPr>
                <w:spacing w:val="-3"/>
                <w:sz w:val="28"/>
              </w:rPr>
              <w:t>结合运动控制完成相应任务。</w:t>
            </w:r>
            <w:r>
              <w:rPr>
                <w:sz w:val="28"/>
              </w:rPr>
              <w:t>（</w:t>
            </w:r>
            <w:r>
              <w:rPr>
                <w:spacing w:val="-3"/>
                <w:sz w:val="28"/>
              </w:rPr>
              <w:t>应用技术：自然语言交互、运动控制</w:t>
            </w:r>
            <w:r>
              <w:rPr>
                <w:sz w:val="28"/>
              </w:rPr>
              <w:t>）</w:t>
            </w:r>
          </w:p>
          <w:p w14:paraId="3060C6D3" w14:textId="77777777" w:rsidR="00E91817" w:rsidRDefault="00000000">
            <w:pPr>
              <w:pStyle w:val="TableParagraph"/>
              <w:spacing w:before="161" w:line="266" w:lineRule="auto"/>
              <w:ind w:left="107" w:right="280" w:firstLine="559"/>
              <w:jc w:val="both"/>
              <w:rPr>
                <w:sz w:val="28"/>
              </w:rPr>
            </w:pPr>
            <w:r>
              <w:rPr>
                <w:spacing w:val="-3"/>
                <w:sz w:val="28"/>
              </w:rPr>
              <w:t>初中组：参与者按照任务要求，运用视觉传感器对农业无人车进行合理的路径规划，对经过路口的不同路标指示，执行对应的动作，并且在任务点完成对应要求的任务内容。</w:t>
            </w:r>
            <w:r>
              <w:rPr>
                <w:sz w:val="28"/>
              </w:rPr>
              <w:t>（</w:t>
            </w:r>
            <w:r>
              <w:rPr>
                <w:spacing w:val="-3"/>
                <w:sz w:val="28"/>
              </w:rPr>
              <w:t>应用技术：计算机视觉、无人驾驶、自然语言交互</w:t>
            </w:r>
            <w:r>
              <w:rPr>
                <w:sz w:val="28"/>
              </w:rPr>
              <w:t>）</w:t>
            </w:r>
          </w:p>
          <w:p w14:paraId="0BB860A7" w14:textId="77777777" w:rsidR="00E91817" w:rsidRDefault="00000000">
            <w:pPr>
              <w:pStyle w:val="TableParagraph"/>
              <w:spacing w:before="164" w:line="266" w:lineRule="auto"/>
              <w:ind w:left="107" w:right="280" w:firstLine="559"/>
              <w:jc w:val="both"/>
              <w:rPr>
                <w:sz w:val="28"/>
              </w:rPr>
            </w:pPr>
            <w:r>
              <w:rPr>
                <w:spacing w:val="-3"/>
                <w:sz w:val="28"/>
              </w:rPr>
              <w:t>高中组：参与者设计机器人运用视觉模块准确识别飞机模型并判断位置。根据模型位置，给出不同手势指令，指挥飞机停到对应区域并处理紧急任务或突发事故。</w:t>
            </w:r>
            <w:r>
              <w:rPr>
                <w:sz w:val="28"/>
              </w:rPr>
              <w:t>（</w:t>
            </w:r>
            <w:r>
              <w:rPr>
                <w:spacing w:val="-3"/>
                <w:sz w:val="28"/>
              </w:rPr>
              <w:t>应用技术：计算机视觉、机器学习、步态算法、自然语言交互</w:t>
            </w:r>
            <w:r>
              <w:rPr>
                <w:sz w:val="28"/>
              </w:rPr>
              <w:t>）</w:t>
            </w:r>
          </w:p>
          <w:p w14:paraId="3B608B89" w14:textId="77777777" w:rsidR="00E91817" w:rsidRDefault="00000000">
            <w:pPr>
              <w:pStyle w:val="TableParagraph"/>
              <w:spacing w:before="164" w:line="372" w:lineRule="auto"/>
              <w:ind w:left="666" w:right="3081"/>
              <w:rPr>
                <w:sz w:val="28"/>
              </w:rPr>
            </w:pPr>
            <w:r>
              <w:rPr>
                <w:sz w:val="28"/>
              </w:rPr>
              <w:t>参赛队伍自带竞赛设备与笔记本电脑。(三) 竞赛方式</w:t>
            </w:r>
          </w:p>
          <w:p w14:paraId="01D5C856" w14:textId="77777777" w:rsidR="00E91817" w:rsidRDefault="00000000">
            <w:pPr>
              <w:pStyle w:val="TableParagraph"/>
              <w:spacing w:line="358" w:lineRule="exact"/>
              <w:ind w:left="666"/>
              <w:rPr>
                <w:sz w:val="28"/>
              </w:rPr>
            </w:pPr>
            <w:r>
              <w:rPr>
                <w:sz w:val="28"/>
              </w:rPr>
              <w:t>所有组别统一要求：</w:t>
            </w:r>
          </w:p>
          <w:p w14:paraId="01733C40" w14:textId="77777777" w:rsidR="00E91817" w:rsidRDefault="00000000">
            <w:pPr>
              <w:pStyle w:val="TableParagraph"/>
              <w:spacing w:before="198"/>
              <w:ind w:left="666"/>
              <w:rPr>
                <w:sz w:val="28"/>
              </w:rPr>
            </w:pPr>
            <w:r>
              <w:rPr>
                <w:sz w:val="28"/>
              </w:rPr>
              <w:t>比赛共进行 2 轮，每轮比赛的时间为 180 秒。第一轮比赛调试</w:t>
            </w:r>
          </w:p>
          <w:p w14:paraId="3CDB0EC9" w14:textId="77777777" w:rsidR="00E91817" w:rsidRDefault="00000000">
            <w:pPr>
              <w:pStyle w:val="TableParagraph"/>
              <w:spacing w:before="40"/>
              <w:ind w:left="107"/>
              <w:rPr>
                <w:sz w:val="28"/>
              </w:rPr>
            </w:pPr>
            <w:r>
              <w:rPr>
                <w:sz w:val="28"/>
              </w:rPr>
              <w:t>准备时间为 90 分钟，调试完毕后开始第一轮比赛；第一轮比赛结束</w:t>
            </w:r>
          </w:p>
          <w:p w14:paraId="3AD313F3" w14:textId="77777777" w:rsidR="00E91817" w:rsidRDefault="00000000">
            <w:pPr>
              <w:pStyle w:val="TableParagraph"/>
              <w:spacing w:before="42"/>
              <w:ind w:left="107"/>
              <w:rPr>
                <w:sz w:val="28"/>
              </w:rPr>
            </w:pPr>
            <w:r>
              <w:rPr>
                <w:sz w:val="28"/>
              </w:rPr>
              <w:t>后再给予 30 分钟的二次调试时间，调试完毕后开始第二轮比赛。</w:t>
            </w:r>
          </w:p>
          <w:p w14:paraId="4EB11D54" w14:textId="77777777" w:rsidR="00E91817" w:rsidRDefault="00000000">
            <w:pPr>
              <w:pStyle w:val="TableParagraph"/>
              <w:spacing w:before="198"/>
              <w:ind w:left="666"/>
              <w:rPr>
                <w:sz w:val="28"/>
              </w:rPr>
            </w:pPr>
            <w:r>
              <w:rPr>
                <w:sz w:val="28"/>
              </w:rPr>
              <w:t>小学组：</w:t>
            </w:r>
          </w:p>
        </w:tc>
      </w:tr>
    </w:tbl>
    <w:p w14:paraId="6A8A718B" w14:textId="77777777" w:rsidR="00E91817" w:rsidRDefault="00E91817">
      <w:pPr>
        <w:rPr>
          <w:sz w:val="28"/>
        </w:rPr>
        <w:sectPr w:rsidR="00E91817">
          <w:pgSz w:w="11910" w:h="16840"/>
          <w:pgMar w:top="1420" w:right="960" w:bottom="280" w:left="15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22"/>
      </w:tblGrid>
      <w:tr w:rsidR="00E91817" w14:paraId="5C2F95C7" w14:textId="77777777">
        <w:trPr>
          <w:trHeight w:val="13537"/>
        </w:trPr>
        <w:tc>
          <w:tcPr>
            <w:tcW w:w="8522" w:type="dxa"/>
          </w:tcPr>
          <w:p w14:paraId="5C32DDF3" w14:textId="77777777" w:rsidR="00E91817" w:rsidRDefault="00E91817">
            <w:pPr>
              <w:pStyle w:val="TableParagraph"/>
              <w:spacing w:before="7"/>
              <w:rPr>
                <w:b/>
                <w:sz w:val="28"/>
              </w:rPr>
            </w:pPr>
          </w:p>
          <w:p w14:paraId="2679A82B" w14:textId="77777777" w:rsidR="00E91817" w:rsidRDefault="00000000">
            <w:pPr>
              <w:pStyle w:val="TableParagraph"/>
              <w:spacing w:line="268" w:lineRule="auto"/>
              <w:ind w:left="107" w:right="210" w:firstLine="559"/>
              <w:jc w:val="both"/>
              <w:rPr>
                <w:sz w:val="28"/>
              </w:rPr>
            </w:pPr>
            <w:r>
              <w:rPr>
                <w:spacing w:val="-3"/>
                <w:sz w:val="28"/>
              </w:rPr>
              <w:t>比赛任务分为固定任务、关联任务和随机任务，</w:t>
            </w:r>
            <w:r>
              <w:rPr>
                <w:sz w:val="28"/>
              </w:rPr>
              <w:t>AI</w:t>
            </w:r>
            <w:r>
              <w:rPr>
                <w:spacing w:val="-13"/>
                <w:sz w:val="28"/>
              </w:rPr>
              <w:t xml:space="preserve"> 机器人可自</w:t>
            </w:r>
            <w:r>
              <w:rPr>
                <w:spacing w:val="-5"/>
                <w:sz w:val="28"/>
              </w:rPr>
              <w:t>由选择需要执行的任务以及次序。执行随机任务之前必须要先完成</w:t>
            </w:r>
            <w:r>
              <w:rPr>
                <w:spacing w:val="-3"/>
                <w:sz w:val="28"/>
              </w:rPr>
              <w:t>关联任务，否则随机任务不得分。</w:t>
            </w:r>
          </w:p>
          <w:p w14:paraId="24353AE3" w14:textId="77777777" w:rsidR="00E91817" w:rsidRDefault="00000000">
            <w:pPr>
              <w:pStyle w:val="TableParagraph"/>
              <w:spacing w:before="151"/>
              <w:ind w:left="666"/>
              <w:rPr>
                <w:sz w:val="28"/>
              </w:rPr>
            </w:pPr>
            <w:r>
              <w:rPr>
                <w:sz w:val="28"/>
              </w:rPr>
              <w:t>初中组：</w:t>
            </w:r>
          </w:p>
          <w:p w14:paraId="2920D1F6" w14:textId="77777777" w:rsidR="00E91817" w:rsidRDefault="00000000">
            <w:pPr>
              <w:pStyle w:val="TableParagraph"/>
              <w:spacing w:before="198" w:line="268" w:lineRule="auto"/>
              <w:ind w:left="107" w:right="138" w:firstLine="559"/>
              <w:rPr>
                <w:sz w:val="28"/>
              </w:rPr>
            </w:pPr>
            <w:r>
              <w:rPr>
                <w:sz w:val="28"/>
              </w:rPr>
              <w:t>比赛任务分为固定任务、随机任务和现场任务，AI 机器人可自由选择需要执行的任务以及次序。</w:t>
            </w:r>
          </w:p>
          <w:p w14:paraId="6B238662" w14:textId="77777777" w:rsidR="00E91817" w:rsidRDefault="00000000">
            <w:pPr>
              <w:pStyle w:val="TableParagraph"/>
              <w:spacing w:before="152"/>
              <w:ind w:left="666"/>
              <w:rPr>
                <w:sz w:val="28"/>
              </w:rPr>
            </w:pPr>
            <w:r>
              <w:rPr>
                <w:sz w:val="28"/>
              </w:rPr>
              <w:t>高中组：</w:t>
            </w:r>
          </w:p>
          <w:p w14:paraId="4CE74A66" w14:textId="77777777" w:rsidR="00E91817" w:rsidRDefault="00000000">
            <w:pPr>
              <w:pStyle w:val="TableParagraph"/>
              <w:spacing w:before="198" w:line="266" w:lineRule="auto"/>
              <w:ind w:left="107" w:right="280" w:firstLine="559"/>
              <w:jc w:val="both"/>
              <w:rPr>
                <w:sz w:val="28"/>
              </w:rPr>
            </w:pPr>
            <w:r>
              <w:rPr>
                <w:spacing w:val="-13"/>
                <w:sz w:val="28"/>
              </w:rPr>
              <w:t xml:space="preserve">活动共设计 </w:t>
            </w:r>
            <w:r>
              <w:rPr>
                <w:sz w:val="28"/>
              </w:rPr>
              <w:t>7</w:t>
            </w:r>
            <w:r>
              <w:rPr>
                <w:spacing w:val="-10"/>
                <w:sz w:val="28"/>
              </w:rPr>
              <w:t xml:space="preserve"> </w:t>
            </w:r>
            <w:proofErr w:type="gramStart"/>
            <w:r>
              <w:rPr>
                <w:spacing w:val="-10"/>
                <w:sz w:val="28"/>
              </w:rPr>
              <w:t>个</w:t>
            </w:r>
            <w:proofErr w:type="gramEnd"/>
            <w:r>
              <w:rPr>
                <w:spacing w:val="-10"/>
                <w:sz w:val="28"/>
              </w:rPr>
              <w:t xml:space="preserve">任务，须按照任务由小到大的序号依次执行， </w:t>
            </w:r>
            <w:r>
              <w:rPr>
                <w:spacing w:val="-3"/>
                <w:sz w:val="28"/>
              </w:rPr>
              <w:t>不可越过序号执行，每个任务之间无得分关联。在移动飞机的整个过程中，飞机不可离开地面，比赛中未完成的任务可重新挑战。</w:t>
            </w:r>
          </w:p>
          <w:p w14:paraId="601DFB00" w14:textId="77777777" w:rsidR="00E91817" w:rsidRDefault="00E91817">
            <w:pPr>
              <w:pStyle w:val="TableParagraph"/>
              <w:rPr>
                <w:b/>
                <w:sz w:val="20"/>
              </w:rPr>
            </w:pPr>
          </w:p>
          <w:p w14:paraId="793327EE" w14:textId="77777777" w:rsidR="00E91817" w:rsidRDefault="00E91817">
            <w:pPr>
              <w:pStyle w:val="TableParagraph"/>
              <w:spacing w:before="11" w:after="1"/>
              <w:rPr>
                <w:b/>
                <w:sz w:val="17"/>
              </w:rPr>
            </w:pPr>
          </w:p>
          <w:p w14:paraId="3A8FDC1C" w14:textId="77777777" w:rsidR="00E91817" w:rsidRDefault="00000000">
            <w:pPr>
              <w:pStyle w:val="TableParagraph"/>
              <w:ind w:left="2440"/>
              <w:rPr>
                <w:sz w:val="20"/>
              </w:rPr>
            </w:pPr>
            <w:r>
              <w:rPr>
                <w:noProof/>
                <w:sz w:val="20"/>
              </w:rPr>
              <w:drawing>
                <wp:inline distT="0" distB="0" distL="0" distR="0" wp14:anchorId="00D5314E" wp14:editId="0DD13A55">
                  <wp:extent cx="1998980" cy="24384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8" cstate="print"/>
                          <a:stretch>
                            <a:fillRect/>
                          </a:stretch>
                        </pic:blipFill>
                        <pic:spPr>
                          <a:xfrm>
                            <a:off x="0" y="0"/>
                            <a:ext cx="1999488" cy="2438400"/>
                          </a:xfrm>
                          <a:prstGeom prst="rect">
                            <a:avLst/>
                          </a:prstGeom>
                        </pic:spPr>
                      </pic:pic>
                    </a:graphicData>
                  </a:graphic>
                </wp:inline>
              </w:drawing>
            </w:r>
          </w:p>
          <w:p w14:paraId="3BFBE162" w14:textId="77777777" w:rsidR="00E91817" w:rsidRDefault="00E91817">
            <w:pPr>
              <w:pStyle w:val="TableParagraph"/>
              <w:spacing w:before="3"/>
              <w:rPr>
                <w:b/>
                <w:sz w:val="28"/>
              </w:rPr>
            </w:pPr>
          </w:p>
          <w:p w14:paraId="490243D1" w14:textId="77777777" w:rsidR="00E91817" w:rsidRDefault="00000000">
            <w:pPr>
              <w:pStyle w:val="TableParagraph"/>
              <w:spacing w:line="372" w:lineRule="auto"/>
              <w:ind w:left="666" w:right="3642"/>
              <w:rPr>
                <w:sz w:val="28"/>
              </w:rPr>
            </w:pPr>
            <w:r>
              <w:rPr>
                <w:sz w:val="28"/>
              </w:rPr>
              <w:t>各赛项详细规则</w:t>
            </w:r>
            <w:proofErr w:type="gramStart"/>
            <w:r>
              <w:rPr>
                <w:sz w:val="28"/>
              </w:rPr>
              <w:t>请扫二维码</w:t>
            </w:r>
            <w:proofErr w:type="gramEnd"/>
            <w:r>
              <w:rPr>
                <w:sz w:val="28"/>
              </w:rPr>
              <w:t>获取： (四) 评分标准</w:t>
            </w:r>
          </w:p>
          <w:p w14:paraId="76F0933F" w14:textId="77777777" w:rsidR="00E91817" w:rsidRDefault="00000000">
            <w:pPr>
              <w:pStyle w:val="TableParagraph"/>
              <w:spacing w:before="1" w:line="372" w:lineRule="auto"/>
              <w:ind w:left="666" w:right="561"/>
              <w:rPr>
                <w:sz w:val="28"/>
              </w:rPr>
            </w:pPr>
            <w:r>
              <w:rPr>
                <w:spacing w:val="-3"/>
                <w:sz w:val="28"/>
              </w:rPr>
              <w:t>每轮比赛最终得分为本轮比赛所有已完成的任务得分之</w:t>
            </w:r>
            <w:proofErr w:type="gramStart"/>
            <w:r>
              <w:rPr>
                <w:spacing w:val="-3"/>
                <w:sz w:val="28"/>
              </w:rPr>
              <w:t>和</w:t>
            </w:r>
            <w:proofErr w:type="gramEnd"/>
            <w:r>
              <w:rPr>
                <w:spacing w:val="-3"/>
                <w:sz w:val="28"/>
              </w:rPr>
              <w:t>。两轮活动结束后，取两轮活动成绩之和</w:t>
            </w:r>
            <w:proofErr w:type="gramStart"/>
            <w:r>
              <w:rPr>
                <w:spacing w:val="-3"/>
                <w:sz w:val="28"/>
              </w:rPr>
              <w:t>分作为</w:t>
            </w:r>
            <w:proofErr w:type="gramEnd"/>
            <w:r>
              <w:rPr>
                <w:spacing w:val="-3"/>
                <w:sz w:val="28"/>
              </w:rPr>
              <w:t>最终成绩。 小学组得分=固定任务得分+关联任务得分+随机任务得分</w:t>
            </w:r>
          </w:p>
          <w:p w14:paraId="064DCE6D" w14:textId="77777777" w:rsidR="00E91817" w:rsidRDefault="00000000">
            <w:pPr>
              <w:pStyle w:val="TableParagraph"/>
              <w:ind w:left="666"/>
              <w:rPr>
                <w:sz w:val="28"/>
              </w:rPr>
            </w:pPr>
            <w:r>
              <w:rPr>
                <w:sz w:val="28"/>
              </w:rPr>
              <w:t>初中组得分=固定任务得分+随机任务得分+现场任务得分-罚分</w:t>
            </w:r>
          </w:p>
          <w:p w14:paraId="71F4ECDC" w14:textId="77777777" w:rsidR="00E91817" w:rsidRDefault="00000000">
            <w:pPr>
              <w:pStyle w:val="TableParagraph"/>
              <w:spacing w:before="196"/>
              <w:ind w:left="666"/>
              <w:rPr>
                <w:sz w:val="28"/>
              </w:rPr>
            </w:pPr>
            <w:r>
              <w:rPr>
                <w:sz w:val="28"/>
              </w:rPr>
              <w:t>高中组得分=实际得分-黄牌扣分。</w:t>
            </w:r>
          </w:p>
        </w:tc>
      </w:tr>
    </w:tbl>
    <w:p w14:paraId="2891D5D3" w14:textId="77777777" w:rsidR="00E91817" w:rsidRDefault="00E91817">
      <w:pPr>
        <w:rPr>
          <w:sz w:val="28"/>
        </w:rPr>
        <w:sectPr w:rsidR="00E91817">
          <w:pgSz w:w="11910" w:h="16840"/>
          <w:pgMar w:top="1420" w:right="960" w:bottom="280" w:left="15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22"/>
      </w:tblGrid>
      <w:tr w:rsidR="00E91817" w14:paraId="0306B1E4" w14:textId="77777777">
        <w:trPr>
          <w:trHeight w:val="755"/>
        </w:trPr>
        <w:tc>
          <w:tcPr>
            <w:tcW w:w="8522" w:type="dxa"/>
          </w:tcPr>
          <w:p w14:paraId="7DC4D405" w14:textId="77777777" w:rsidR="00E91817" w:rsidRDefault="00E91817">
            <w:pPr>
              <w:pStyle w:val="TableParagraph"/>
              <w:rPr>
                <w:rFonts w:ascii="Times New Roman"/>
                <w:sz w:val="26"/>
              </w:rPr>
            </w:pPr>
          </w:p>
        </w:tc>
      </w:tr>
      <w:tr w:rsidR="00E91817" w14:paraId="4F09EC22" w14:textId="77777777">
        <w:trPr>
          <w:trHeight w:val="755"/>
        </w:trPr>
        <w:tc>
          <w:tcPr>
            <w:tcW w:w="8522" w:type="dxa"/>
          </w:tcPr>
          <w:p w14:paraId="32E324DC" w14:textId="77777777" w:rsidR="00E91817" w:rsidRDefault="00000000">
            <w:pPr>
              <w:pStyle w:val="TableParagraph"/>
              <w:spacing w:before="173"/>
              <w:ind w:left="107"/>
              <w:rPr>
                <w:b/>
                <w:sz w:val="32"/>
              </w:rPr>
            </w:pPr>
            <w:r>
              <w:rPr>
                <w:b/>
                <w:sz w:val="32"/>
              </w:rPr>
              <w:t>2.人工智能-智能博物</w:t>
            </w:r>
          </w:p>
        </w:tc>
      </w:tr>
      <w:tr w:rsidR="00E91817" w14:paraId="775FAE13" w14:textId="77777777">
        <w:trPr>
          <w:trHeight w:val="4651"/>
        </w:trPr>
        <w:tc>
          <w:tcPr>
            <w:tcW w:w="8522" w:type="dxa"/>
          </w:tcPr>
          <w:p w14:paraId="4AB4A786" w14:textId="77777777" w:rsidR="00E91817" w:rsidRDefault="00E91817">
            <w:pPr>
              <w:pStyle w:val="TableParagraph"/>
              <w:spacing w:before="8"/>
              <w:rPr>
                <w:b/>
                <w:sz w:val="28"/>
              </w:rPr>
            </w:pPr>
          </w:p>
          <w:p w14:paraId="0F8B8AFC" w14:textId="77777777" w:rsidR="00E91817" w:rsidRDefault="00000000">
            <w:pPr>
              <w:pStyle w:val="TableParagraph"/>
              <w:spacing w:before="1" w:line="266" w:lineRule="auto"/>
              <w:ind w:left="107" w:right="137" w:firstLine="559"/>
              <w:rPr>
                <w:sz w:val="28"/>
              </w:rPr>
            </w:pPr>
            <w:r>
              <w:rPr>
                <w:sz w:val="28"/>
              </w:rPr>
              <w:t>参与者结合人工智能技术原理，通过计算机编程和手工搭建， 智造机器人进行交流展示。鼓励突出人工智能属性，如使用图像识别、视觉识别、语音识别、自然语言处理等技术，通过机器学习、深度学习手段，实现相关智能感知，执行规定任务和实现预设功 能。项目围绕“AI 机器识别”，模拟多场景的智能识别及文本分类工作，如物品分类、情绪分类等。学生通过熟练应用智能语音、计算机视觉、自然语音处理等技术，设计并实现一款具备能听会说、能看会认、能理解会思考的智能系统，创作中强调人工智能技术应用的合理性、丰富性和创新性。</w:t>
            </w:r>
          </w:p>
        </w:tc>
      </w:tr>
      <w:tr w:rsidR="00E91817" w14:paraId="78A15BEF" w14:textId="77777777">
        <w:trPr>
          <w:trHeight w:val="755"/>
        </w:trPr>
        <w:tc>
          <w:tcPr>
            <w:tcW w:w="8522" w:type="dxa"/>
          </w:tcPr>
          <w:p w14:paraId="2CA60883" w14:textId="77777777" w:rsidR="00E91817" w:rsidRDefault="00E91817">
            <w:pPr>
              <w:pStyle w:val="TableParagraph"/>
              <w:rPr>
                <w:rFonts w:ascii="Times New Roman"/>
                <w:sz w:val="26"/>
              </w:rPr>
            </w:pPr>
          </w:p>
        </w:tc>
      </w:tr>
      <w:tr w:rsidR="00E91817" w14:paraId="74847752" w14:textId="77777777">
        <w:trPr>
          <w:trHeight w:val="755"/>
        </w:trPr>
        <w:tc>
          <w:tcPr>
            <w:tcW w:w="8522" w:type="dxa"/>
          </w:tcPr>
          <w:p w14:paraId="6150D190" w14:textId="77777777" w:rsidR="00E91817" w:rsidRDefault="00000000">
            <w:pPr>
              <w:pStyle w:val="TableParagraph"/>
              <w:spacing w:before="173"/>
              <w:ind w:left="107"/>
              <w:rPr>
                <w:b/>
                <w:sz w:val="32"/>
              </w:rPr>
            </w:pPr>
            <w:r>
              <w:rPr>
                <w:b/>
                <w:sz w:val="32"/>
              </w:rPr>
              <w:t>3.AI 掌控任务挑战赛</w:t>
            </w:r>
          </w:p>
        </w:tc>
      </w:tr>
      <w:tr w:rsidR="00E91817" w14:paraId="0A5B043F" w14:textId="77777777">
        <w:trPr>
          <w:trHeight w:val="5830"/>
        </w:trPr>
        <w:tc>
          <w:tcPr>
            <w:tcW w:w="8522" w:type="dxa"/>
          </w:tcPr>
          <w:p w14:paraId="18E28837" w14:textId="77777777" w:rsidR="00E91817" w:rsidRDefault="00E91817">
            <w:pPr>
              <w:pStyle w:val="TableParagraph"/>
              <w:rPr>
                <w:b/>
                <w:sz w:val="28"/>
              </w:rPr>
            </w:pPr>
          </w:p>
          <w:p w14:paraId="45907089" w14:textId="77777777" w:rsidR="00E91817" w:rsidRDefault="00E91817">
            <w:pPr>
              <w:pStyle w:val="TableParagraph"/>
              <w:rPr>
                <w:b/>
                <w:sz w:val="28"/>
              </w:rPr>
            </w:pPr>
          </w:p>
          <w:p w14:paraId="513A0758" w14:textId="77777777" w:rsidR="00E91817" w:rsidRDefault="00000000">
            <w:pPr>
              <w:pStyle w:val="TableParagraph"/>
              <w:numPr>
                <w:ilvl w:val="0"/>
                <w:numId w:val="18"/>
              </w:numPr>
              <w:tabs>
                <w:tab w:val="left" w:pos="948"/>
              </w:tabs>
              <w:spacing w:before="204"/>
              <w:ind w:hanging="282"/>
              <w:jc w:val="left"/>
              <w:rPr>
                <w:sz w:val="28"/>
              </w:rPr>
            </w:pPr>
            <w:r>
              <w:rPr>
                <w:spacing w:val="-2"/>
                <w:sz w:val="28"/>
              </w:rPr>
              <w:t>赛项背景</w:t>
            </w:r>
          </w:p>
          <w:p w14:paraId="3A389110" w14:textId="77777777" w:rsidR="00E91817" w:rsidRDefault="00000000">
            <w:pPr>
              <w:pStyle w:val="TableParagraph"/>
              <w:spacing w:before="164" w:line="235" w:lineRule="auto"/>
              <w:ind w:left="107" w:right="122" w:firstLine="480"/>
              <w:rPr>
                <w:sz w:val="24"/>
              </w:rPr>
            </w:pPr>
            <w:r>
              <w:rPr>
                <w:sz w:val="24"/>
              </w:rPr>
              <w:t>参赛选手使用人工智能机器视觉处理技术、自然语言处理技术、物联网技</w:t>
            </w:r>
            <w:r>
              <w:rPr>
                <w:spacing w:val="-5"/>
                <w:sz w:val="24"/>
              </w:rPr>
              <w:t xml:space="preserve">术、传感与控制技术等，指导 </w:t>
            </w:r>
            <w:r>
              <w:rPr>
                <w:sz w:val="24"/>
              </w:rPr>
              <w:t>AI</w:t>
            </w:r>
            <w:r>
              <w:rPr>
                <w:spacing w:val="-9"/>
                <w:sz w:val="24"/>
              </w:rPr>
              <w:t xml:space="preserve"> 救援车进行侦测、语音反馈与智能控制，完成</w:t>
            </w:r>
            <w:r>
              <w:rPr>
                <w:sz w:val="24"/>
              </w:rPr>
              <w:t>地图内设定的相关任务。通过收集数据与选择算法（如机器学习算法--线性回归、支持向量机；深度学习算法--CNN、RNN；强化学习算法--TD</w:t>
            </w:r>
            <w:r>
              <w:rPr>
                <w:spacing w:val="-20"/>
                <w:sz w:val="24"/>
              </w:rPr>
              <w:t xml:space="preserve"> 法、</w:t>
            </w:r>
            <w:r>
              <w:rPr>
                <w:sz w:val="24"/>
              </w:rPr>
              <w:t>Q- Leaning</w:t>
            </w:r>
            <w:r>
              <w:rPr>
                <w:spacing w:val="-15"/>
                <w:sz w:val="24"/>
              </w:rPr>
              <w:t xml:space="preserve"> 算法等</w:t>
            </w:r>
            <w:r>
              <w:rPr>
                <w:sz w:val="24"/>
              </w:rPr>
              <w:t>），训练并部署解决特定问题机器学习模型，采用不同策略减小损失函数值以达到模型最优化，识别侦测出物体后，将结果返回至物联网平</w:t>
            </w:r>
            <w:r>
              <w:rPr>
                <w:spacing w:val="-4"/>
                <w:sz w:val="24"/>
              </w:rPr>
              <w:t xml:space="preserve">台，通过物联网协议发送特定指令指导 </w:t>
            </w:r>
            <w:r>
              <w:rPr>
                <w:sz w:val="24"/>
              </w:rPr>
              <w:t>AI</w:t>
            </w:r>
            <w:r>
              <w:rPr>
                <w:spacing w:val="-9"/>
                <w:sz w:val="24"/>
              </w:rPr>
              <w:t xml:space="preserve"> 救援车完成地图内设定的相关任务， </w:t>
            </w:r>
            <w:r>
              <w:rPr>
                <w:sz w:val="24"/>
              </w:rPr>
              <w:t>并根据任务完成情况进行分数评比。</w:t>
            </w:r>
          </w:p>
          <w:p w14:paraId="2721E157" w14:textId="77777777" w:rsidR="00E91817" w:rsidRDefault="00000000">
            <w:pPr>
              <w:pStyle w:val="TableParagraph"/>
              <w:numPr>
                <w:ilvl w:val="0"/>
                <w:numId w:val="18"/>
              </w:numPr>
              <w:tabs>
                <w:tab w:val="left" w:pos="828"/>
              </w:tabs>
              <w:spacing w:before="140"/>
              <w:ind w:left="827" w:hanging="241"/>
              <w:jc w:val="left"/>
              <w:rPr>
                <w:sz w:val="24"/>
              </w:rPr>
            </w:pPr>
            <w:r>
              <w:rPr>
                <w:sz w:val="24"/>
              </w:rPr>
              <w:t>参赛要求</w:t>
            </w:r>
          </w:p>
          <w:p w14:paraId="59CE87DE" w14:textId="77777777" w:rsidR="00E91817" w:rsidRDefault="00000000">
            <w:pPr>
              <w:pStyle w:val="TableParagraph"/>
              <w:spacing w:before="149" w:line="355" w:lineRule="auto"/>
              <w:ind w:left="587" w:right="2642"/>
              <w:rPr>
                <w:sz w:val="24"/>
              </w:rPr>
            </w:pPr>
            <w:r>
              <w:rPr>
                <w:sz w:val="24"/>
              </w:rPr>
              <w:t xml:space="preserve">参赛组别：小学组、初中组、高中组（含中职）。参赛人数：2 人/队，每支队伍 1 </w:t>
            </w:r>
            <w:proofErr w:type="gramStart"/>
            <w:r>
              <w:rPr>
                <w:sz w:val="24"/>
              </w:rPr>
              <w:t>名指导</w:t>
            </w:r>
            <w:proofErr w:type="gramEnd"/>
            <w:r>
              <w:rPr>
                <w:sz w:val="24"/>
              </w:rPr>
              <w:t>老师。</w:t>
            </w:r>
          </w:p>
          <w:p w14:paraId="633F3181" w14:textId="77777777" w:rsidR="00E91817" w:rsidRDefault="00000000">
            <w:pPr>
              <w:pStyle w:val="TableParagraph"/>
              <w:numPr>
                <w:ilvl w:val="0"/>
                <w:numId w:val="18"/>
              </w:numPr>
              <w:tabs>
                <w:tab w:val="left" w:pos="828"/>
              </w:tabs>
              <w:spacing w:before="2"/>
              <w:ind w:left="827" w:hanging="241"/>
              <w:jc w:val="left"/>
              <w:rPr>
                <w:sz w:val="24"/>
              </w:rPr>
            </w:pPr>
            <w:r>
              <w:rPr>
                <w:sz w:val="24"/>
              </w:rPr>
              <w:t>竞赛环境</w:t>
            </w:r>
          </w:p>
        </w:tc>
      </w:tr>
    </w:tbl>
    <w:p w14:paraId="60BEAB51" w14:textId="77777777" w:rsidR="00E91817" w:rsidRDefault="00E91817">
      <w:pPr>
        <w:rPr>
          <w:sz w:val="24"/>
        </w:rPr>
        <w:sectPr w:rsidR="00E91817">
          <w:pgSz w:w="11910" w:h="16840"/>
          <w:pgMar w:top="1420" w:right="960" w:bottom="280" w:left="15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22"/>
      </w:tblGrid>
      <w:tr w:rsidR="00E91817" w14:paraId="2EC429F9" w14:textId="77777777">
        <w:trPr>
          <w:trHeight w:val="13502"/>
        </w:trPr>
        <w:tc>
          <w:tcPr>
            <w:tcW w:w="8522" w:type="dxa"/>
          </w:tcPr>
          <w:p w14:paraId="0DBF38BE" w14:textId="77777777" w:rsidR="00E91817" w:rsidRDefault="00E91817">
            <w:pPr>
              <w:pStyle w:val="TableParagraph"/>
              <w:spacing w:before="11"/>
              <w:rPr>
                <w:b/>
                <w:sz w:val="25"/>
              </w:rPr>
            </w:pPr>
          </w:p>
          <w:p w14:paraId="7BF07D3A" w14:textId="77777777" w:rsidR="00E91817" w:rsidRDefault="00000000">
            <w:pPr>
              <w:pStyle w:val="TableParagraph"/>
              <w:numPr>
                <w:ilvl w:val="1"/>
                <w:numId w:val="19"/>
              </w:numPr>
              <w:tabs>
                <w:tab w:val="left" w:pos="1068"/>
              </w:tabs>
              <w:spacing w:line="235" w:lineRule="auto"/>
              <w:ind w:right="182" w:firstLine="480"/>
              <w:rPr>
                <w:sz w:val="24"/>
              </w:rPr>
            </w:pPr>
            <w:r>
              <w:rPr>
                <w:sz w:val="24"/>
              </w:rPr>
              <w:t>AI</w:t>
            </w:r>
            <w:r>
              <w:rPr>
                <w:spacing w:val="-9"/>
                <w:sz w:val="24"/>
              </w:rPr>
              <w:t xml:space="preserve"> 救援车功能点提前调试，进行现场安装。最终尺寸要求：长不得超</w:t>
            </w:r>
            <w:r>
              <w:rPr>
                <w:spacing w:val="-30"/>
                <w:sz w:val="24"/>
              </w:rPr>
              <w:t xml:space="preserve">过 </w:t>
            </w:r>
            <w:r>
              <w:rPr>
                <w:sz w:val="24"/>
              </w:rPr>
              <w:t>15cm，</w:t>
            </w:r>
            <w:r>
              <w:rPr>
                <w:spacing w:val="-10"/>
                <w:sz w:val="24"/>
              </w:rPr>
              <w:t xml:space="preserve">宽不得超过 </w:t>
            </w:r>
            <w:r>
              <w:rPr>
                <w:sz w:val="24"/>
              </w:rPr>
              <w:t>10cm，高度不作要求。</w:t>
            </w:r>
          </w:p>
          <w:p w14:paraId="540120B7" w14:textId="77777777" w:rsidR="00E91817" w:rsidRDefault="00000000">
            <w:pPr>
              <w:pStyle w:val="TableParagraph"/>
              <w:numPr>
                <w:ilvl w:val="1"/>
                <w:numId w:val="19"/>
              </w:numPr>
              <w:tabs>
                <w:tab w:val="left" w:pos="1068"/>
              </w:tabs>
              <w:spacing w:before="149"/>
              <w:ind w:left="1067" w:hanging="481"/>
              <w:rPr>
                <w:sz w:val="24"/>
              </w:rPr>
            </w:pPr>
            <w:r>
              <w:rPr>
                <w:sz w:val="24"/>
              </w:rPr>
              <w:t>编程环境：Python</w:t>
            </w:r>
            <w:r>
              <w:rPr>
                <w:spacing w:val="-8"/>
                <w:sz w:val="24"/>
              </w:rPr>
              <w:t xml:space="preserve"> 图形化编程软件。</w:t>
            </w:r>
          </w:p>
          <w:p w14:paraId="4A50F60E" w14:textId="77777777" w:rsidR="00E91817" w:rsidRDefault="00000000">
            <w:pPr>
              <w:pStyle w:val="TableParagraph"/>
              <w:numPr>
                <w:ilvl w:val="1"/>
                <w:numId w:val="19"/>
              </w:numPr>
              <w:tabs>
                <w:tab w:val="left" w:pos="1068"/>
              </w:tabs>
              <w:spacing w:before="153" w:line="235" w:lineRule="auto"/>
              <w:ind w:right="182" w:firstLine="480"/>
              <w:rPr>
                <w:sz w:val="24"/>
              </w:rPr>
            </w:pPr>
            <w:r>
              <w:rPr>
                <w:sz w:val="24"/>
              </w:rPr>
              <w:t>硬件环境：AI</w:t>
            </w:r>
            <w:r>
              <w:rPr>
                <w:spacing w:val="-9"/>
                <w:sz w:val="24"/>
              </w:rPr>
              <w:t xml:space="preserve"> 救援车使用</w:t>
            </w:r>
            <w:proofErr w:type="gramStart"/>
            <w:r>
              <w:rPr>
                <w:spacing w:val="-9"/>
                <w:sz w:val="24"/>
              </w:rPr>
              <w:t>掌控板为</w:t>
            </w:r>
            <w:proofErr w:type="gramEnd"/>
            <w:r>
              <w:rPr>
                <w:spacing w:val="-9"/>
                <w:sz w:val="24"/>
              </w:rPr>
              <w:t>主板，使用人工智能摄像头，电池</w:t>
            </w:r>
            <w:r>
              <w:rPr>
                <w:spacing w:val="-10"/>
                <w:sz w:val="24"/>
              </w:rPr>
              <w:t xml:space="preserve">使用容量在 </w:t>
            </w:r>
            <w:r>
              <w:rPr>
                <w:sz w:val="24"/>
              </w:rPr>
              <w:t>800--1000mAh</w:t>
            </w:r>
            <w:r>
              <w:rPr>
                <w:spacing w:val="-11"/>
                <w:sz w:val="24"/>
              </w:rPr>
              <w:t xml:space="preserve"> 之间的可充电锂电池，工作电压不超过 </w:t>
            </w:r>
            <w:r>
              <w:rPr>
                <w:sz w:val="24"/>
              </w:rPr>
              <w:t>3.3V。</w:t>
            </w:r>
          </w:p>
          <w:p w14:paraId="1EFC4E4E" w14:textId="77777777" w:rsidR="00E91817" w:rsidRDefault="00000000">
            <w:pPr>
              <w:pStyle w:val="TableParagraph"/>
              <w:numPr>
                <w:ilvl w:val="1"/>
                <w:numId w:val="19"/>
              </w:numPr>
              <w:tabs>
                <w:tab w:val="left" w:pos="1068"/>
              </w:tabs>
              <w:spacing w:before="153" w:line="235" w:lineRule="auto"/>
              <w:ind w:right="122" w:firstLine="480"/>
              <w:jc w:val="both"/>
              <w:rPr>
                <w:sz w:val="24"/>
              </w:rPr>
            </w:pPr>
            <w:r>
              <w:rPr>
                <w:sz w:val="24"/>
              </w:rPr>
              <w:t>物联网服务器：塔台物联网服务器</w:t>
            </w:r>
            <w:proofErr w:type="gramStart"/>
            <w:r>
              <w:rPr>
                <w:sz w:val="24"/>
              </w:rPr>
              <w:t>搭建需</w:t>
            </w:r>
            <w:proofErr w:type="gramEnd"/>
            <w:r>
              <w:rPr>
                <w:sz w:val="24"/>
              </w:rPr>
              <w:t>使用具有蓝牙、WIFI</w:t>
            </w:r>
            <w:r>
              <w:rPr>
                <w:spacing w:val="-15"/>
                <w:sz w:val="24"/>
              </w:rPr>
              <w:t xml:space="preserve"> 功能， </w:t>
            </w:r>
            <w:r>
              <w:rPr>
                <w:spacing w:val="-23"/>
                <w:sz w:val="24"/>
              </w:rPr>
              <w:t xml:space="preserve">并且可运行 </w:t>
            </w:r>
            <w:r>
              <w:rPr>
                <w:sz w:val="24"/>
              </w:rPr>
              <w:t>linux</w:t>
            </w:r>
            <w:r>
              <w:rPr>
                <w:spacing w:val="-11"/>
                <w:sz w:val="24"/>
              </w:rPr>
              <w:t xml:space="preserve"> 系统的物联网主控，电池使用容量在 </w:t>
            </w:r>
            <w:r>
              <w:rPr>
                <w:sz w:val="24"/>
              </w:rPr>
              <w:t>1500--2000mA</w:t>
            </w:r>
            <w:r>
              <w:rPr>
                <w:spacing w:val="-16"/>
                <w:sz w:val="24"/>
              </w:rPr>
              <w:t xml:space="preserve"> 之间的可</w:t>
            </w:r>
            <w:r>
              <w:rPr>
                <w:spacing w:val="-5"/>
                <w:sz w:val="24"/>
              </w:rPr>
              <w:t xml:space="preserve">充电锂电池，工作电压不超过 </w:t>
            </w:r>
            <w:r>
              <w:rPr>
                <w:sz w:val="24"/>
              </w:rPr>
              <w:t>3.7V，</w:t>
            </w:r>
            <w:r>
              <w:rPr>
                <w:spacing w:val="-8"/>
                <w:sz w:val="24"/>
              </w:rPr>
              <w:t xml:space="preserve">输出功率最高为 </w:t>
            </w:r>
            <w:r>
              <w:rPr>
                <w:sz w:val="24"/>
              </w:rPr>
              <w:t>5W。</w:t>
            </w:r>
          </w:p>
          <w:p w14:paraId="5054CA4C" w14:textId="77777777" w:rsidR="00E91817" w:rsidRDefault="00000000">
            <w:pPr>
              <w:pStyle w:val="TableParagraph"/>
              <w:numPr>
                <w:ilvl w:val="1"/>
                <w:numId w:val="19"/>
              </w:numPr>
              <w:tabs>
                <w:tab w:val="left" w:pos="1068"/>
              </w:tabs>
              <w:spacing w:before="152" w:line="235" w:lineRule="auto"/>
              <w:ind w:right="122" w:firstLine="480"/>
              <w:jc w:val="both"/>
              <w:rPr>
                <w:sz w:val="24"/>
              </w:rPr>
            </w:pPr>
            <w:r>
              <w:rPr>
                <w:sz w:val="24"/>
              </w:rPr>
              <w:t>编程电脑：参赛选手自带比赛用笔记本电脑（Windows 10</w:t>
            </w:r>
            <w:r>
              <w:rPr>
                <w:spacing w:val="-3"/>
                <w:sz w:val="24"/>
              </w:rPr>
              <w:t xml:space="preserve"> 及以上操作</w:t>
            </w:r>
            <w:r>
              <w:rPr>
                <w:sz w:val="24"/>
              </w:rPr>
              <w:t>系统），并保证比赛时笔记本电脑电量充足（可自备移动充电设备）。</w:t>
            </w:r>
          </w:p>
          <w:p w14:paraId="5FE195C8" w14:textId="77777777" w:rsidR="00E91817" w:rsidRDefault="00000000">
            <w:pPr>
              <w:pStyle w:val="TableParagraph"/>
              <w:numPr>
                <w:ilvl w:val="0"/>
                <w:numId w:val="20"/>
              </w:numPr>
              <w:tabs>
                <w:tab w:val="left" w:pos="828"/>
              </w:tabs>
              <w:spacing w:before="149"/>
              <w:ind w:hanging="241"/>
              <w:jc w:val="both"/>
              <w:rPr>
                <w:sz w:val="24"/>
              </w:rPr>
            </w:pPr>
            <w:r>
              <w:rPr>
                <w:sz w:val="24"/>
              </w:rPr>
              <w:t>比赛场地</w:t>
            </w:r>
          </w:p>
          <w:p w14:paraId="6C3C0121" w14:textId="77777777" w:rsidR="00E91817" w:rsidRDefault="00000000">
            <w:pPr>
              <w:pStyle w:val="TableParagraph"/>
              <w:numPr>
                <w:ilvl w:val="1"/>
                <w:numId w:val="20"/>
              </w:numPr>
              <w:tabs>
                <w:tab w:val="left" w:pos="1068"/>
              </w:tabs>
              <w:spacing w:before="148"/>
              <w:ind w:hanging="481"/>
              <w:jc w:val="both"/>
              <w:rPr>
                <w:sz w:val="24"/>
              </w:rPr>
            </w:pPr>
            <w:r>
              <w:rPr>
                <w:sz w:val="24"/>
              </w:rPr>
              <w:t>比赛场地说明</w:t>
            </w:r>
          </w:p>
          <w:p w14:paraId="55044945" w14:textId="77777777" w:rsidR="00E91817" w:rsidRDefault="00000000">
            <w:pPr>
              <w:pStyle w:val="TableParagraph"/>
              <w:spacing w:before="154" w:line="235" w:lineRule="auto"/>
              <w:ind w:left="107" w:right="242" w:firstLine="480"/>
              <w:jc w:val="both"/>
              <w:rPr>
                <w:sz w:val="24"/>
              </w:rPr>
            </w:pPr>
            <w:r>
              <w:rPr>
                <w:sz w:val="24"/>
              </w:rPr>
              <w:t>比赛场地由比赛地图、赛台、物联网中枢（塔台）、道具四个部分组成， 比赛场地占地尺寸为 2400mm*1200mm，物联网中枢内置于赛台中，道具置于比赛地图之上。</w:t>
            </w:r>
          </w:p>
          <w:p w14:paraId="207BC6B1" w14:textId="77777777" w:rsidR="00E91817" w:rsidRDefault="00E91817">
            <w:pPr>
              <w:pStyle w:val="TableParagraph"/>
              <w:rPr>
                <w:b/>
                <w:sz w:val="24"/>
              </w:rPr>
            </w:pPr>
          </w:p>
          <w:p w14:paraId="478239FC" w14:textId="77777777" w:rsidR="00E91817" w:rsidRDefault="00E91817">
            <w:pPr>
              <w:pStyle w:val="TableParagraph"/>
              <w:spacing w:before="1"/>
              <w:rPr>
                <w:b/>
                <w:sz w:val="23"/>
              </w:rPr>
            </w:pPr>
          </w:p>
          <w:p w14:paraId="69F74F89" w14:textId="77777777" w:rsidR="00E91817" w:rsidRDefault="00000000">
            <w:pPr>
              <w:pStyle w:val="TableParagraph"/>
              <w:numPr>
                <w:ilvl w:val="1"/>
                <w:numId w:val="20"/>
              </w:numPr>
              <w:tabs>
                <w:tab w:val="left" w:pos="1068"/>
              </w:tabs>
              <w:ind w:hanging="481"/>
              <w:jc w:val="both"/>
              <w:rPr>
                <w:sz w:val="24"/>
              </w:rPr>
            </w:pPr>
            <w:r>
              <w:rPr>
                <w:sz w:val="24"/>
              </w:rPr>
              <w:t>比赛地图说明</w:t>
            </w:r>
          </w:p>
          <w:p w14:paraId="4FB3368D" w14:textId="77777777" w:rsidR="00E91817" w:rsidRDefault="00000000">
            <w:pPr>
              <w:pStyle w:val="TableParagraph"/>
              <w:numPr>
                <w:ilvl w:val="2"/>
                <w:numId w:val="20"/>
              </w:numPr>
              <w:tabs>
                <w:tab w:val="left" w:pos="1308"/>
              </w:tabs>
              <w:spacing w:before="153" w:line="235" w:lineRule="auto"/>
              <w:ind w:right="182" w:firstLine="480"/>
              <w:jc w:val="both"/>
              <w:rPr>
                <w:sz w:val="24"/>
              </w:rPr>
            </w:pPr>
            <w:r>
              <w:rPr>
                <w:spacing w:val="-9"/>
                <w:sz w:val="24"/>
              </w:rPr>
              <w:t xml:space="preserve">救援指挥基地 </w:t>
            </w:r>
            <w:r>
              <w:rPr>
                <w:sz w:val="24"/>
              </w:rPr>
              <w:t>A：</w:t>
            </w:r>
            <w:r>
              <w:rPr>
                <w:spacing w:val="-5"/>
                <w:sz w:val="24"/>
              </w:rPr>
              <w:t xml:space="preserve">模拟救灾指挥中心，这里是 </w:t>
            </w:r>
            <w:r>
              <w:rPr>
                <w:sz w:val="24"/>
              </w:rPr>
              <w:t>AI</w:t>
            </w:r>
            <w:r>
              <w:rPr>
                <w:spacing w:val="-9"/>
                <w:sz w:val="24"/>
              </w:rPr>
              <w:t xml:space="preserve"> 救援车出发的唯一</w:t>
            </w:r>
            <w:r>
              <w:rPr>
                <w:sz w:val="24"/>
              </w:rPr>
              <w:t>起点。</w:t>
            </w:r>
          </w:p>
          <w:p w14:paraId="29409BC3" w14:textId="77777777" w:rsidR="00E91817" w:rsidRDefault="00000000">
            <w:pPr>
              <w:pStyle w:val="TableParagraph"/>
              <w:numPr>
                <w:ilvl w:val="2"/>
                <w:numId w:val="20"/>
              </w:numPr>
              <w:tabs>
                <w:tab w:val="left" w:pos="1308"/>
              </w:tabs>
              <w:spacing w:before="153" w:line="235" w:lineRule="auto"/>
              <w:ind w:right="182" w:firstLine="480"/>
              <w:rPr>
                <w:sz w:val="24"/>
              </w:rPr>
            </w:pPr>
            <w:r>
              <w:rPr>
                <w:spacing w:val="-9"/>
                <w:sz w:val="24"/>
              </w:rPr>
              <w:t xml:space="preserve">救援指挥基地 </w:t>
            </w:r>
            <w:r>
              <w:rPr>
                <w:sz w:val="24"/>
              </w:rPr>
              <w:t>B：</w:t>
            </w:r>
            <w:r>
              <w:rPr>
                <w:spacing w:val="-5"/>
                <w:sz w:val="24"/>
              </w:rPr>
              <w:t xml:space="preserve">模拟救灾指挥中心，这里是 </w:t>
            </w:r>
            <w:r>
              <w:rPr>
                <w:sz w:val="24"/>
              </w:rPr>
              <w:t>AI</w:t>
            </w:r>
            <w:r>
              <w:rPr>
                <w:spacing w:val="-9"/>
                <w:sz w:val="24"/>
              </w:rPr>
              <w:t xml:space="preserve"> 救援车到达的唯一</w:t>
            </w:r>
            <w:r>
              <w:rPr>
                <w:sz w:val="24"/>
              </w:rPr>
              <w:t>终点。</w:t>
            </w:r>
          </w:p>
          <w:p w14:paraId="2EA447D4" w14:textId="77777777" w:rsidR="00E91817" w:rsidRDefault="00000000">
            <w:pPr>
              <w:pStyle w:val="TableParagraph"/>
              <w:numPr>
                <w:ilvl w:val="2"/>
                <w:numId w:val="20"/>
              </w:numPr>
              <w:tabs>
                <w:tab w:val="left" w:pos="1308"/>
              </w:tabs>
              <w:spacing w:before="149" w:line="304" w:lineRule="exact"/>
              <w:ind w:left="1307" w:hanging="721"/>
              <w:rPr>
                <w:sz w:val="24"/>
              </w:rPr>
            </w:pPr>
            <w:r>
              <w:rPr>
                <w:sz w:val="24"/>
              </w:rPr>
              <w:t>塔台：模拟指挥基地的“塔台”，“塔台”内放置物联网主控器</w:t>
            </w:r>
          </w:p>
          <w:p w14:paraId="6F646E7F" w14:textId="77777777" w:rsidR="00E91817" w:rsidRDefault="00000000">
            <w:pPr>
              <w:pStyle w:val="TableParagraph"/>
              <w:spacing w:line="304" w:lineRule="exact"/>
              <w:ind w:left="107"/>
              <w:rPr>
                <w:sz w:val="24"/>
              </w:rPr>
            </w:pPr>
            <w:r>
              <w:rPr>
                <w:sz w:val="24"/>
              </w:rPr>
              <w:t>（SSID 命名以各自组别序号命名）。</w:t>
            </w:r>
          </w:p>
          <w:p w14:paraId="7AF00035" w14:textId="77777777" w:rsidR="00E91817" w:rsidRDefault="00000000">
            <w:pPr>
              <w:pStyle w:val="TableParagraph"/>
              <w:numPr>
                <w:ilvl w:val="2"/>
                <w:numId w:val="20"/>
              </w:numPr>
              <w:tabs>
                <w:tab w:val="left" w:pos="1308"/>
              </w:tabs>
              <w:spacing w:before="153" w:line="235" w:lineRule="auto"/>
              <w:ind w:right="242" w:firstLine="480"/>
              <w:jc w:val="both"/>
              <w:rPr>
                <w:sz w:val="24"/>
              </w:rPr>
            </w:pPr>
            <w:r>
              <w:rPr>
                <w:spacing w:val="-9"/>
                <w:sz w:val="24"/>
              </w:rPr>
              <w:t xml:space="preserve">标识点：共有 </w:t>
            </w:r>
            <w:r>
              <w:rPr>
                <w:sz w:val="24"/>
              </w:rPr>
              <w:t>2</w:t>
            </w:r>
            <w:r>
              <w:rPr>
                <w:spacing w:val="-9"/>
                <w:sz w:val="24"/>
              </w:rPr>
              <w:t xml:space="preserve"> </w:t>
            </w:r>
            <w:proofErr w:type="gramStart"/>
            <w:r>
              <w:rPr>
                <w:spacing w:val="-9"/>
                <w:sz w:val="24"/>
              </w:rPr>
              <w:t>个</w:t>
            </w:r>
            <w:proofErr w:type="gramEnd"/>
            <w:r>
              <w:rPr>
                <w:spacing w:val="-9"/>
                <w:sz w:val="24"/>
              </w:rPr>
              <w:t>标识点，模拟路牌指示，放置指示牌，指示牌上</w:t>
            </w:r>
            <w:r>
              <w:rPr>
                <w:sz w:val="24"/>
              </w:rPr>
              <w:t>显示左右箭头。</w:t>
            </w:r>
          </w:p>
          <w:p w14:paraId="6444FE0B" w14:textId="77777777" w:rsidR="00E91817" w:rsidRDefault="00000000">
            <w:pPr>
              <w:pStyle w:val="TableParagraph"/>
              <w:numPr>
                <w:ilvl w:val="2"/>
                <w:numId w:val="20"/>
              </w:numPr>
              <w:tabs>
                <w:tab w:val="left" w:pos="1308"/>
              </w:tabs>
              <w:spacing w:before="153" w:line="235" w:lineRule="auto"/>
              <w:ind w:right="302" w:firstLine="480"/>
              <w:rPr>
                <w:sz w:val="24"/>
              </w:rPr>
            </w:pPr>
            <w:r>
              <w:rPr>
                <w:spacing w:val="-10"/>
                <w:sz w:val="24"/>
              </w:rPr>
              <w:t xml:space="preserve">灾民被困点 </w:t>
            </w:r>
            <w:r>
              <w:rPr>
                <w:sz w:val="24"/>
              </w:rPr>
              <w:t>A：</w:t>
            </w:r>
            <w:r>
              <w:rPr>
                <w:spacing w:val="-7"/>
                <w:sz w:val="24"/>
              </w:rPr>
              <w:t xml:space="preserve">在指定区域内搭配 </w:t>
            </w:r>
            <w:r>
              <w:rPr>
                <w:sz w:val="24"/>
              </w:rPr>
              <w:t>1</w:t>
            </w:r>
            <w:r>
              <w:rPr>
                <w:spacing w:val="-40"/>
                <w:sz w:val="24"/>
              </w:rPr>
              <w:t xml:space="preserve"> 根 </w:t>
            </w:r>
            <w:r>
              <w:rPr>
                <w:sz w:val="24"/>
              </w:rPr>
              <w:t>LED</w:t>
            </w:r>
            <w:r>
              <w:rPr>
                <w:spacing w:val="-9"/>
                <w:sz w:val="24"/>
              </w:rPr>
              <w:t xml:space="preserve"> 灯带，探测车到达指定</w:t>
            </w:r>
            <w:r>
              <w:rPr>
                <w:sz w:val="24"/>
              </w:rPr>
              <w:t>目标，LED</w:t>
            </w:r>
            <w:r>
              <w:rPr>
                <w:spacing w:val="-8"/>
                <w:sz w:val="24"/>
              </w:rPr>
              <w:t xml:space="preserve"> 灯带亮起，并向塔台发送到达指令。</w:t>
            </w:r>
          </w:p>
          <w:p w14:paraId="45D2D186" w14:textId="77777777" w:rsidR="00E91817" w:rsidRDefault="00000000">
            <w:pPr>
              <w:pStyle w:val="TableParagraph"/>
              <w:numPr>
                <w:ilvl w:val="2"/>
                <w:numId w:val="20"/>
              </w:numPr>
              <w:tabs>
                <w:tab w:val="left" w:pos="1308"/>
              </w:tabs>
              <w:spacing w:before="154" w:line="235" w:lineRule="auto"/>
              <w:ind w:right="242" w:firstLine="480"/>
              <w:jc w:val="both"/>
              <w:rPr>
                <w:sz w:val="24"/>
              </w:rPr>
            </w:pPr>
            <w:r>
              <w:rPr>
                <w:spacing w:val="-1"/>
                <w:sz w:val="24"/>
              </w:rPr>
              <w:t>泥石流区域：模拟灾区的“泥石流区域”，是一个正方体方块，比</w:t>
            </w:r>
            <w:r>
              <w:rPr>
                <w:sz w:val="24"/>
              </w:rPr>
              <w:t>赛中需要将正方体形状方块推至白色区域。</w:t>
            </w:r>
          </w:p>
          <w:p w14:paraId="43BCE03D" w14:textId="77777777" w:rsidR="00E91817" w:rsidRDefault="00000000">
            <w:pPr>
              <w:pStyle w:val="TableParagraph"/>
              <w:numPr>
                <w:ilvl w:val="2"/>
                <w:numId w:val="20"/>
              </w:numPr>
              <w:tabs>
                <w:tab w:val="left" w:pos="1308"/>
              </w:tabs>
              <w:spacing w:before="153" w:line="235" w:lineRule="auto"/>
              <w:ind w:right="482" w:firstLine="480"/>
              <w:rPr>
                <w:sz w:val="24"/>
              </w:rPr>
            </w:pPr>
            <w:r>
              <w:rPr>
                <w:spacing w:val="-1"/>
                <w:sz w:val="24"/>
              </w:rPr>
              <w:t>山体滑坡区域：模拟灾区的“山体滑坡区域”，是一个正方体方</w:t>
            </w:r>
            <w:r>
              <w:rPr>
                <w:sz w:val="24"/>
              </w:rPr>
              <w:t>块，比赛中需要将正方体形状方块推至白色区域。</w:t>
            </w:r>
          </w:p>
          <w:p w14:paraId="3FF366D7" w14:textId="77777777" w:rsidR="00E91817" w:rsidRDefault="00000000">
            <w:pPr>
              <w:pStyle w:val="TableParagraph"/>
              <w:numPr>
                <w:ilvl w:val="2"/>
                <w:numId w:val="20"/>
              </w:numPr>
              <w:tabs>
                <w:tab w:val="left" w:pos="1308"/>
              </w:tabs>
              <w:spacing w:before="153" w:line="235" w:lineRule="auto"/>
              <w:ind w:right="242" w:firstLine="480"/>
              <w:jc w:val="both"/>
              <w:rPr>
                <w:sz w:val="24"/>
              </w:rPr>
            </w:pPr>
            <w:r>
              <w:rPr>
                <w:spacing w:val="-1"/>
                <w:sz w:val="24"/>
              </w:rPr>
              <w:t>道路：模拟灾区的“道路”，“道路”采用常规黑白颜色结合，白</w:t>
            </w:r>
            <w:r>
              <w:rPr>
                <w:sz w:val="24"/>
              </w:rPr>
              <w:t>色矩形为任务区。</w:t>
            </w:r>
          </w:p>
          <w:p w14:paraId="77BD2869" w14:textId="77777777" w:rsidR="00E91817" w:rsidRDefault="00000000">
            <w:pPr>
              <w:pStyle w:val="TableParagraph"/>
              <w:spacing w:before="149"/>
              <w:ind w:left="587"/>
              <w:jc w:val="both"/>
              <w:rPr>
                <w:sz w:val="24"/>
              </w:rPr>
            </w:pPr>
            <w:r>
              <w:rPr>
                <w:sz w:val="24"/>
              </w:rPr>
              <w:t>5 得分说明</w:t>
            </w:r>
          </w:p>
        </w:tc>
      </w:tr>
    </w:tbl>
    <w:p w14:paraId="368B099A" w14:textId="77777777" w:rsidR="00E91817" w:rsidRDefault="00E91817">
      <w:pPr>
        <w:jc w:val="both"/>
        <w:rPr>
          <w:sz w:val="24"/>
        </w:rPr>
        <w:sectPr w:rsidR="00E91817">
          <w:pgSz w:w="11910" w:h="16840"/>
          <w:pgMar w:top="1420" w:right="960" w:bottom="280" w:left="15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22"/>
      </w:tblGrid>
      <w:tr w:rsidR="00E91817" w14:paraId="2BF19A01" w14:textId="77777777">
        <w:trPr>
          <w:trHeight w:val="13682"/>
        </w:trPr>
        <w:tc>
          <w:tcPr>
            <w:tcW w:w="8522" w:type="dxa"/>
          </w:tcPr>
          <w:p w14:paraId="0EFC321D" w14:textId="77777777" w:rsidR="00E91817" w:rsidRDefault="00E91817">
            <w:pPr>
              <w:pStyle w:val="TableParagraph"/>
              <w:spacing w:before="6"/>
              <w:rPr>
                <w:b/>
                <w:sz w:val="25"/>
              </w:rPr>
            </w:pPr>
          </w:p>
          <w:p w14:paraId="7C1B3BDA" w14:textId="77777777" w:rsidR="00E91817" w:rsidRDefault="00000000">
            <w:pPr>
              <w:pStyle w:val="TableParagraph"/>
              <w:numPr>
                <w:ilvl w:val="1"/>
                <w:numId w:val="21"/>
              </w:numPr>
              <w:tabs>
                <w:tab w:val="left" w:pos="1068"/>
              </w:tabs>
              <w:spacing w:before="1"/>
              <w:ind w:hanging="481"/>
              <w:rPr>
                <w:sz w:val="24"/>
              </w:rPr>
            </w:pPr>
            <w:r>
              <w:rPr>
                <w:sz w:val="24"/>
              </w:rPr>
              <w:t>组别得分说明</w:t>
            </w:r>
          </w:p>
          <w:p w14:paraId="3BD418AD" w14:textId="77777777" w:rsidR="00E91817" w:rsidRDefault="00000000">
            <w:pPr>
              <w:pStyle w:val="TableParagraph"/>
              <w:spacing w:before="153" w:line="235" w:lineRule="auto"/>
              <w:ind w:left="107" w:right="302" w:firstLine="480"/>
              <w:rPr>
                <w:sz w:val="24"/>
              </w:rPr>
            </w:pPr>
            <w:r>
              <w:rPr>
                <w:spacing w:val="-5"/>
                <w:sz w:val="24"/>
              </w:rPr>
              <w:t xml:space="preserve">小学组得分说明：完成得分点 </w:t>
            </w:r>
            <w:r>
              <w:rPr>
                <w:sz w:val="24"/>
              </w:rPr>
              <w:t>1、2、3、4、5、6、7、10</w:t>
            </w:r>
            <w:r>
              <w:rPr>
                <w:spacing w:val="-18"/>
                <w:sz w:val="24"/>
              </w:rPr>
              <w:t xml:space="preserve"> 即可，总分 </w:t>
            </w:r>
            <w:r>
              <w:rPr>
                <w:spacing w:val="-6"/>
                <w:sz w:val="24"/>
              </w:rPr>
              <w:t xml:space="preserve">160 </w:t>
            </w:r>
            <w:r>
              <w:rPr>
                <w:sz w:val="24"/>
              </w:rPr>
              <w:t>分。</w:t>
            </w:r>
          </w:p>
          <w:p w14:paraId="52C36FB3" w14:textId="77777777" w:rsidR="00E91817" w:rsidRDefault="00000000">
            <w:pPr>
              <w:pStyle w:val="TableParagraph"/>
              <w:spacing w:before="148"/>
              <w:ind w:left="587"/>
              <w:rPr>
                <w:sz w:val="24"/>
              </w:rPr>
            </w:pPr>
            <w:r>
              <w:rPr>
                <w:sz w:val="24"/>
              </w:rPr>
              <w:t>初中组得分说明：完成所有得分点，总分 200 分。</w:t>
            </w:r>
          </w:p>
          <w:p w14:paraId="2EA1117A" w14:textId="77777777" w:rsidR="00E91817" w:rsidRDefault="00000000">
            <w:pPr>
              <w:pStyle w:val="TableParagraph"/>
              <w:spacing w:before="154" w:line="235" w:lineRule="auto"/>
              <w:ind w:left="107" w:right="302" w:firstLine="480"/>
              <w:rPr>
                <w:sz w:val="24"/>
              </w:rPr>
            </w:pPr>
            <w:r>
              <w:rPr>
                <w:spacing w:val="-4"/>
                <w:sz w:val="24"/>
              </w:rPr>
              <w:t xml:space="preserve">高中组得分说明：除现有得分点外，新增 </w:t>
            </w:r>
            <w:r>
              <w:rPr>
                <w:sz w:val="24"/>
              </w:rPr>
              <w:t>2</w:t>
            </w:r>
            <w:r>
              <w:rPr>
                <w:spacing w:val="-9"/>
                <w:sz w:val="24"/>
              </w:rPr>
              <w:t xml:space="preserve"> </w:t>
            </w:r>
            <w:proofErr w:type="gramStart"/>
            <w:r>
              <w:rPr>
                <w:spacing w:val="-9"/>
                <w:sz w:val="24"/>
              </w:rPr>
              <w:t>个</w:t>
            </w:r>
            <w:proofErr w:type="gramEnd"/>
            <w:r>
              <w:rPr>
                <w:spacing w:val="-9"/>
                <w:sz w:val="24"/>
              </w:rPr>
              <w:t>临时得分点</w:t>
            </w:r>
            <w:r>
              <w:rPr>
                <w:sz w:val="24"/>
              </w:rPr>
              <w:t>，20</w:t>
            </w:r>
            <w:r>
              <w:rPr>
                <w:spacing w:val="-30"/>
                <w:sz w:val="24"/>
              </w:rPr>
              <w:t xml:space="preserve"> 分</w:t>
            </w:r>
            <w:r>
              <w:rPr>
                <w:sz w:val="24"/>
              </w:rPr>
              <w:t>/</w:t>
            </w:r>
            <w:proofErr w:type="gramStart"/>
            <w:r>
              <w:rPr>
                <w:spacing w:val="-6"/>
                <w:sz w:val="24"/>
              </w:rPr>
              <w:t>个</w:t>
            </w:r>
            <w:proofErr w:type="gramEnd"/>
            <w:r>
              <w:rPr>
                <w:spacing w:val="-6"/>
                <w:sz w:val="24"/>
              </w:rPr>
              <w:t>，总</w:t>
            </w:r>
            <w:r>
              <w:rPr>
                <w:spacing w:val="-30"/>
                <w:sz w:val="24"/>
              </w:rPr>
              <w:t xml:space="preserve">分 </w:t>
            </w:r>
            <w:r>
              <w:rPr>
                <w:sz w:val="24"/>
              </w:rPr>
              <w:t>240</w:t>
            </w:r>
            <w:r>
              <w:rPr>
                <w:spacing w:val="-20"/>
                <w:sz w:val="24"/>
              </w:rPr>
              <w:t xml:space="preserve"> 分。</w:t>
            </w:r>
          </w:p>
          <w:p w14:paraId="74283AED" w14:textId="77777777" w:rsidR="00E91817" w:rsidRDefault="00000000">
            <w:pPr>
              <w:pStyle w:val="TableParagraph"/>
              <w:numPr>
                <w:ilvl w:val="1"/>
                <w:numId w:val="21"/>
              </w:numPr>
              <w:tabs>
                <w:tab w:val="left" w:pos="1068"/>
              </w:tabs>
              <w:spacing w:before="148"/>
              <w:ind w:hanging="481"/>
              <w:rPr>
                <w:sz w:val="24"/>
              </w:rPr>
            </w:pPr>
            <w:r>
              <w:rPr>
                <w:sz w:val="24"/>
              </w:rPr>
              <w:t>各得分点说明</w:t>
            </w:r>
          </w:p>
          <w:p w14:paraId="46698C7C" w14:textId="77777777" w:rsidR="00E91817" w:rsidRDefault="00000000">
            <w:pPr>
              <w:pStyle w:val="TableParagraph"/>
              <w:numPr>
                <w:ilvl w:val="2"/>
                <w:numId w:val="21"/>
              </w:numPr>
              <w:tabs>
                <w:tab w:val="left" w:pos="1308"/>
              </w:tabs>
              <w:spacing w:before="149"/>
              <w:ind w:hanging="721"/>
              <w:rPr>
                <w:sz w:val="24"/>
              </w:rPr>
            </w:pPr>
            <w:r>
              <w:rPr>
                <w:sz w:val="24"/>
              </w:rPr>
              <w:t>车辆改造</w:t>
            </w:r>
          </w:p>
          <w:p w14:paraId="5A3F4A96" w14:textId="77777777" w:rsidR="00E91817" w:rsidRDefault="00000000">
            <w:pPr>
              <w:pStyle w:val="TableParagraph"/>
              <w:spacing w:before="148"/>
              <w:ind w:left="587"/>
              <w:rPr>
                <w:sz w:val="24"/>
              </w:rPr>
            </w:pPr>
            <w:r>
              <w:rPr>
                <w:sz w:val="24"/>
              </w:rPr>
              <w:t>完成 AI 救援车及相关传感器拼装，外观进行个性化设计。</w:t>
            </w:r>
          </w:p>
          <w:p w14:paraId="491D38A7" w14:textId="77777777" w:rsidR="00E91817" w:rsidRDefault="00000000">
            <w:pPr>
              <w:pStyle w:val="TableParagraph"/>
              <w:spacing w:before="153" w:line="235" w:lineRule="auto"/>
              <w:ind w:left="107" w:right="302" w:firstLine="480"/>
              <w:rPr>
                <w:sz w:val="24"/>
              </w:rPr>
            </w:pPr>
            <w:r>
              <w:rPr>
                <w:sz w:val="24"/>
              </w:rPr>
              <w:t>得分状态①：AI</w:t>
            </w:r>
            <w:r>
              <w:rPr>
                <w:spacing w:val="-14"/>
                <w:sz w:val="24"/>
              </w:rPr>
              <w:t xml:space="preserve"> 救援车长度不超过 </w:t>
            </w:r>
            <w:r>
              <w:rPr>
                <w:sz w:val="24"/>
              </w:rPr>
              <w:t>15cm，</w:t>
            </w:r>
            <w:r>
              <w:rPr>
                <w:spacing w:val="-10"/>
                <w:sz w:val="24"/>
              </w:rPr>
              <w:t xml:space="preserve">宽度不超过 </w:t>
            </w:r>
            <w:r>
              <w:rPr>
                <w:sz w:val="24"/>
              </w:rPr>
              <w:t>10cm，</w:t>
            </w:r>
            <w:r>
              <w:rPr>
                <w:spacing w:val="-4"/>
                <w:sz w:val="24"/>
              </w:rPr>
              <w:t>高度不作要</w:t>
            </w:r>
            <w:r>
              <w:rPr>
                <w:sz w:val="24"/>
              </w:rPr>
              <w:t>求，分数：10 分。</w:t>
            </w:r>
          </w:p>
          <w:p w14:paraId="0113488C" w14:textId="77777777" w:rsidR="00E91817" w:rsidRDefault="00000000">
            <w:pPr>
              <w:pStyle w:val="TableParagraph"/>
              <w:spacing w:before="149"/>
              <w:ind w:left="587"/>
              <w:rPr>
                <w:sz w:val="24"/>
              </w:rPr>
            </w:pPr>
            <w:r>
              <w:rPr>
                <w:sz w:val="24"/>
              </w:rPr>
              <w:t>得分状态②：外观进行个性化设计，裁判进行评分，分数：10 分。</w:t>
            </w:r>
          </w:p>
          <w:p w14:paraId="5BD2C939" w14:textId="77777777" w:rsidR="00E91817" w:rsidRDefault="00000000">
            <w:pPr>
              <w:pStyle w:val="TableParagraph"/>
              <w:numPr>
                <w:ilvl w:val="2"/>
                <w:numId w:val="21"/>
              </w:numPr>
              <w:tabs>
                <w:tab w:val="left" w:pos="1308"/>
              </w:tabs>
              <w:spacing w:before="148"/>
              <w:ind w:hanging="721"/>
              <w:rPr>
                <w:sz w:val="24"/>
              </w:rPr>
            </w:pPr>
            <w:r>
              <w:rPr>
                <w:sz w:val="24"/>
              </w:rPr>
              <w:t>塔台搭建</w:t>
            </w:r>
          </w:p>
          <w:p w14:paraId="407E698C" w14:textId="77777777" w:rsidR="00E91817" w:rsidRDefault="00000000">
            <w:pPr>
              <w:pStyle w:val="TableParagraph"/>
              <w:spacing w:before="149"/>
              <w:ind w:left="587"/>
              <w:rPr>
                <w:sz w:val="24"/>
              </w:rPr>
            </w:pPr>
            <w:r>
              <w:rPr>
                <w:sz w:val="24"/>
              </w:rPr>
              <w:t>搭建塔台物联网服务器，用于 AI 救援车指令的收发。</w:t>
            </w:r>
          </w:p>
          <w:p w14:paraId="4CA3FCFF" w14:textId="77777777" w:rsidR="00E91817" w:rsidRDefault="00000000">
            <w:pPr>
              <w:pStyle w:val="TableParagraph"/>
              <w:spacing w:before="153" w:line="235" w:lineRule="auto"/>
              <w:ind w:left="107" w:right="302" w:firstLine="480"/>
              <w:rPr>
                <w:sz w:val="24"/>
              </w:rPr>
            </w:pPr>
            <w:r>
              <w:rPr>
                <w:spacing w:val="-9"/>
                <w:sz w:val="24"/>
              </w:rPr>
              <w:t xml:space="preserve">得分状态：向 </w:t>
            </w:r>
            <w:r>
              <w:rPr>
                <w:sz w:val="24"/>
              </w:rPr>
              <w:t>AI</w:t>
            </w:r>
            <w:r>
              <w:rPr>
                <w:spacing w:val="-8"/>
                <w:sz w:val="24"/>
              </w:rPr>
              <w:t xml:space="preserve"> 救援车发送测试指令</w:t>
            </w:r>
            <w:r>
              <w:rPr>
                <w:sz w:val="24"/>
              </w:rPr>
              <w:t>，AI</w:t>
            </w:r>
            <w:r>
              <w:rPr>
                <w:spacing w:val="-9"/>
                <w:sz w:val="24"/>
              </w:rPr>
              <w:t xml:space="preserve"> 救援车光环板亮起即可得分， </w:t>
            </w:r>
            <w:r>
              <w:rPr>
                <w:sz w:val="24"/>
              </w:rPr>
              <w:t>分数：20</w:t>
            </w:r>
            <w:r>
              <w:rPr>
                <w:spacing w:val="-20"/>
                <w:sz w:val="24"/>
              </w:rPr>
              <w:t xml:space="preserve"> 分。</w:t>
            </w:r>
          </w:p>
          <w:p w14:paraId="4A2D9402" w14:textId="77777777" w:rsidR="00E91817" w:rsidRDefault="00000000">
            <w:pPr>
              <w:pStyle w:val="TableParagraph"/>
              <w:numPr>
                <w:ilvl w:val="2"/>
                <w:numId w:val="21"/>
              </w:numPr>
              <w:tabs>
                <w:tab w:val="left" w:pos="1308"/>
              </w:tabs>
              <w:spacing w:before="149"/>
              <w:ind w:hanging="721"/>
              <w:rPr>
                <w:sz w:val="24"/>
              </w:rPr>
            </w:pPr>
            <w:r>
              <w:rPr>
                <w:sz w:val="24"/>
              </w:rPr>
              <w:t>自动驾驶</w:t>
            </w:r>
          </w:p>
          <w:p w14:paraId="5193F49B" w14:textId="77777777" w:rsidR="00E91817" w:rsidRDefault="00000000">
            <w:pPr>
              <w:pStyle w:val="TableParagraph"/>
              <w:spacing w:before="153" w:line="235" w:lineRule="auto"/>
              <w:ind w:left="107" w:right="182" w:firstLine="480"/>
              <w:rPr>
                <w:sz w:val="24"/>
              </w:rPr>
            </w:pPr>
            <w:r>
              <w:rPr>
                <w:sz w:val="24"/>
              </w:rPr>
              <w:t>AI</w:t>
            </w:r>
            <w:r>
              <w:rPr>
                <w:spacing w:val="-16"/>
                <w:sz w:val="24"/>
              </w:rPr>
              <w:t xml:space="preserve"> 救援车从基地 </w:t>
            </w:r>
            <w:r>
              <w:rPr>
                <w:sz w:val="24"/>
              </w:rPr>
              <w:t>A</w:t>
            </w:r>
            <w:r>
              <w:rPr>
                <w:spacing w:val="-9"/>
                <w:sz w:val="24"/>
              </w:rPr>
              <w:t xml:space="preserve"> 出发，自动识别道路，按照基地塔台给出的指令前往指</w:t>
            </w:r>
            <w:r>
              <w:rPr>
                <w:sz w:val="24"/>
              </w:rPr>
              <w:t>定目的地。</w:t>
            </w:r>
          </w:p>
          <w:p w14:paraId="341BBD05" w14:textId="77777777" w:rsidR="00E91817" w:rsidRDefault="00000000">
            <w:pPr>
              <w:pStyle w:val="TableParagraph"/>
              <w:spacing w:before="153" w:line="235" w:lineRule="auto"/>
              <w:ind w:left="107" w:right="353" w:firstLine="480"/>
              <w:rPr>
                <w:sz w:val="24"/>
              </w:rPr>
            </w:pPr>
            <w:r>
              <w:rPr>
                <w:sz w:val="24"/>
              </w:rPr>
              <w:t>得分状态：AI 救援车在正式比赛期间，全程未驶出道路之外，分数：20 分。</w:t>
            </w:r>
          </w:p>
          <w:p w14:paraId="272F3312" w14:textId="77777777" w:rsidR="00E91817" w:rsidRDefault="00000000">
            <w:pPr>
              <w:pStyle w:val="TableParagraph"/>
              <w:numPr>
                <w:ilvl w:val="2"/>
                <w:numId w:val="21"/>
              </w:numPr>
              <w:tabs>
                <w:tab w:val="left" w:pos="1308"/>
              </w:tabs>
              <w:spacing w:before="149"/>
              <w:ind w:hanging="721"/>
              <w:rPr>
                <w:sz w:val="24"/>
              </w:rPr>
            </w:pPr>
            <w:r>
              <w:rPr>
                <w:sz w:val="24"/>
              </w:rPr>
              <w:t>路标识别</w:t>
            </w:r>
          </w:p>
          <w:p w14:paraId="58C7139A" w14:textId="77777777" w:rsidR="00E91817" w:rsidRDefault="00000000">
            <w:pPr>
              <w:pStyle w:val="TableParagraph"/>
              <w:spacing w:before="153" w:line="235" w:lineRule="auto"/>
              <w:ind w:left="107" w:right="182" w:firstLine="480"/>
              <w:rPr>
                <w:sz w:val="24"/>
              </w:rPr>
            </w:pPr>
            <w:r>
              <w:rPr>
                <w:sz w:val="24"/>
              </w:rPr>
              <w:t>AI</w:t>
            </w:r>
            <w:r>
              <w:rPr>
                <w:spacing w:val="-10"/>
                <w:sz w:val="24"/>
              </w:rPr>
              <w:t xml:space="preserve"> 救援车经过路口通过人工智能摄像头进行路标识别，全图 </w:t>
            </w:r>
            <w:r>
              <w:rPr>
                <w:sz w:val="24"/>
              </w:rPr>
              <w:t>2</w:t>
            </w:r>
            <w:r>
              <w:rPr>
                <w:spacing w:val="-13"/>
                <w:sz w:val="24"/>
              </w:rPr>
              <w:t xml:space="preserve"> </w:t>
            </w:r>
            <w:proofErr w:type="gramStart"/>
            <w:r>
              <w:rPr>
                <w:spacing w:val="-13"/>
                <w:sz w:val="24"/>
              </w:rPr>
              <w:t>个</w:t>
            </w:r>
            <w:proofErr w:type="gramEnd"/>
            <w:r>
              <w:rPr>
                <w:spacing w:val="-13"/>
                <w:sz w:val="24"/>
              </w:rPr>
              <w:t>可供识别</w:t>
            </w:r>
            <w:r>
              <w:rPr>
                <w:sz w:val="24"/>
              </w:rPr>
              <w:t>的路标。</w:t>
            </w:r>
          </w:p>
          <w:p w14:paraId="6847E185" w14:textId="77777777" w:rsidR="00E91817" w:rsidRDefault="00000000">
            <w:pPr>
              <w:pStyle w:val="TableParagraph"/>
              <w:spacing w:before="149"/>
              <w:ind w:left="587"/>
              <w:rPr>
                <w:sz w:val="24"/>
              </w:rPr>
            </w:pPr>
            <w:r>
              <w:rPr>
                <w:sz w:val="24"/>
              </w:rPr>
              <w:t>得分状态：识别后驶向正确的路线即可得分，分数：20 分/</w:t>
            </w:r>
            <w:proofErr w:type="gramStart"/>
            <w:r>
              <w:rPr>
                <w:sz w:val="24"/>
              </w:rPr>
              <w:t>个</w:t>
            </w:r>
            <w:proofErr w:type="gramEnd"/>
            <w:r>
              <w:rPr>
                <w:sz w:val="24"/>
              </w:rPr>
              <w:t>。</w:t>
            </w:r>
          </w:p>
          <w:p w14:paraId="28A39EB5" w14:textId="77777777" w:rsidR="00E91817" w:rsidRDefault="00000000">
            <w:pPr>
              <w:pStyle w:val="TableParagraph"/>
              <w:numPr>
                <w:ilvl w:val="2"/>
                <w:numId w:val="21"/>
              </w:numPr>
              <w:tabs>
                <w:tab w:val="left" w:pos="1308"/>
              </w:tabs>
              <w:spacing w:before="148"/>
              <w:ind w:hanging="721"/>
              <w:rPr>
                <w:sz w:val="24"/>
              </w:rPr>
            </w:pPr>
            <w:r>
              <w:rPr>
                <w:sz w:val="24"/>
              </w:rPr>
              <w:t>定位驾驶</w:t>
            </w:r>
          </w:p>
          <w:p w14:paraId="280C551B" w14:textId="77777777" w:rsidR="00E91817" w:rsidRDefault="00000000">
            <w:pPr>
              <w:pStyle w:val="TableParagraph"/>
              <w:spacing w:before="153" w:line="235" w:lineRule="auto"/>
              <w:ind w:left="107" w:right="302" w:firstLine="480"/>
              <w:rPr>
                <w:sz w:val="24"/>
              </w:rPr>
            </w:pPr>
            <w:r>
              <w:rPr>
                <w:sz w:val="24"/>
              </w:rPr>
              <w:t>AI</w:t>
            </w:r>
            <w:r>
              <w:rPr>
                <w:spacing w:val="-11"/>
                <w:sz w:val="24"/>
              </w:rPr>
              <w:t xml:space="preserve"> 救援车通过接收塔台指令，驶往“灾民被困点 </w:t>
            </w:r>
            <w:r>
              <w:rPr>
                <w:sz w:val="24"/>
              </w:rPr>
              <w:t>A”，“</w:t>
            </w:r>
            <w:r>
              <w:rPr>
                <w:spacing w:val="-10"/>
                <w:sz w:val="24"/>
              </w:rPr>
              <w:t xml:space="preserve">灾民被困点 </w:t>
            </w:r>
            <w:r>
              <w:rPr>
                <w:spacing w:val="-9"/>
                <w:sz w:val="24"/>
              </w:rPr>
              <w:t xml:space="preserve">A” </w:t>
            </w:r>
            <w:r>
              <w:rPr>
                <w:spacing w:val="-20"/>
                <w:sz w:val="24"/>
              </w:rPr>
              <w:t xml:space="preserve">周围 </w:t>
            </w:r>
            <w:r>
              <w:rPr>
                <w:sz w:val="24"/>
              </w:rPr>
              <w:t>LED</w:t>
            </w:r>
            <w:r>
              <w:rPr>
                <w:spacing w:val="-12"/>
                <w:sz w:val="24"/>
              </w:rPr>
              <w:t xml:space="preserve"> 灯带亮起代表已到达“灾民被困点 </w:t>
            </w:r>
            <w:r>
              <w:rPr>
                <w:sz w:val="24"/>
              </w:rPr>
              <w:t>A”进行解救。</w:t>
            </w:r>
          </w:p>
          <w:p w14:paraId="7C29ADFE" w14:textId="77777777" w:rsidR="00E91817" w:rsidRDefault="00000000">
            <w:pPr>
              <w:pStyle w:val="TableParagraph"/>
              <w:spacing w:before="149"/>
              <w:ind w:left="587"/>
              <w:rPr>
                <w:sz w:val="24"/>
              </w:rPr>
            </w:pPr>
            <w:r>
              <w:rPr>
                <w:sz w:val="24"/>
              </w:rPr>
              <w:t>得分状态：LED 灯带亮起，分数：20 分。</w:t>
            </w:r>
          </w:p>
          <w:p w14:paraId="6604EA86" w14:textId="77777777" w:rsidR="00E91817" w:rsidRDefault="00000000">
            <w:pPr>
              <w:pStyle w:val="TableParagraph"/>
              <w:numPr>
                <w:ilvl w:val="2"/>
                <w:numId w:val="21"/>
              </w:numPr>
              <w:tabs>
                <w:tab w:val="left" w:pos="1308"/>
              </w:tabs>
              <w:spacing w:before="148"/>
              <w:ind w:hanging="721"/>
              <w:rPr>
                <w:sz w:val="24"/>
              </w:rPr>
            </w:pPr>
            <w:r>
              <w:rPr>
                <w:sz w:val="24"/>
              </w:rPr>
              <w:t>任务反馈</w:t>
            </w:r>
          </w:p>
          <w:p w14:paraId="65A5FD41" w14:textId="77777777" w:rsidR="00E91817" w:rsidRDefault="00000000">
            <w:pPr>
              <w:pStyle w:val="TableParagraph"/>
              <w:spacing w:before="6" w:line="450" w:lineRule="atLeast"/>
              <w:ind w:left="587" w:right="2162"/>
              <w:rPr>
                <w:sz w:val="24"/>
              </w:rPr>
            </w:pPr>
            <w:r>
              <w:rPr>
                <w:sz w:val="24"/>
              </w:rPr>
              <w:t>LED</w:t>
            </w:r>
            <w:r>
              <w:rPr>
                <w:spacing w:val="-10"/>
                <w:sz w:val="24"/>
              </w:rPr>
              <w:t xml:space="preserve"> 灯带亮起后</w:t>
            </w:r>
            <w:r>
              <w:rPr>
                <w:sz w:val="24"/>
              </w:rPr>
              <w:t>，AI</w:t>
            </w:r>
            <w:r>
              <w:rPr>
                <w:spacing w:val="-9"/>
                <w:sz w:val="24"/>
              </w:rPr>
              <w:t xml:space="preserve"> 救援车向塔台发送解救成功信号。</w:t>
            </w:r>
            <w:r>
              <w:rPr>
                <w:sz w:val="24"/>
              </w:rPr>
              <w:t>得分状态：塔台屏幕亮起即可得分，分数：10</w:t>
            </w:r>
            <w:r>
              <w:rPr>
                <w:spacing w:val="-20"/>
                <w:sz w:val="24"/>
              </w:rPr>
              <w:t xml:space="preserve"> 分。</w:t>
            </w:r>
          </w:p>
        </w:tc>
      </w:tr>
    </w:tbl>
    <w:p w14:paraId="6EADE7B6" w14:textId="77777777" w:rsidR="00E91817" w:rsidRDefault="00E91817">
      <w:pPr>
        <w:spacing w:line="450" w:lineRule="atLeast"/>
        <w:rPr>
          <w:sz w:val="24"/>
        </w:rPr>
        <w:sectPr w:rsidR="00E91817">
          <w:pgSz w:w="11910" w:h="16840"/>
          <w:pgMar w:top="1420" w:right="960" w:bottom="280" w:left="15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22"/>
      </w:tblGrid>
      <w:tr w:rsidR="00E91817" w14:paraId="568D5076" w14:textId="77777777">
        <w:trPr>
          <w:trHeight w:val="13850"/>
        </w:trPr>
        <w:tc>
          <w:tcPr>
            <w:tcW w:w="8522" w:type="dxa"/>
          </w:tcPr>
          <w:p w14:paraId="209F18AC" w14:textId="77777777" w:rsidR="00E91817" w:rsidRDefault="00E91817">
            <w:pPr>
              <w:pStyle w:val="TableParagraph"/>
              <w:spacing w:before="6"/>
              <w:rPr>
                <w:b/>
                <w:sz w:val="25"/>
              </w:rPr>
            </w:pPr>
          </w:p>
          <w:p w14:paraId="12823329" w14:textId="77777777" w:rsidR="00E91817" w:rsidRDefault="00000000">
            <w:pPr>
              <w:pStyle w:val="TableParagraph"/>
              <w:numPr>
                <w:ilvl w:val="2"/>
                <w:numId w:val="22"/>
              </w:numPr>
              <w:tabs>
                <w:tab w:val="left" w:pos="1308"/>
              </w:tabs>
              <w:spacing w:before="1"/>
              <w:ind w:hanging="721"/>
              <w:rPr>
                <w:sz w:val="24"/>
              </w:rPr>
            </w:pPr>
            <w:r>
              <w:rPr>
                <w:sz w:val="24"/>
              </w:rPr>
              <w:t>任务接收</w:t>
            </w:r>
          </w:p>
          <w:p w14:paraId="27F179F9" w14:textId="77777777" w:rsidR="00E91817" w:rsidRDefault="00000000">
            <w:pPr>
              <w:pStyle w:val="TableParagraph"/>
              <w:spacing w:before="148"/>
              <w:ind w:left="587"/>
              <w:rPr>
                <w:sz w:val="24"/>
              </w:rPr>
            </w:pPr>
            <w:r>
              <w:rPr>
                <w:sz w:val="24"/>
              </w:rPr>
              <w:t>塔台向 AI 救援车发送驶往“指挥救援基地 B”的指令。</w:t>
            </w:r>
          </w:p>
          <w:p w14:paraId="75E10345" w14:textId="77777777" w:rsidR="00E91817" w:rsidRDefault="00000000">
            <w:pPr>
              <w:pStyle w:val="TableParagraph"/>
              <w:spacing w:before="153" w:line="235" w:lineRule="auto"/>
              <w:ind w:left="107" w:right="482" w:firstLine="480"/>
              <w:rPr>
                <w:sz w:val="24"/>
              </w:rPr>
            </w:pPr>
            <w:r>
              <w:rPr>
                <w:sz w:val="24"/>
              </w:rPr>
              <w:t>得分状态：AI</w:t>
            </w:r>
            <w:r>
              <w:rPr>
                <w:spacing w:val="-11"/>
                <w:sz w:val="24"/>
              </w:rPr>
              <w:t xml:space="preserve"> 救援车蜂鸣器响起，驶出“灾民被困点 </w:t>
            </w:r>
            <w:r>
              <w:rPr>
                <w:sz w:val="24"/>
              </w:rPr>
              <w:t>A”</w:t>
            </w:r>
            <w:r>
              <w:rPr>
                <w:spacing w:val="-3"/>
                <w:sz w:val="24"/>
              </w:rPr>
              <w:t>即可得分，分</w:t>
            </w:r>
            <w:r>
              <w:rPr>
                <w:sz w:val="24"/>
              </w:rPr>
              <w:t>数：10</w:t>
            </w:r>
            <w:r>
              <w:rPr>
                <w:spacing w:val="-20"/>
                <w:sz w:val="24"/>
              </w:rPr>
              <w:t xml:space="preserve"> 分。</w:t>
            </w:r>
          </w:p>
          <w:p w14:paraId="544768A6" w14:textId="77777777" w:rsidR="00E91817" w:rsidRDefault="00000000">
            <w:pPr>
              <w:pStyle w:val="TableParagraph"/>
              <w:numPr>
                <w:ilvl w:val="2"/>
                <w:numId w:val="22"/>
              </w:numPr>
              <w:tabs>
                <w:tab w:val="left" w:pos="1308"/>
              </w:tabs>
              <w:spacing w:before="149"/>
              <w:ind w:hanging="721"/>
              <w:rPr>
                <w:sz w:val="24"/>
              </w:rPr>
            </w:pPr>
            <w:r>
              <w:rPr>
                <w:sz w:val="24"/>
              </w:rPr>
              <w:t>道路清理</w:t>
            </w:r>
          </w:p>
          <w:p w14:paraId="52868870" w14:textId="77777777" w:rsidR="00E91817" w:rsidRDefault="00000000">
            <w:pPr>
              <w:pStyle w:val="TableParagraph"/>
              <w:spacing w:before="148" w:line="355" w:lineRule="auto"/>
              <w:ind w:left="587" w:right="422"/>
              <w:rPr>
                <w:sz w:val="24"/>
              </w:rPr>
            </w:pPr>
            <w:r>
              <w:rPr>
                <w:sz w:val="24"/>
              </w:rPr>
              <w:t>AI</w:t>
            </w:r>
            <w:r>
              <w:rPr>
                <w:spacing w:val="-8"/>
                <w:sz w:val="24"/>
              </w:rPr>
              <w:t xml:space="preserve"> 救援车识别前方“山体滑坡”，蜂鸣器发出响声后，进行道路清理。</w:t>
            </w:r>
            <w:r>
              <w:rPr>
                <w:sz w:val="24"/>
              </w:rPr>
              <w:t>得分状态：发出警报后将“山体滑坡”推向指定区域，分数：20</w:t>
            </w:r>
            <w:r>
              <w:rPr>
                <w:spacing w:val="-20"/>
                <w:sz w:val="24"/>
              </w:rPr>
              <w:t xml:space="preserve"> 分。</w:t>
            </w:r>
          </w:p>
          <w:p w14:paraId="0E2D0C41" w14:textId="77777777" w:rsidR="00E91817" w:rsidRDefault="00000000">
            <w:pPr>
              <w:pStyle w:val="TableParagraph"/>
              <w:numPr>
                <w:ilvl w:val="2"/>
                <w:numId w:val="22"/>
              </w:numPr>
              <w:tabs>
                <w:tab w:val="left" w:pos="1308"/>
              </w:tabs>
              <w:spacing w:before="2"/>
              <w:ind w:hanging="721"/>
              <w:rPr>
                <w:sz w:val="24"/>
              </w:rPr>
            </w:pPr>
            <w:r>
              <w:rPr>
                <w:sz w:val="24"/>
              </w:rPr>
              <w:t>道路清理</w:t>
            </w:r>
          </w:p>
          <w:p w14:paraId="713BCBBD" w14:textId="77777777" w:rsidR="00E91817" w:rsidRDefault="00000000">
            <w:pPr>
              <w:pStyle w:val="TableParagraph"/>
              <w:spacing w:before="149" w:line="355" w:lineRule="auto"/>
              <w:ind w:left="587" w:right="605"/>
              <w:rPr>
                <w:sz w:val="24"/>
              </w:rPr>
            </w:pPr>
            <w:r>
              <w:rPr>
                <w:sz w:val="24"/>
              </w:rPr>
              <w:t>AI 救援车识别前方“泥石流”，蜂鸣器发出响声后，进行道路清理。得分状态：发出警报后将“泥石流”推向指定区域，分数：20 分。</w:t>
            </w:r>
          </w:p>
          <w:p w14:paraId="1E03FF5C" w14:textId="77777777" w:rsidR="00E91817" w:rsidRDefault="00000000">
            <w:pPr>
              <w:pStyle w:val="TableParagraph"/>
              <w:numPr>
                <w:ilvl w:val="2"/>
                <w:numId w:val="22"/>
              </w:numPr>
              <w:tabs>
                <w:tab w:val="left" w:pos="1428"/>
              </w:tabs>
              <w:spacing w:before="1"/>
              <w:ind w:left="1427" w:hanging="841"/>
              <w:rPr>
                <w:sz w:val="24"/>
              </w:rPr>
            </w:pPr>
            <w:r>
              <w:rPr>
                <w:sz w:val="24"/>
              </w:rPr>
              <w:t>驶入基地</w:t>
            </w:r>
          </w:p>
          <w:p w14:paraId="1A681CE7" w14:textId="77777777" w:rsidR="00E91817" w:rsidRDefault="00000000">
            <w:pPr>
              <w:pStyle w:val="TableParagraph"/>
              <w:spacing w:before="149"/>
              <w:ind w:left="587"/>
              <w:rPr>
                <w:sz w:val="24"/>
              </w:rPr>
            </w:pPr>
            <w:r>
              <w:rPr>
                <w:sz w:val="24"/>
              </w:rPr>
              <w:t>AI 救援车驶入“救援指挥基地 B”。</w:t>
            </w:r>
          </w:p>
          <w:p w14:paraId="27299167" w14:textId="77777777" w:rsidR="00E91817" w:rsidRDefault="00000000">
            <w:pPr>
              <w:pStyle w:val="TableParagraph"/>
              <w:spacing w:before="153" w:line="235" w:lineRule="auto"/>
              <w:ind w:left="107" w:right="233" w:firstLine="480"/>
              <w:rPr>
                <w:sz w:val="24"/>
              </w:rPr>
            </w:pPr>
            <w:r>
              <w:rPr>
                <w:sz w:val="24"/>
              </w:rPr>
              <w:t>得分状态：车身完全进入“救援指挥基地 B”，并向塔台发送任务完成指令，分数：20 分。</w:t>
            </w:r>
          </w:p>
          <w:p w14:paraId="00BBDAD6" w14:textId="77777777" w:rsidR="00E91817" w:rsidRDefault="00000000">
            <w:pPr>
              <w:pStyle w:val="TableParagraph"/>
              <w:numPr>
                <w:ilvl w:val="0"/>
                <w:numId w:val="23"/>
              </w:numPr>
              <w:tabs>
                <w:tab w:val="left" w:pos="828"/>
              </w:tabs>
              <w:spacing w:before="149"/>
              <w:ind w:hanging="241"/>
              <w:rPr>
                <w:sz w:val="24"/>
              </w:rPr>
            </w:pPr>
            <w:r>
              <w:rPr>
                <w:sz w:val="24"/>
              </w:rPr>
              <w:t>比赛流程</w:t>
            </w:r>
          </w:p>
          <w:p w14:paraId="41C702FB" w14:textId="77777777" w:rsidR="00E91817" w:rsidRDefault="00000000">
            <w:pPr>
              <w:pStyle w:val="TableParagraph"/>
              <w:numPr>
                <w:ilvl w:val="1"/>
                <w:numId w:val="23"/>
              </w:numPr>
              <w:tabs>
                <w:tab w:val="left" w:pos="1068"/>
              </w:tabs>
              <w:spacing w:before="148"/>
              <w:ind w:hanging="481"/>
              <w:rPr>
                <w:sz w:val="24"/>
              </w:rPr>
            </w:pPr>
            <w:r>
              <w:rPr>
                <w:sz w:val="24"/>
              </w:rPr>
              <w:t>调试</w:t>
            </w:r>
          </w:p>
          <w:p w14:paraId="0ACA3CB7" w14:textId="77777777" w:rsidR="00E91817" w:rsidRDefault="00000000">
            <w:pPr>
              <w:pStyle w:val="TableParagraph"/>
              <w:spacing w:before="149"/>
              <w:ind w:left="587"/>
              <w:rPr>
                <w:sz w:val="24"/>
              </w:rPr>
            </w:pPr>
            <w:r>
              <w:rPr>
                <w:sz w:val="24"/>
              </w:rPr>
              <w:t>参赛队员在</w:t>
            </w:r>
            <w:proofErr w:type="gramStart"/>
            <w:r>
              <w:rPr>
                <w:sz w:val="24"/>
              </w:rPr>
              <w:t>调试区</w:t>
            </w:r>
            <w:proofErr w:type="gramEnd"/>
            <w:r>
              <w:rPr>
                <w:sz w:val="24"/>
              </w:rPr>
              <w:t>完成 AI 救援车调试，保证 AI 救援车能正常完成任务。</w:t>
            </w:r>
          </w:p>
          <w:p w14:paraId="0B87FC25" w14:textId="77777777" w:rsidR="00E91817" w:rsidRDefault="00000000">
            <w:pPr>
              <w:pStyle w:val="TableParagraph"/>
              <w:numPr>
                <w:ilvl w:val="1"/>
                <w:numId w:val="23"/>
              </w:numPr>
              <w:tabs>
                <w:tab w:val="left" w:pos="1068"/>
              </w:tabs>
              <w:spacing w:before="148"/>
              <w:ind w:hanging="481"/>
              <w:rPr>
                <w:sz w:val="24"/>
              </w:rPr>
            </w:pPr>
            <w:r>
              <w:rPr>
                <w:sz w:val="24"/>
              </w:rPr>
              <w:t>准备</w:t>
            </w:r>
          </w:p>
          <w:p w14:paraId="7AE0CBBD" w14:textId="77777777" w:rsidR="00E91817" w:rsidRDefault="00000000">
            <w:pPr>
              <w:pStyle w:val="TableParagraph"/>
              <w:spacing w:before="149"/>
              <w:ind w:left="587"/>
              <w:rPr>
                <w:sz w:val="24"/>
              </w:rPr>
            </w:pPr>
            <w:r>
              <w:rPr>
                <w:sz w:val="24"/>
              </w:rPr>
              <w:t>参赛队员上场后，自行将搭建的塔台与设置好的传感器放置场内。</w:t>
            </w:r>
          </w:p>
          <w:p w14:paraId="1CF5099F" w14:textId="77777777" w:rsidR="00E91817" w:rsidRDefault="00000000">
            <w:pPr>
              <w:pStyle w:val="TableParagraph"/>
              <w:numPr>
                <w:ilvl w:val="1"/>
                <w:numId w:val="23"/>
              </w:numPr>
              <w:tabs>
                <w:tab w:val="left" w:pos="1068"/>
              </w:tabs>
              <w:spacing w:before="148"/>
              <w:ind w:hanging="481"/>
              <w:rPr>
                <w:sz w:val="24"/>
              </w:rPr>
            </w:pPr>
            <w:r>
              <w:rPr>
                <w:sz w:val="24"/>
              </w:rPr>
              <w:t>检查</w:t>
            </w:r>
          </w:p>
          <w:p w14:paraId="7F7EEB41" w14:textId="77777777" w:rsidR="00E91817" w:rsidRDefault="00000000">
            <w:pPr>
              <w:pStyle w:val="TableParagraph"/>
              <w:spacing w:before="149"/>
              <w:ind w:left="587"/>
              <w:rPr>
                <w:sz w:val="24"/>
              </w:rPr>
            </w:pPr>
            <w:r>
              <w:rPr>
                <w:sz w:val="24"/>
              </w:rPr>
              <w:t>参赛队员将 AI 救援车放到启动区内，并检查场地道具是否正确摆放。</w:t>
            </w:r>
          </w:p>
          <w:p w14:paraId="43141C4B" w14:textId="77777777" w:rsidR="00E91817" w:rsidRDefault="00000000">
            <w:pPr>
              <w:pStyle w:val="TableParagraph"/>
              <w:numPr>
                <w:ilvl w:val="1"/>
                <w:numId w:val="23"/>
              </w:numPr>
              <w:tabs>
                <w:tab w:val="left" w:pos="1068"/>
              </w:tabs>
              <w:spacing w:before="148"/>
              <w:ind w:hanging="481"/>
              <w:rPr>
                <w:sz w:val="24"/>
              </w:rPr>
            </w:pPr>
            <w:r>
              <w:rPr>
                <w:sz w:val="24"/>
              </w:rPr>
              <w:t>检录</w:t>
            </w:r>
          </w:p>
          <w:p w14:paraId="758E3080" w14:textId="77777777" w:rsidR="00E91817" w:rsidRDefault="00000000">
            <w:pPr>
              <w:pStyle w:val="TableParagraph"/>
              <w:spacing w:before="149"/>
              <w:ind w:left="587"/>
              <w:rPr>
                <w:sz w:val="24"/>
              </w:rPr>
            </w:pPr>
            <w:r>
              <w:rPr>
                <w:sz w:val="24"/>
              </w:rPr>
              <w:t>裁判最终检查参赛队所携带的器材是否符合组委会相关规定与要求。</w:t>
            </w:r>
          </w:p>
          <w:p w14:paraId="6AE794BC" w14:textId="77777777" w:rsidR="00E91817" w:rsidRDefault="00000000">
            <w:pPr>
              <w:pStyle w:val="TableParagraph"/>
              <w:numPr>
                <w:ilvl w:val="1"/>
                <w:numId w:val="23"/>
              </w:numPr>
              <w:tabs>
                <w:tab w:val="left" w:pos="1068"/>
              </w:tabs>
              <w:spacing w:before="148"/>
              <w:ind w:hanging="481"/>
              <w:rPr>
                <w:sz w:val="24"/>
              </w:rPr>
            </w:pPr>
            <w:r>
              <w:rPr>
                <w:sz w:val="24"/>
              </w:rPr>
              <w:t>开始</w:t>
            </w:r>
          </w:p>
          <w:p w14:paraId="5141E269" w14:textId="77777777" w:rsidR="00E91817" w:rsidRDefault="00000000">
            <w:pPr>
              <w:pStyle w:val="TableParagraph"/>
              <w:spacing w:before="149"/>
              <w:ind w:left="587"/>
              <w:rPr>
                <w:sz w:val="24"/>
              </w:rPr>
            </w:pPr>
            <w:r>
              <w:rPr>
                <w:sz w:val="24"/>
              </w:rPr>
              <w:t>裁判确认参赛队已准备好后，将发出启动口令，并同时开始计时。</w:t>
            </w:r>
          </w:p>
          <w:p w14:paraId="6797C88F" w14:textId="77777777" w:rsidR="00E91817" w:rsidRDefault="00000000">
            <w:pPr>
              <w:pStyle w:val="TableParagraph"/>
              <w:numPr>
                <w:ilvl w:val="1"/>
                <w:numId w:val="23"/>
              </w:numPr>
              <w:tabs>
                <w:tab w:val="left" w:pos="1068"/>
              </w:tabs>
              <w:spacing w:before="148"/>
              <w:ind w:hanging="481"/>
              <w:rPr>
                <w:sz w:val="24"/>
              </w:rPr>
            </w:pPr>
            <w:r>
              <w:rPr>
                <w:sz w:val="24"/>
              </w:rPr>
              <w:t>注意事项</w:t>
            </w:r>
          </w:p>
          <w:p w14:paraId="44F5FDCD" w14:textId="77777777" w:rsidR="00E91817" w:rsidRDefault="00000000">
            <w:pPr>
              <w:pStyle w:val="TableParagraph"/>
              <w:numPr>
                <w:ilvl w:val="2"/>
                <w:numId w:val="23"/>
              </w:numPr>
              <w:tabs>
                <w:tab w:val="left" w:pos="1308"/>
              </w:tabs>
              <w:spacing w:before="149"/>
              <w:ind w:hanging="721"/>
              <w:rPr>
                <w:sz w:val="24"/>
              </w:rPr>
            </w:pPr>
            <w:r>
              <w:rPr>
                <w:sz w:val="24"/>
              </w:rPr>
              <w:t>AI</w:t>
            </w:r>
            <w:r>
              <w:rPr>
                <w:spacing w:val="-8"/>
                <w:sz w:val="24"/>
              </w:rPr>
              <w:t xml:space="preserve"> 救援车的编程与调试需要在</w:t>
            </w:r>
            <w:proofErr w:type="gramStart"/>
            <w:r>
              <w:rPr>
                <w:spacing w:val="-8"/>
                <w:sz w:val="24"/>
              </w:rPr>
              <w:t>调试区</w:t>
            </w:r>
            <w:proofErr w:type="gramEnd"/>
            <w:r>
              <w:rPr>
                <w:spacing w:val="-8"/>
                <w:sz w:val="24"/>
              </w:rPr>
              <w:t>进行。</w:t>
            </w:r>
          </w:p>
          <w:p w14:paraId="2C1671DF" w14:textId="77777777" w:rsidR="00E91817" w:rsidRDefault="00000000">
            <w:pPr>
              <w:pStyle w:val="TableParagraph"/>
              <w:numPr>
                <w:ilvl w:val="2"/>
                <w:numId w:val="23"/>
              </w:numPr>
              <w:tabs>
                <w:tab w:val="left" w:pos="1308"/>
              </w:tabs>
              <w:spacing w:before="153" w:line="235" w:lineRule="auto"/>
              <w:ind w:left="107" w:right="242" w:firstLine="480"/>
              <w:rPr>
                <w:sz w:val="24"/>
              </w:rPr>
            </w:pPr>
            <w:r>
              <w:rPr>
                <w:spacing w:val="-1"/>
                <w:sz w:val="24"/>
              </w:rPr>
              <w:t>参赛队的学生队员检录后方能进入准备区，裁判对参赛队携带的器</w:t>
            </w:r>
            <w:r>
              <w:rPr>
                <w:sz w:val="24"/>
              </w:rPr>
              <w:t>材进行检查，所用器材必须符合组委会相关规定与要求。</w:t>
            </w:r>
          </w:p>
          <w:p w14:paraId="741B4E07" w14:textId="77777777" w:rsidR="00E91817" w:rsidRDefault="00000000">
            <w:pPr>
              <w:pStyle w:val="TableParagraph"/>
              <w:numPr>
                <w:ilvl w:val="2"/>
                <w:numId w:val="23"/>
              </w:numPr>
              <w:tabs>
                <w:tab w:val="left" w:pos="1308"/>
              </w:tabs>
              <w:spacing w:before="153" w:line="235" w:lineRule="auto"/>
              <w:ind w:left="107" w:right="302" w:firstLine="480"/>
              <w:rPr>
                <w:sz w:val="24"/>
              </w:rPr>
            </w:pPr>
            <w:r>
              <w:rPr>
                <w:spacing w:val="-7"/>
                <w:sz w:val="24"/>
              </w:rPr>
              <w:t xml:space="preserve">比赛时间为小学组 </w:t>
            </w:r>
            <w:r>
              <w:rPr>
                <w:sz w:val="24"/>
              </w:rPr>
              <w:t>120</w:t>
            </w:r>
            <w:r>
              <w:rPr>
                <w:spacing w:val="-8"/>
                <w:sz w:val="24"/>
              </w:rPr>
              <w:t xml:space="preserve"> 秒之内，初中组、高中组</w:t>
            </w:r>
            <w:r>
              <w:rPr>
                <w:sz w:val="24"/>
              </w:rPr>
              <w:t>（含中职）180</w:t>
            </w:r>
            <w:r>
              <w:rPr>
                <w:spacing w:val="-39"/>
                <w:sz w:val="24"/>
              </w:rPr>
              <w:t xml:space="preserve"> 秒</w:t>
            </w:r>
            <w:r>
              <w:rPr>
                <w:sz w:val="24"/>
              </w:rPr>
              <w:t>之内，比赛限制时间以裁判计时为准。</w:t>
            </w:r>
          </w:p>
        </w:tc>
      </w:tr>
    </w:tbl>
    <w:p w14:paraId="0654AAB1" w14:textId="77777777" w:rsidR="00E91817" w:rsidRDefault="00E91817">
      <w:pPr>
        <w:spacing w:line="235" w:lineRule="auto"/>
        <w:rPr>
          <w:sz w:val="24"/>
        </w:rPr>
        <w:sectPr w:rsidR="00E91817">
          <w:pgSz w:w="11910" w:h="16840"/>
          <w:pgMar w:top="1420" w:right="960" w:bottom="280" w:left="15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22"/>
      </w:tblGrid>
      <w:tr w:rsidR="00E91817" w14:paraId="2DF92A38" w14:textId="77777777">
        <w:trPr>
          <w:trHeight w:val="13778"/>
        </w:trPr>
        <w:tc>
          <w:tcPr>
            <w:tcW w:w="8522" w:type="dxa"/>
          </w:tcPr>
          <w:p w14:paraId="79250A62" w14:textId="77777777" w:rsidR="00E91817" w:rsidRDefault="00E91817">
            <w:pPr>
              <w:pStyle w:val="TableParagraph"/>
              <w:spacing w:before="6"/>
              <w:rPr>
                <w:b/>
                <w:sz w:val="25"/>
              </w:rPr>
            </w:pPr>
          </w:p>
          <w:p w14:paraId="1D0C59C0" w14:textId="77777777" w:rsidR="00E91817" w:rsidRDefault="00000000">
            <w:pPr>
              <w:pStyle w:val="TableParagraph"/>
              <w:numPr>
                <w:ilvl w:val="2"/>
                <w:numId w:val="24"/>
              </w:numPr>
              <w:tabs>
                <w:tab w:val="left" w:pos="1308"/>
              </w:tabs>
              <w:spacing w:before="1"/>
              <w:ind w:hanging="721"/>
              <w:rPr>
                <w:sz w:val="24"/>
              </w:rPr>
            </w:pPr>
            <w:r>
              <w:rPr>
                <w:sz w:val="24"/>
              </w:rPr>
              <w:t>每支队伍连续参加两轮比赛，两次得分</w:t>
            </w:r>
            <w:proofErr w:type="gramStart"/>
            <w:r>
              <w:rPr>
                <w:sz w:val="24"/>
              </w:rPr>
              <w:t>取最高</w:t>
            </w:r>
            <w:proofErr w:type="gramEnd"/>
            <w:r>
              <w:rPr>
                <w:sz w:val="24"/>
              </w:rPr>
              <w:t>分计入成绩。</w:t>
            </w:r>
          </w:p>
          <w:p w14:paraId="7DDBCFDF" w14:textId="77777777" w:rsidR="00E91817" w:rsidRDefault="00000000">
            <w:pPr>
              <w:pStyle w:val="TableParagraph"/>
              <w:numPr>
                <w:ilvl w:val="2"/>
                <w:numId w:val="24"/>
              </w:numPr>
              <w:tabs>
                <w:tab w:val="left" w:pos="1308"/>
              </w:tabs>
              <w:spacing w:before="153" w:line="235" w:lineRule="auto"/>
              <w:ind w:left="107" w:right="122" w:firstLine="480"/>
              <w:jc w:val="both"/>
              <w:rPr>
                <w:sz w:val="24"/>
              </w:rPr>
            </w:pPr>
            <w:r>
              <w:rPr>
                <w:spacing w:val="-5"/>
                <w:sz w:val="24"/>
              </w:rPr>
              <w:t xml:space="preserve">准备上场时，队员携带自己的 </w:t>
            </w:r>
            <w:r>
              <w:rPr>
                <w:sz w:val="24"/>
              </w:rPr>
              <w:t>AI</w:t>
            </w:r>
            <w:r>
              <w:rPr>
                <w:spacing w:val="-9"/>
                <w:sz w:val="24"/>
              </w:rPr>
              <w:t xml:space="preserve"> 救援车和笔记本，在引导员带领下</w:t>
            </w:r>
            <w:r>
              <w:rPr>
                <w:sz w:val="24"/>
              </w:rPr>
              <w:t>进入比赛区，在规定时间内未到场的参赛队将被视为弃权。</w:t>
            </w:r>
          </w:p>
          <w:p w14:paraId="74C295E5" w14:textId="77777777" w:rsidR="00E91817" w:rsidRDefault="00000000">
            <w:pPr>
              <w:pStyle w:val="TableParagraph"/>
              <w:numPr>
                <w:ilvl w:val="2"/>
                <w:numId w:val="24"/>
              </w:numPr>
              <w:tabs>
                <w:tab w:val="left" w:pos="1308"/>
              </w:tabs>
              <w:spacing w:before="153" w:line="235" w:lineRule="auto"/>
              <w:ind w:left="107" w:right="122" w:firstLine="480"/>
              <w:jc w:val="both"/>
              <w:rPr>
                <w:sz w:val="24"/>
              </w:rPr>
            </w:pPr>
            <w:r>
              <w:rPr>
                <w:spacing w:val="-3"/>
                <w:sz w:val="24"/>
              </w:rPr>
              <w:t xml:space="preserve">上场的队员，站立在待命区附近，裁判对参赛 </w:t>
            </w:r>
            <w:r>
              <w:rPr>
                <w:sz w:val="24"/>
              </w:rPr>
              <w:t>AI</w:t>
            </w:r>
            <w:r>
              <w:rPr>
                <w:spacing w:val="-9"/>
                <w:sz w:val="24"/>
              </w:rPr>
              <w:t xml:space="preserve"> 救援车再次检录确</w:t>
            </w:r>
            <w:r>
              <w:rPr>
                <w:spacing w:val="-5"/>
                <w:sz w:val="24"/>
              </w:rPr>
              <w:t xml:space="preserve">认，器材使用不满足要求的 </w:t>
            </w:r>
            <w:r>
              <w:rPr>
                <w:sz w:val="24"/>
              </w:rPr>
              <w:t>AI</w:t>
            </w:r>
            <w:r>
              <w:rPr>
                <w:spacing w:val="-9"/>
                <w:sz w:val="24"/>
              </w:rPr>
              <w:t xml:space="preserve"> 救援车，裁判要求参赛队伍放弃本轮比赛，本轮</w:t>
            </w:r>
            <w:r>
              <w:rPr>
                <w:sz w:val="24"/>
              </w:rPr>
              <w:t>比赛得零分。</w:t>
            </w:r>
          </w:p>
          <w:p w14:paraId="67FD6401" w14:textId="77777777" w:rsidR="00E91817" w:rsidRDefault="00000000">
            <w:pPr>
              <w:pStyle w:val="TableParagraph"/>
              <w:numPr>
                <w:ilvl w:val="2"/>
                <w:numId w:val="24"/>
              </w:numPr>
              <w:tabs>
                <w:tab w:val="left" w:pos="1308"/>
              </w:tabs>
              <w:spacing w:before="152" w:line="235" w:lineRule="auto"/>
              <w:ind w:left="107" w:right="302" w:firstLine="480"/>
              <w:jc w:val="both"/>
              <w:rPr>
                <w:sz w:val="24"/>
              </w:rPr>
            </w:pPr>
            <w:r>
              <w:rPr>
                <w:spacing w:val="-9"/>
                <w:sz w:val="24"/>
              </w:rPr>
              <w:t xml:space="preserve">队员将自己的 </w:t>
            </w:r>
            <w:r>
              <w:rPr>
                <w:sz w:val="24"/>
              </w:rPr>
              <w:t>AI</w:t>
            </w:r>
            <w:r>
              <w:rPr>
                <w:spacing w:val="-8"/>
                <w:sz w:val="24"/>
              </w:rPr>
              <w:t xml:space="preserve"> 救援车放入启动区</w:t>
            </w:r>
            <w:r>
              <w:rPr>
                <w:sz w:val="24"/>
              </w:rPr>
              <w:t>，AI</w:t>
            </w:r>
            <w:r>
              <w:rPr>
                <w:spacing w:val="-9"/>
                <w:sz w:val="24"/>
              </w:rPr>
              <w:t xml:space="preserve"> 救援车的任何部分及其在</w:t>
            </w:r>
            <w:r>
              <w:rPr>
                <w:sz w:val="24"/>
              </w:rPr>
              <w:t>地面的投影不能超出启动区。</w:t>
            </w:r>
          </w:p>
          <w:p w14:paraId="7EF27744" w14:textId="77777777" w:rsidR="00E91817" w:rsidRDefault="00000000">
            <w:pPr>
              <w:pStyle w:val="TableParagraph"/>
              <w:numPr>
                <w:ilvl w:val="2"/>
                <w:numId w:val="24"/>
              </w:numPr>
              <w:tabs>
                <w:tab w:val="left" w:pos="1308"/>
              </w:tabs>
              <w:spacing w:before="153" w:line="235" w:lineRule="auto"/>
              <w:ind w:left="107" w:right="242" w:firstLine="480"/>
              <w:jc w:val="both"/>
              <w:rPr>
                <w:sz w:val="24"/>
              </w:rPr>
            </w:pPr>
            <w:r>
              <w:rPr>
                <w:spacing w:val="-1"/>
                <w:sz w:val="24"/>
              </w:rPr>
              <w:t>到场的参赛队员应抓紧时间做好启动前的准备工作，检查场地道具是否正确摆放，完成电脑与赛场物联网塔台、灯带、指示牌等道具的摆放，完</w:t>
            </w:r>
            <w:r>
              <w:rPr>
                <w:sz w:val="24"/>
              </w:rPr>
              <w:t>成准备工作并检查确认后，队员应向裁判示意可以开始比赛。</w:t>
            </w:r>
          </w:p>
          <w:p w14:paraId="36D6640A" w14:textId="77777777" w:rsidR="00E91817" w:rsidRDefault="00000000">
            <w:pPr>
              <w:pStyle w:val="TableParagraph"/>
              <w:numPr>
                <w:ilvl w:val="2"/>
                <w:numId w:val="24"/>
              </w:numPr>
              <w:tabs>
                <w:tab w:val="left" w:pos="1308"/>
              </w:tabs>
              <w:spacing w:before="152" w:line="235" w:lineRule="auto"/>
              <w:ind w:left="107" w:right="122" w:firstLine="480"/>
              <w:jc w:val="both"/>
              <w:rPr>
                <w:sz w:val="24"/>
              </w:rPr>
            </w:pPr>
            <w:r>
              <w:rPr>
                <w:sz w:val="24"/>
              </w:rPr>
              <w:t>裁判确认参赛队已准备好后，将发出“3，2，1，</w:t>
            </w:r>
            <w:r>
              <w:rPr>
                <w:spacing w:val="-3"/>
                <w:sz w:val="24"/>
              </w:rPr>
              <w:t>开始”的倒计时启</w:t>
            </w:r>
            <w:r>
              <w:rPr>
                <w:sz w:val="24"/>
              </w:rPr>
              <w:t>动口令并开始计时。</w:t>
            </w:r>
          </w:p>
          <w:p w14:paraId="59C8A2AE" w14:textId="77777777" w:rsidR="00E91817" w:rsidRDefault="00000000">
            <w:pPr>
              <w:pStyle w:val="TableParagraph"/>
              <w:numPr>
                <w:ilvl w:val="2"/>
                <w:numId w:val="24"/>
              </w:numPr>
              <w:tabs>
                <w:tab w:val="left" w:pos="1428"/>
              </w:tabs>
              <w:spacing w:before="154" w:line="235" w:lineRule="auto"/>
              <w:ind w:left="107" w:right="302" w:firstLine="480"/>
              <w:rPr>
                <w:sz w:val="24"/>
              </w:rPr>
            </w:pPr>
            <w:r>
              <w:rPr>
                <w:spacing w:val="-3"/>
                <w:sz w:val="24"/>
              </w:rPr>
              <w:t xml:space="preserve">听到“开始”命令，队员可以触碰开关键去启动 </w:t>
            </w:r>
            <w:r>
              <w:rPr>
                <w:sz w:val="24"/>
              </w:rPr>
              <w:t>AI</w:t>
            </w:r>
            <w:r>
              <w:rPr>
                <w:spacing w:val="-10"/>
                <w:sz w:val="24"/>
              </w:rPr>
              <w:t xml:space="preserve"> 救援车，在</w:t>
            </w:r>
            <w:r>
              <w:rPr>
                <w:spacing w:val="-15"/>
                <w:sz w:val="24"/>
              </w:rPr>
              <w:t xml:space="preserve">“开始”命令前启动 </w:t>
            </w:r>
            <w:r>
              <w:rPr>
                <w:sz w:val="24"/>
              </w:rPr>
              <w:t>AI</w:t>
            </w:r>
            <w:r>
              <w:rPr>
                <w:spacing w:val="-8"/>
                <w:sz w:val="24"/>
              </w:rPr>
              <w:t xml:space="preserve"> 救援车将被视为“误启动”并被判违例</w:t>
            </w:r>
            <w:r>
              <w:rPr>
                <w:sz w:val="24"/>
              </w:rPr>
              <w:t>，AI</w:t>
            </w:r>
            <w:r>
              <w:rPr>
                <w:spacing w:val="-16"/>
                <w:sz w:val="24"/>
              </w:rPr>
              <w:t xml:space="preserve"> 救援车一</w:t>
            </w:r>
          </w:p>
          <w:p w14:paraId="0115DF42" w14:textId="77777777" w:rsidR="00E91817" w:rsidRDefault="00000000">
            <w:pPr>
              <w:pStyle w:val="TableParagraph"/>
              <w:spacing w:line="235" w:lineRule="auto"/>
              <w:ind w:left="107" w:right="122"/>
              <w:rPr>
                <w:sz w:val="24"/>
              </w:rPr>
            </w:pPr>
            <w:proofErr w:type="gramStart"/>
            <w:r>
              <w:rPr>
                <w:spacing w:val="-7"/>
                <w:sz w:val="24"/>
              </w:rPr>
              <w:t>旦</w:t>
            </w:r>
            <w:proofErr w:type="gramEnd"/>
            <w:r>
              <w:rPr>
                <w:spacing w:val="-7"/>
                <w:sz w:val="24"/>
              </w:rPr>
              <w:t xml:space="preserve">启动，就只能受 </w:t>
            </w:r>
            <w:r>
              <w:rPr>
                <w:sz w:val="24"/>
              </w:rPr>
              <w:t>AI</w:t>
            </w:r>
            <w:r>
              <w:rPr>
                <w:spacing w:val="-9"/>
                <w:sz w:val="24"/>
              </w:rPr>
              <w:t xml:space="preserve"> 救援车自带传感器中的程序控制，队员在未经裁判允许同</w:t>
            </w:r>
            <w:r>
              <w:rPr>
                <w:spacing w:val="-6"/>
                <w:sz w:val="24"/>
              </w:rPr>
              <w:t xml:space="preserve">意的情况下不得接触 </w:t>
            </w:r>
            <w:r>
              <w:rPr>
                <w:sz w:val="24"/>
              </w:rPr>
              <w:t>AI</w:t>
            </w:r>
            <w:r>
              <w:rPr>
                <w:spacing w:val="-11"/>
                <w:sz w:val="24"/>
              </w:rPr>
              <w:t xml:space="preserve"> 救援车，否则将被判违例，启动后的 </w:t>
            </w:r>
            <w:r>
              <w:rPr>
                <w:sz w:val="24"/>
              </w:rPr>
              <w:t>AI</w:t>
            </w:r>
            <w:r>
              <w:rPr>
                <w:spacing w:val="-9"/>
                <w:sz w:val="24"/>
              </w:rPr>
              <w:t xml:space="preserve"> 救援车如因速度过快或程序错误导致道具离开场地，该道具不得再回到场上。</w:t>
            </w:r>
          </w:p>
          <w:p w14:paraId="3F22859F" w14:textId="77777777" w:rsidR="00E91817" w:rsidRDefault="00000000">
            <w:pPr>
              <w:pStyle w:val="TableParagraph"/>
              <w:numPr>
                <w:ilvl w:val="2"/>
                <w:numId w:val="24"/>
              </w:numPr>
              <w:tabs>
                <w:tab w:val="left" w:pos="1428"/>
              </w:tabs>
              <w:spacing w:before="149" w:line="235" w:lineRule="auto"/>
              <w:ind w:left="107" w:right="182" w:firstLine="480"/>
              <w:rPr>
                <w:sz w:val="24"/>
              </w:rPr>
            </w:pPr>
            <w:r>
              <w:rPr>
                <w:sz w:val="24"/>
              </w:rPr>
              <w:t>AI</w:t>
            </w:r>
            <w:r>
              <w:rPr>
                <w:spacing w:val="-8"/>
                <w:sz w:val="24"/>
              </w:rPr>
              <w:t xml:space="preserve"> 救援车在运行中如果出现故障或未完成某项任务，参赛队员必须向裁判举手并喊出“请求重启”申请重启，在裁判喊出“同意重启”后，此</w:t>
            </w:r>
            <w:r>
              <w:rPr>
                <w:spacing w:val="-14"/>
                <w:sz w:val="24"/>
              </w:rPr>
              <w:t xml:space="preserve">时参赛队员可以将 </w:t>
            </w:r>
            <w:r>
              <w:rPr>
                <w:sz w:val="24"/>
              </w:rPr>
              <w:t>AI</w:t>
            </w:r>
            <w:r>
              <w:rPr>
                <w:spacing w:val="-8"/>
                <w:sz w:val="24"/>
              </w:rPr>
              <w:t xml:space="preserve"> 救援车拿回启动区重新启动，未经裁判同意，队员重启AI</w:t>
            </w:r>
            <w:r>
              <w:rPr>
                <w:spacing w:val="-9"/>
                <w:sz w:val="24"/>
              </w:rPr>
              <w:t xml:space="preserve"> 救援车，将被判违例，裁判同意重启后，场地状态保持不变，每轮比赛重新</w:t>
            </w:r>
            <w:r>
              <w:rPr>
                <w:sz w:val="24"/>
              </w:rPr>
              <w:t>启动的次数限定两次，重新启动期间计时不停止，也不重新开始计时，</w:t>
            </w:r>
            <w:proofErr w:type="gramStart"/>
            <w:r>
              <w:rPr>
                <w:sz w:val="24"/>
              </w:rPr>
              <w:t>重启前</w:t>
            </w:r>
            <w:proofErr w:type="gramEnd"/>
            <w:r>
              <w:rPr>
                <w:sz w:val="24"/>
              </w:rPr>
              <w:t>AI</w:t>
            </w:r>
            <w:r>
              <w:rPr>
                <w:spacing w:val="-8"/>
                <w:sz w:val="24"/>
              </w:rPr>
              <w:t xml:space="preserve"> 救援车已完成的任务有效。</w:t>
            </w:r>
          </w:p>
          <w:p w14:paraId="2A6D09C5" w14:textId="77777777" w:rsidR="00E91817" w:rsidRDefault="00000000">
            <w:pPr>
              <w:pStyle w:val="TableParagraph"/>
              <w:numPr>
                <w:ilvl w:val="2"/>
                <w:numId w:val="24"/>
              </w:numPr>
              <w:tabs>
                <w:tab w:val="left" w:pos="1428"/>
              </w:tabs>
              <w:spacing w:before="148" w:line="235" w:lineRule="auto"/>
              <w:ind w:left="107" w:right="122" w:firstLine="480"/>
              <w:rPr>
                <w:sz w:val="24"/>
              </w:rPr>
            </w:pPr>
            <w:r>
              <w:rPr>
                <w:spacing w:val="-1"/>
                <w:sz w:val="24"/>
              </w:rPr>
              <w:t>参赛队在完成一些任务后，如不准备继续比赛，两名队员一起向裁</w:t>
            </w:r>
            <w:r>
              <w:rPr>
                <w:sz w:val="24"/>
              </w:rPr>
              <w:t>判喊出“提前结束比赛”，裁判据此停止计时，结束比赛；否则，等待裁判的终场哨音。</w:t>
            </w:r>
          </w:p>
          <w:p w14:paraId="341C83D0" w14:textId="77777777" w:rsidR="00E91817" w:rsidRDefault="00000000">
            <w:pPr>
              <w:pStyle w:val="TableParagraph"/>
              <w:numPr>
                <w:ilvl w:val="2"/>
                <w:numId w:val="24"/>
              </w:numPr>
              <w:tabs>
                <w:tab w:val="left" w:pos="1428"/>
              </w:tabs>
              <w:spacing w:before="152" w:line="235" w:lineRule="auto"/>
              <w:ind w:left="107" w:right="242" w:firstLine="480"/>
              <w:rPr>
                <w:sz w:val="24"/>
              </w:rPr>
            </w:pPr>
            <w:r>
              <w:rPr>
                <w:spacing w:val="-4"/>
                <w:sz w:val="24"/>
              </w:rPr>
              <w:t xml:space="preserve">裁判吹响终场哨音后，参赛队员应关掉 </w:t>
            </w:r>
            <w:r>
              <w:rPr>
                <w:sz w:val="24"/>
              </w:rPr>
              <w:t>AI</w:t>
            </w:r>
            <w:r>
              <w:rPr>
                <w:spacing w:val="-9"/>
                <w:sz w:val="24"/>
              </w:rPr>
              <w:t xml:space="preserve"> 救援车的电源，结束比</w:t>
            </w:r>
            <w:r>
              <w:rPr>
                <w:sz w:val="24"/>
              </w:rPr>
              <w:t>赛。</w:t>
            </w:r>
          </w:p>
          <w:p w14:paraId="44F993B6" w14:textId="77777777" w:rsidR="00E91817" w:rsidRDefault="00000000">
            <w:pPr>
              <w:pStyle w:val="TableParagraph"/>
              <w:numPr>
                <w:ilvl w:val="2"/>
                <w:numId w:val="24"/>
              </w:numPr>
              <w:tabs>
                <w:tab w:val="left" w:pos="1428"/>
              </w:tabs>
              <w:spacing w:before="153" w:line="235" w:lineRule="auto"/>
              <w:ind w:left="107" w:right="302" w:firstLine="480"/>
              <w:rPr>
                <w:sz w:val="24"/>
              </w:rPr>
            </w:pPr>
            <w:r>
              <w:rPr>
                <w:spacing w:val="-3"/>
                <w:sz w:val="24"/>
              </w:rPr>
              <w:t xml:space="preserve">比赛结束后，参赛队员将场地恢复到启动前状态，并将自己的 </w:t>
            </w:r>
            <w:r>
              <w:rPr>
                <w:spacing w:val="-9"/>
                <w:sz w:val="24"/>
              </w:rPr>
              <w:t xml:space="preserve">AI </w:t>
            </w:r>
            <w:r>
              <w:rPr>
                <w:sz w:val="24"/>
              </w:rPr>
              <w:t>救援车带出比赛区。</w:t>
            </w:r>
          </w:p>
          <w:p w14:paraId="35A47C18" w14:textId="77777777" w:rsidR="00E91817" w:rsidRDefault="00000000">
            <w:pPr>
              <w:pStyle w:val="TableParagraph"/>
              <w:numPr>
                <w:ilvl w:val="1"/>
                <w:numId w:val="25"/>
              </w:numPr>
              <w:tabs>
                <w:tab w:val="left" w:pos="1068"/>
              </w:tabs>
              <w:spacing w:before="149"/>
              <w:ind w:hanging="481"/>
              <w:rPr>
                <w:sz w:val="24"/>
              </w:rPr>
            </w:pPr>
            <w:r>
              <w:rPr>
                <w:sz w:val="24"/>
              </w:rPr>
              <w:t>违规说明</w:t>
            </w:r>
          </w:p>
          <w:p w14:paraId="0239696F" w14:textId="77777777" w:rsidR="00E91817" w:rsidRDefault="00000000">
            <w:pPr>
              <w:pStyle w:val="TableParagraph"/>
              <w:numPr>
                <w:ilvl w:val="2"/>
                <w:numId w:val="25"/>
              </w:numPr>
              <w:tabs>
                <w:tab w:val="left" w:pos="1308"/>
              </w:tabs>
              <w:spacing w:before="153" w:line="235" w:lineRule="auto"/>
              <w:ind w:right="122" w:firstLine="480"/>
              <w:rPr>
                <w:sz w:val="24"/>
              </w:rPr>
            </w:pPr>
            <w:r>
              <w:rPr>
                <w:spacing w:val="-15"/>
                <w:sz w:val="24"/>
              </w:rPr>
              <w:t xml:space="preserve">同一辆 </w:t>
            </w:r>
            <w:r>
              <w:rPr>
                <w:sz w:val="24"/>
              </w:rPr>
              <w:t>AI</w:t>
            </w:r>
            <w:r>
              <w:rPr>
                <w:spacing w:val="-11"/>
                <w:sz w:val="24"/>
              </w:rPr>
              <w:t xml:space="preserve"> 救援车只可代表一支队伍参赛，经裁判审核，如发现 </w:t>
            </w:r>
            <w:r>
              <w:rPr>
                <w:sz w:val="24"/>
              </w:rPr>
              <w:t>2</w:t>
            </w:r>
            <w:r>
              <w:rPr>
                <w:spacing w:val="-39"/>
                <w:sz w:val="24"/>
              </w:rPr>
              <w:t xml:space="preserve"> 支</w:t>
            </w:r>
            <w:r>
              <w:rPr>
                <w:spacing w:val="-5"/>
                <w:sz w:val="24"/>
              </w:rPr>
              <w:t xml:space="preserve">及以上的队伍使用同一辆 </w:t>
            </w:r>
            <w:r>
              <w:rPr>
                <w:sz w:val="24"/>
              </w:rPr>
              <w:t>AI</w:t>
            </w:r>
            <w:r>
              <w:rPr>
                <w:spacing w:val="-8"/>
                <w:sz w:val="24"/>
              </w:rPr>
              <w:t xml:space="preserve"> 救援车参赛，则取消</w:t>
            </w:r>
            <w:proofErr w:type="gramStart"/>
            <w:r>
              <w:rPr>
                <w:spacing w:val="-8"/>
                <w:sz w:val="24"/>
              </w:rPr>
              <w:t>该队伍</w:t>
            </w:r>
            <w:proofErr w:type="gramEnd"/>
            <w:r>
              <w:rPr>
                <w:spacing w:val="-8"/>
                <w:sz w:val="24"/>
              </w:rPr>
              <w:t>参赛资格。</w:t>
            </w:r>
          </w:p>
          <w:p w14:paraId="6F8E6A17" w14:textId="77777777" w:rsidR="00E91817" w:rsidRDefault="00000000">
            <w:pPr>
              <w:pStyle w:val="TableParagraph"/>
              <w:numPr>
                <w:ilvl w:val="2"/>
                <w:numId w:val="25"/>
              </w:numPr>
              <w:tabs>
                <w:tab w:val="left" w:pos="1308"/>
              </w:tabs>
              <w:spacing w:before="153" w:line="235" w:lineRule="auto"/>
              <w:ind w:right="242" w:firstLine="480"/>
              <w:rPr>
                <w:sz w:val="24"/>
              </w:rPr>
            </w:pPr>
            <w:r>
              <w:rPr>
                <w:spacing w:val="-1"/>
                <w:sz w:val="24"/>
              </w:rPr>
              <w:t>比赛过程中，参赛队员严禁直接接触场地道具，每次参赛队员直接</w:t>
            </w:r>
            <w:r>
              <w:rPr>
                <w:sz w:val="24"/>
              </w:rPr>
              <w:t>接触场地道具都视为违例，且该得分道具失效，不计入得分。</w:t>
            </w:r>
          </w:p>
          <w:p w14:paraId="4588D8FD" w14:textId="77777777" w:rsidR="00E91817" w:rsidRDefault="00000000">
            <w:pPr>
              <w:pStyle w:val="TableParagraph"/>
              <w:numPr>
                <w:ilvl w:val="2"/>
                <w:numId w:val="25"/>
              </w:numPr>
              <w:tabs>
                <w:tab w:val="left" w:pos="1308"/>
              </w:tabs>
              <w:spacing w:before="149"/>
              <w:ind w:left="1307" w:hanging="721"/>
              <w:rPr>
                <w:sz w:val="24"/>
              </w:rPr>
            </w:pPr>
            <w:r>
              <w:rPr>
                <w:sz w:val="24"/>
              </w:rPr>
              <w:t>裁判在发现参赛队伍做出相应违例现象后，立即向参赛队伍宣布违</w:t>
            </w:r>
          </w:p>
        </w:tc>
      </w:tr>
    </w:tbl>
    <w:p w14:paraId="4AD564AF" w14:textId="77777777" w:rsidR="00E91817" w:rsidRDefault="00E91817">
      <w:pPr>
        <w:rPr>
          <w:sz w:val="24"/>
        </w:rPr>
        <w:sectPr w:rsidR="00E91817">
          <w:pgSz w:w="11910" w:h="16840"/>
          <w:pgMar w:top="1420" w:right="960" w:bottom="280" w:left="1580" w:header="720" w:footer="720" w:gutter="0"/>
          <w:cols w:space="720"/>
        </w:sectPr>
      </w:pPr>
    </w:p>
    <w:p w14:paraId="77846C35" w14:textId="77777777" w:rsidR="00E91817" w:rsidRDefault="00000000">
      <w:pPr>
        <w:pStyle w:val="a3"/>
        <w:spacing w:before="1"/>
        <w:rPr>
          <w:b/>
          <w:sz w:val="9"/>
        </w:rPr>
      </w:pPr>
      <w:r>
        <w:rPr>
          <w:noProof/>
        </w:rPr>
        <w:lastRenderedPageBreak/>
        <mc:AlternateContent>
          <mc:Choice Requires="wps">
            <w:drawing>
              <wp:anchor distT="0" distB="0" distL="114300" distR="114300" simplePos="0" relativeHeight="251659264" behindDoc="1" locked="0" layoutInCell="1" allowOverlap="1" wp14:anchorId="2EB77CD0" wp14:editId="503C03CD">
                <wp:simplePos x="0" y="0"/>
                <wp:positionH relativeFrom="page">
                  <wp:posOffset>1071245</wp:posOffset>
                </wp:positionH>
                <wp:positionV relativeFrom="page">
                  <wp:posOffset>999490</wp:posOffset>
                </wp:positionV>
                <wp:extent cx="5417820" cy="8778240"/>
                <wp:effectExtent l="1905" t="86360" r="9525" b="0"/>
                <wp:wrapNone/>
                <wp:docPr id="2" name="任意多边形 2"/>
                <wp:cNvGraphicFramePr/>
                <a:graphic xmlns:a="http://schemas.openxmlformats.org/drawingml/2006/main">
                  <a:graphicData uri="http://schemas.microsoft.com/office/word/2010/wordprocessingShape">
                    <wps:wsp>
                      <wps:cNvSpPr/>
                      <wps:spPr>
                        <a:xfrm>
                          <a:off x="0" y="0"/>
                          <a:ext cx="5417820" cy="8778240"/>
                        </a:xfrm>
                        <a:custGeom>
                          <a:avLst/>
                          <a:gdLst/>
                          <a:ahLst/>
                          <a:cxnLst/>
                          <a:rect l="0" t="0" r="0" b="0"/>
                          <a:pathLst>
                            <a:path w="8532" h="13824">
                              <a:moveTo>
                                <a:pt x="0" y="-129"/>
                              </a:moveTo>
                              <a:lnTo>
                                <a:pt x="8532" y="-129"/>
                              </a:lnTo>
                              <a:moveTo>
                                <a:pt x="0" y="13690"/>
                              </a:moveTo>
                              <a:lnTo>
                                <a:pt x="8532" y="13690"/>
                              </a:lnTo>
                              <a:moveTo>
                                <a:pt x="5" y="-134"/>
                              </a:moveTo>
                              <a:lnTo>
                                <a:pt x="5" y="13685"/>
                              </a:lnTo>
                              <a:moveTo>
                                <a:pt x="8527" y="-134"/>
                              </a:moveTo>
                              <a:lnTo>
                                <a:pt x="8527" y="13685"/>
                              </a:lnTo>
                            </a:path>
                          </a:pathLst>
                        </a:custGeom>
                        <a:noFill/>
                        <a:ln w="6096" cap="flat" cmpd="sng">
                          <a:solidFill>
                            <a:srgbClr val="000000"/>
                          </a:solidFill>
                          <a:prstDash val="solid"/>
                          <a:headEnd type="none" w="med" len="med"/>
                          <a:tailEnd type="none" w="med" len="med"/>
                        </a:ln>
                      </wps:spPr>
                      <wps:bodyPr upright="1"/>
                    </wps:wsp>
                  </a:graphicData>
                </a:graphic>
              </wp:anchor>
            </w:drawing>
          </mc:Choice>
          <mc:Fallback>
            <w:pict>
              <v:shape w14:anchorId="00B87D5A" id="任意多边形 2" o:spid="_x0000_s1026" style="position:absolute;left:0;text-align:left;margin-left:84.35pt;margin-top:78.7pt;width:426.6pt;height:691.2pt;z-index:-251657216;visibility:visible;mso-wrap-style:square;mso-wrap-distance-left:9pt;mso-wrap-distance-top:0;mso-wrap-distance-right:9pt;mso-wrap-distance-bottom:0;mso-position-horizontal:absolute;mso-position-horizontal-relative:page;mso-position-vertical:absolute;mso-position-vertical-relative:page;v-text-anchor:top" coordsize="8532,13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" path="m,-129r8532,m,13690r8532,m5,-134r,13819m8527,-134r,13819e" filled="f" strokeweight=".48pt">
                <v:path arrowok="t" textboxrect="0,0,8532,13824"/>
                <w10:wrap anchorx="page" anchory="page"/>
              </v:shape>
            </w:pict>
          </mc:Fallback>
        </mc:AlternateContent>
      </w:r>
    </w:p>
    <w:p w14:paraId="2E3816E7" w14:textId="77777777" w:rsidR="00E91817" w:rsidRDefault="00000000">
      <w:pPr>
        <w:spacing w:before="66"/>
        <w:ind w:left="220"/>
        <w:rPr>
          <w:sz w:val="24"/>
        </w:rPr>
      </w:pPr>
      <w:r>
        <w:rPr>
          <w:sz w:val="24"/>
        </w:rPr>
        <w:t>例，第一次违例裁判给参赛队伍口头警告，之后每次违例扣 10 分。</w:t>
      </w:r>
    </w:p>
    <w:p w14:paraId="38D37A41" w14:textId="77777777" w:rsidR="00E91817" w:rsidRDefault="00000000">
      <w:pPr>
        <w:pStyle w:val="a4"/>
        <w:numPr>
          <w:ilvl w:val="1"/>
          <w:numId w:val="2"/>
        </w:numPr>
        <w:tabs>
          <w:tab w:val="left" w:pos="940"/>
        </w:tabs>
        <w:spacing w:before="149"/>
        <w:rPr>
          <w:sz w:val="24"/>
        </w:rPr>
      </w:pPr>
      <w:r>
        <w:rPr>
          <w:sz w:val="24"/>
        </w:rPr>
        <w:t>获胜名次排列规则</w:t>
      </w:r>
    </w:p>
    <w:p w14:paraId="2405DD64" w14:textId="77777777" w:rsidR="00E91817" w:rsidRDefault="00000000">
      <w:pPr>
        <w:spacing w:before="153" w:line="235" w:lineRule="auto"/>
        <w:ind w:left="220" w:right="1225" w:firstLine="480"/>
        <w:rPr>
          <w:sz w:val="24"/>
        </w:rPr>
      </w:pPr>
      <w:r>
        <w:rPr>
          <w:sz w:val="24"/>
        </w:rPr>
        <w:t>每个组别按总得分排名。如果出现局部并列的排名，按如下顺序决定先后：</w:t>
      </w:r>
    </w:p>
    <w:p w14:paraId="100B0DA3" w14:textId="77777777" w:rsidR="00E91817" w:rsidRDefault="00000000">
      <w:pPr>
        <w:pStyle w:val="a4"/>
        <w:numPr>
          <w:ilvl w:val="2"/>
          <w:numId w:val="2"/>
        </w:numPr>
        <w:tabs>
          <w:tab w:val="left" w:pos="1180"/>
        </w:tabs>
        <w:spacing w:before="149"/>
        <w:rPr>
          <w:sz w:val="24"/>
        </w:rPr>
      </w:pPr>
      <w:r>
        <w:rPr>
          <w:sz w:val="24"/>
        </w:rPr>
        <w:t>所有场次中重新启动次数最少的队伍在前。</w:t>
      </w:r>
    </w:p>
    <w:p w14:paraId="1316E48F" w14:textId="77777777" w:rsidR="00E91817" w:rsidRDefault="00000000">
      <w:pPr>
        <w:pStyle w:val="a4"/>
        <w:numPr>
          <w:ilvl w:val="2"/>
          <w:numId w:val="2"/>
        </w:numPr>
        <w:tabs>
          <w:tab w:val="left" w:pos="1180"/>
        </w:tabs>
        <w:spacing w:before="148"/>
        <w:rPr>
          <w:sz w:val="24"/>
        </w:rPr>
      </w:pPr>
      <w:r>
        <w:rPr>
          <w:sz w:val="24"/>
        </w:rPr>
        <w:t>重新启动次数相同的，所有</w:t>
      </w:r>
      <w:proofErr w:type="gramStart"/>
      <w:r>
        <w:rPr>
          <w:sz w:val="24"/>
        </w:rPr>
        <w:t>场次用</w:t>
      </w:r>
      <w:proofErr w:type="gramEnd"/>
      <w:r>
        <w:rPr>
          <w:sz w:val="24"/>
        </w:rPr>
        <w:t>时总和少的队在前。</w:t>
      </w:r>
    </w:p>
    <w:p w14:paraId="704AFA38" w14:textId="77777777" w:rsidR="00E91817" w:rsidRDefault="00E91817">
      <w:pPr>
        <w:pStyle w:val="a3"/>
        <w:spacing w:before="12"/>
        <w:rPr>
          <w:sz w:val="31"/>
        </w:rPr>
      </w:pPr>
    </w:p>
    <w:p w14:paraId="076E1FFF" w14:textId="77777777" w:rsidR="00E91817" w:rsidRDefault="00000000">
      <w:pPr>
        <w:pStyle w:val="2"/>
        <w:ind w:right="618"/>
      </w:pPr>
      <w:r>
        <w:t>AI掌控任务挑战赛竞赛记分表(小学组)</w:t>
      </w:r>
    </w:p>
    <w:p w14:paraId="26CE319C" w14:textId="77777777" w:rsidR="00E91817" w:rsidRDefault="00E91817">
      <w:pPr>
        <w:pStyle w:val="a3"/>
        <w:spacing w:before="9"/>
        <w:rPr>
          <w:sz w:val="32"/>
        </w:rPr>
      </w:pPr>
    </w:p>
    <w:p w14:paraId="4F51FB72" w14:textId="77777777" w:rsidR="00E91817" w:rsidRDefault="00000000">
      <w:pPr>
        <w:tabs>
          <w:tab w:val="left" w:pos="3411"/>
          <w:tab w:val="left" w:pos="6711"/>
        </w:tabs>
        <w:ind w:left="771"/>
        <w:rPr>
          <w:sz w:val="24"/>
        </w:rPr>
      </w:pPr>
      <w:r>
        <w:rPr>
          <w:sz w:val="24"/>
        </w:rPr>
        <w:t>组别：</w:t>
      </w:r>
      <w:r>
        <w:rPr>
          <w:sz w:val="24"/>
          <w:u w:val="single"/>
        </w:rPr>
        <w:t xml:space="preserve"> </w:t>
      </w:r>
      <w:r>
        <w:rPr>
          <w:sz w:val="24"/>
          <w:u w:val="single"/>
        </w:rPr>
        <w:tab/>
      </w:r>
      <w:r>
        <w:rPr>
          <w:sz w:val="24"/>
        </w:rPr>
        <w:t>参赛学校：</w:t>
      </w:r>
      <w:r>
        <w:rPr>
          <w:sz w:val="24"/>
          <w:u w:val="single"/>
        </w:rPr>
        <w:t xml:space="preserve"> </w:t>
      </w:r>
      <w:r>
        <w:rPr>
          <w:sz w:val="24"/>
          <w:u w:val="single"/>
        </w:rPr>
        <w:tab/>
      </w:r>
      <w:r>
        <w:rPr>
          <w:sz w:val="24"/>
        </w:rPr>
        <w:t>队伍编号：</w:t>
      </w:r>
    </w:p>
    <w:p w14:paraId="17283316" w14:textId="77777777" w:rsidR="00E91817" w:rsidRDefault="00E91817">
      <w:pPr>
        <w:pStyle w:val="a3"/>
        <w:spacing w:before="4"/>
        <w:rPr>
          <w:sz w:val="12"/>
        </w:rPr>
      </w:pPr>
    </w:p>
    <w:tbl>
      <w:tblPr>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4252"/>
        <w:gridCol w:w="797"/>
        <w:gridCol w:w="992"/>
        <w:gridCol w:w="851"/>
      </w:tblGrid>
      <w:tr w:rsidR="00E91817" w14:paraId="30FB7EBC" w14:textId="77777777">
        <w:trPr>
          <w:trHeight w:val="898"/>
        </w:trPr>
        <w:tc>
          <w:tcPr>
            <w:tcW w:w="567" w:type="dxa"/>
          </w:tcPr>
          <w:p w14:paraId="7C3C9154" w14:textId="77777777" w:rsidR="00E91817" w:rsidRDefault="00000000">
            <w:pPr>
              <w:pStyle w:val="TableParagraph"/>
              <w:spacing w:before="1" w:line="266" w:lineRule="auto"/>
              <w:ind w:left="182" w:right="163"/>
              <w:rPr>
                <w:sz w:val="21"/>
              </w:rPr>
            </w:pPr>
            <w:r>
              <w:rPr>
                <w:sz w:val="21"/>
              </w:rPr>
              <w:t>得分</w:t>
            </w:r>
          </w:p>
          <w:p w14:paraId="3AA04884" w14:textId="77777777" w:rsidR="00E91817" w:rsidRDefault="00000000">
            <w:pPr>
              <w:pStyle w:val="TableParagraph"/>
              <w:ind w:left="182"/>
              <w:rPr>
                <w:sz w:val="21"/>
              </w:rPr>
            </w:pPr>
            <w:r>
              <w:rPr>
                <w:w w:val="99"/>
                <w:sz w:val="21"/>
              </w:rPr>
              <w:t>点</w:t>
            </w:r>
          </w:p>
        </w:tc>
        <w:tc>
          <w:tcPr>
            <w:tcW w:w="4252" w:type="dxa"/>
          </w:tcPr>
          <w:p w14:paraId="320AB351" w14:textId="77777777" w:rsidR="00E91817" w:rsidRDefault="00E91817">
            <w:pPr>
              <w:pStyle w:val="TableParagraph"/>
              <w:spacing w:before="4"/>
              <w:rPr>
                <w:sz w:val="23"/>
              </w:rPr>
            </w:pPr>
          </w:p>
          <w:p w14:paraId="5F8DE937" w14:textId="77777777" w:rsidR="00E91817" w:rsidRDefault="00000000">
            <w:pPr>
              <w:pStyle w:val="TableParagraph"/>
              <w:ind w:left="1690" w:right="1672"/>
              <w:jc w:val="center"/>
              <w:rPr>
                <w:sz w:val="21"/>
              </w:rPr>
            </w:pPr>
            <w:r>
              <w:rPr>
                <w:sz w:val="21"/>
              </w:rPr>
              <w:t>任务描述</w:t>
            </w:r>
          </w:p>
        </w:tc>
        <w:tc>
          <w:tcPr>
            <w:tcW w:w="797" w:type="dxa"/>
          </w:tcPr>
          <w:p w14:paraId="6238C50F" w14:textId="77777777" w:rsidR="00E91817" w:rsidRDefault="00E91817">
            <w:pPr>
              <w:pStyle w:val="TableParagraph"/>
              <w:spacing w:before="4"/>
              <w:rPr>
                <w:sz w:val="23"/>
              </w:rPr>
            </w:pPr>
          </w:p>
          <w:p w14:paraId="36ECC7BC" w14:textId="77777777" w:rsidR="00E91817" w:rsidRDefault="00000000">
            <w:pPr>
              <w:pStyle w:val="TableParagraph"/>
              <w:ind w:left="94" w:right="77"/>
              <w:jc w:val="center"/>
              <w:rPr>
                <w:sz w:val="21"/>
              </w:rPr>
            </w:pPr>
            <w:r>
              <w:rPr>
                <w:sz w:val="21"/>
              </w:rPr>
              <w:t>分值</w:t>
            </w:r>
          </w:p>
        </w:tc>
        <w:tc>
          <w:tcPr>
            <w:tcW w:w="992" w:type="dxa"/>
          </w:tcPr>
          <w:p w14:paraId="34B757BB" w14:textId="77777777" w:rsidR="00E91817" w:rsidRDefault="00000000">
            <w:pPr>
              <w:pStyle w:val="TableParagraph"/>
              <w:spacing w:before="150" w:line="266" w:lineRule="auto"/>
              <w:ind w:left="294" w:right="127" w:hanging="101"/>
              <w:rPr>
                <w:sz w:val="21"/>
              </w:rPr>
            </w:pPr>
            <w:r>
              <w:rPr>
                <w:sz w:val="21"/>
              </w:rPr>
              <w:t>第一轮得分</w:t>
            </w:r>
          </w:p>
        </w:tc>
        <w:tc>
          <w:tcPr>
            <w:tcW w:w="851" w:type="dxa"/>
          </w:tcPr>
          <w:p w14:paraId="78AD7201" w14:textId="77777777" w:rsidR="00E91817" w:rsidRDefault="00000000">
            <w:pPr>
              <w:pStyle w:val="TableParagraph"/>
              <w:spacing w:before="150" w:line="266" w:lineRule="auto"/>
              <w:ind w:left="224" w:right="56" w:hanging="101"/>
              <w:rPr>
                <w:sz w:val="21"/>
              </w:rPr>
            </w:pPr>
            <w:r>
              <w:rPr>
                <w:sz w:val="21"/>
              </w:rPr>
              <w:t>第二轮得分</w:t>
            </w:r>
          </w:p>
        </w:tc>
      </w:tr>
      <w:tr w:rsidR="00E91817" w14:paraId="24C9D021" w14:textId="77777777">
        <w:trPr>
          <w:trHeight w:val="712"/>
        </w:trPr>
        <w:tc>
          <w:tcPr>
            <w:tcW w:w="567" w:type="dxa"/>
          </w:tcPr>
          <w:p w14:paraId="3B39BB34" w14:textId="77777777" w:rsidR="00E91817" w:rsidRDefault="00E91817">
            <w:pPr>
              <w:pStyle w:val="TableParagraph"/>
              <w:rPr>
                <w:sz w:val="16"/>
              </w:rPr>
            </w:pPr>
          </w:p>
          <w:p w14:paraId="30CF899E" w14:textId="77777777" w:rsidR="00E91817" w:rsidRDefault="00000000">
            <w:pPr>
              <w:pStyle w:val="TableParagraph"/>
              <w:spacing w:before="1"/>
              <w:ind w:left="17"/>
              <w:jc w:val="center"/>
              <w:rPr>
                <w:sz w:val="21"/>
              </w:rPr>
            </w:pPr>
            <w:r>
              <w:rPr>
                <w:w w:val="99"/>
                <w:sz w:val="21"/>
              </w:rPr>
              <w:t>1</w:t>
            </w:r>
          </w:p>
        </w:tc>
        <w:tc>
          <w:tcPr>
            <w:tcW w:w="4252" w:type="dxa"/>
          </w:tcPr>
          <w:p w14:paraId="24DF3011" w14:textId="77777777" w:rsidR="00E91817" w:rsidRDefault="00000000">
            <w:pPr>
              <w:pStyle w:val="TableParagraph"/>
              <w:spacing w:before="57"/>
              <w:ind w:left="107"/>
              <w:rPr>
                <w:sz w:val="21"/>
              </w:rPr>
            </w:pPr>
            <w:r>
              <w:rPr>
                <w:sz w:val="21"/>
              </w:rPr>
              <w:t>①AI救援车车体组装不超过指定大小</w:t>
            </w:r>
          </w:p>
          <w:p w14:paraId="2143C276" w14:textId="77777777" w:rsidR="00E91817" w:rsidRDefault="00000000">
            <w:pPr>
              <w:pStyle w:val="TableParagraph"/>
              <w:spacing w:before="28"/>
              <w:ind w:left="107"/>
              <w:rPr>
                <w:sz w:val="21"/>
              </w:rPr>
            </w:pPr>
            <w:r>
              <w:rPr>
                <w:sz w:val="21"/>
              </w:rPr>
              <w:t>②外观个性化设计</w:t>
            </w:r>
          </w:p>
        </w:tc>
        <w:tc>
          <w:tcPr>
            <w:tcW w:w="797" w:type="dxa"/>
          </w:tcPr>
          <w:p w14:paraId="3F87EAE1" w14:textId="77777777" w:rsidR="00E91817" w:rsidRDefault="00E91817">
            <w:pPr>
              <w:pStyle w:val="TableParagraph"/>
              <w:rPr>
                <w:sz w:val="16"/>
              </w:rPr>
            </w:pPr>
          </w:p>
          <w:p w14:paraId="5C4A948D" w14:textId="77777777" w:rsidR="00E91817" w:rsidRDefault="00000000">
            <w:pPr>
              <w:pStyle w:val="TableParagraph"/>
              <w:spacing w:before="1"/>
              <w:ind w:left="94" w:right="77"/>
              <w:jc w:val="center"/>
              <w:rPr>
                <w:sz w:val="21"/>
              </w:rPr>
            </w:pPr>
            <w:r>
              <w:rPr>
                <w:sz w:val="21"/>
              </w:rPr>
              <w:t>10/</w:t>
            </w:r>
            <w:proofErr w:type="gramStart"/>
            <w:r>
              <w:rPr>
                <w:sz w:val="21"/>
              </w:rPr>
              <w:t>个</w:t>
            </w:r>
            <w:proofErr w:type="gramEnd"/>
          </w:p>
        </w:tc>
        <w:tc>
          <w:tcPr>
            <w:tcW w:w="992" w:type="dxa"/>
          </w:tcPr>
          <w:p w14:paraId="3431C4C2" w14:textId="77777777" w:rsidR="00E91817" w:rsidRDefault="00E91817">
            <w:pPr>
              <w:pStyle w:val="TableParagraph"/>
              <w:rPr>
                <w:rFonts w:ascii="Times New Roman"/>
              </w:rPr>
            </w:pPr>
          </w:p>
        </w:tc>
        <w:tc>
          <w:tcPr>
            <w:tcW w:w="851" w:type="dxa"/>
          </w:tcPr>
          <w:p w14:paraId="745610A7" w14:textId="77777777" w:rsidR="00E91817" w:rsidRDefault="00E91817">
            <w:pPr>
              <w:pStyle w:val="TableParagraph"/>
              <w:rPr>
                <w:rFonts w:ascii="Times New Roman"/>
              </w:rPr>
            </w:pPr>
          </w:p>
        </w:tc>
      </w:tr>
      <w:tr w:rsidR="00E91817" w14:paraId="4D34F1CA" w14:textId="77777777">
        <w:trPr>
          <w:trHeight w:val="813"/>
        </w:trPr>
        <w:tc>
          <w:tcPr>
            <w:tcW w:w="567" w:type="dxa"/>
          </w:tcPr>
          <w:p w14:paraId="6D424665" w14:textId="77777777" w:rsidR="00E91817" w:rsidRDefault="00E91817">
            <w:pPr>
              <w:pStyle w:val="TableParagraph"/>
              <w:spacing w:before="1"/>
              <w:rPr>
                <w:sz w:val="20"/>
              </w:rPr>
            </w:pPr>
          </w:p>
          <w:p w14:paraId="22938AAD" w14:textId="77777777" w:rsidR="00E91817" w:rsidRDefault="00000000">
            <w:pPr>
              <w:pStyle w:val="TableParagraph"/>
              <w:ind w:left="17"/>
              <w:jc w:val="center"/>
              <w:rPr>
                <w:sz w:val="21"/>
              </w:rPr>
            </w:pPr>
            <w:r>
              <w:rPr>
                <w:w w:val="99"/>
                <w:sz w:val="21"/>
              </w:rPr>
              <w:t>2</w:t>
            </w:r>
          </w:p>
        </w:tc>
        <w:tc>
          <w:tcPr>
            <w:tcW w:w="4252" w:type="dxa"/>
          </w:tcPr>
          <w:p w14:paraId="113BDD9A" w14:textId="77777777" w:rsidR="00E91817" w:rsidRDefault="00000000">
            <w:pPr>
              <w:pStyle w:val="TableParagraph"/>
              <w:spacing w:before="106" w:line="266" w:lineRule="auto"/>
              <w:ind w:left="107" w:right="115"/>
              <w:rPr>
                <w:sz w:val="21"/>
              </w:rPr>
            </w:pPr>
            <w:r>
              <w:rPr>
                <w:spacing w:val="-9"/>
                <w:w w:val="95"/>
                <w:sz w:val="21"/>
              </w:rPr>
              <w:t>搭建塔台</w:t>
            </w:r>
            <w:r>
              <w:rPr>
                <w:spacing w:val="-8"/>
                <w:w w:val="95"/>
                <w:sz w:val="21"/>
              </w:rPr>
              <w:t>（</w:t>
            </w:r>
            <w:r>
              <w:rPr>
                <w:spacing w:val="-10"/>
                <w:w w:val="95"/>
                <w:sz w:val="21"/>
              </w:rPr>
              <w:t>物联网平台</w:t>
            </w:r>
            <w:r>
              <w:rPr>
                <w:spacing w:val="-8"/>
                <w:w w:val="95"/>
                <w:sz w:val="21"/>
              </w:rPr>
              <w:t>）</w:t>
            </w:r>
            <w:r>
              <w:rPr>
                <w:spacing w:val="-9"/>
                <w:w w:val="95"/>
                <w:sz w:val="21"/>
              </w:rPr>
              <w:t>系统，向AI</w:t>
            </w:r>
            <w:r>
              <w:rPr>
                <w:spacing w:val="-7"/>
                <w:w w:val="95"/>
                <w:sz w:val="21"/>
              </w:rPr>
              <w:t xml:space="preserve">救援车发 </w:t>
            </w:r>
            <w:r>
              <w:rPr>
                <w:spacing w:val="-9"/>
                <w:sz w:val="21"/>
              </w:rPr>
              <w:t>送测试指令，AI</w:t>
            </w:r>
            <w:r>
              <w:rPr>
                <w:spacing w:val="-10"/>
                <w:sz w:val="21"/>
              </w:rPr>
              <w:t>救援车光环板亮起即可得分</w:t>
            </w:r>
          </w:p>
        </w:tc>
        <w:tc>
          <w:tcPr>
            <w:tcW w:w="797" w:type="dxa"/>
          </w:tcPr>
          <w:p w14:paraId="40B10CC0" w14:textId="77777777" w:rsidR="00E91817" w:rsidRDefault="00E91817">
            <w:pPr>
              <w:pStyle w:val="TableParagraph"/>
              <w:spacing w:before="1"/>
              <w:rPr>
                <w:sz w:val="20"/>
              </w:rPr>
            </w:pPr>
          </w:p>
          <w:p w14:paraId="6342F73E" w14:textId="77777777" w:rsidR="00E91817" w:rsidRDefault="00000000">
            <w:pPr>
              <w:pStyle w:val="TableParagraph"/>
              <w:ind w:left="94" w:right="74"/>
              <w:jc w:val="center"/>
              <w:rPr>
                <w:sz w:val="21"/>
              </w:rPr>
            </w:pPr>
            <w:r>
              <w:rPr>
                <w:sz w:val="21"/>
              </w:rPr>
              <w:t>20</w:t>
            </w:r>
          </w:p>
        </w:tc>
        <w:tc>
          <w:tcPr>
            <w:tcW w:w="992" w:type="dxa"/>
          </w:tcPr>
          <w:p w14:paraId="1B13E908" w14:textId="77777777" w:rsidR="00E91817" w:rsidRDefault="00E91817">
            <w:pPr>
              <w:pStyle w:val="TableParagraph"/>
              <w:rPr>
                <w:rFonts w:ascii="Times New Roman"/>
              </w:rPr>
            </w:pPr>
          </w:p>
        </w:tc>
        <w:tc>
          <w:tcPr>
            <w:tcW w:w="851" w:type="dxa"/>
          </w:tcPr>
          <w:p w14:paraId="65DF93C6" w14:textId="77777777" w:rsidR="00E91817" w:rsidRDefault="00E91817">
            <w:pPr>
              <w:pStyle w:val="TableParagraph"/>
              <w:rPr>
                <w:rFonts w:ascii="Times New Roman"/>
              </w:rPr>
            </w:pPr>
          </w:p>
        </w:tc>
      </w:tr>
      <w:tr w:rsidR="00E91817" w14:paraId="7BBD3E8D" w14:textId="77777777">
        <w:trPr>
          <w:trHeight w:val="599"/>
        </w:trPr>
        <w:tc>
          <w:tcPr>
            <w:tcW w:w="567" w:type="dxa"/>
          </w:tcPr>
          <w:p w14:paraId="032CAA94" w14:textId="77777777" w:rsidR="00E91817" w:rsidRDefault="00000000">
            <w:pPr>
              <w:pStyle w:val="TableParagraph"/>
              <w:spacing w:before="149"/>
              <w:ind w:left="17"/>
              <w:jc w:val="center"/>
              <w:rPr>
                <w:sz w:val="21"/>
              </w:rPr>
            </w:pPr>
            <w:r>
              <w:rPr>
                <w:w w:val="99"/>
                <w:sz w:val="21"/>
              </w:rPr>
              <w:t>3</w:t>
            </w:r>
          </w:p>
        </w:tc>
        <w:tc>
          <w:tcPr>
            <w:tcW w:w="4252" w:type="dxa"/>
          </w:tcPr>
          <w:p w14:paraId="63989B39" w14:textId="77777777" w:rsidR="00E91817" w:rsidRDefault="00000000">
            <w:pPr>
              <w:pStyle w:val="TableParagraph"/>
              <w:ind w:left="107"/>
              <w:rPr>
                <w:sz w:val="21"/>
              </w:rPr>
            </w:pPr>
            <w:r>
              <w:rPr>
                <w:spacing w:val="-9"/>
                <w:sz w:val="21"/>
              </w:rPr>
              <w:t>AI</w:t>
            </w:r>
            <w:r>
              <w:rPr>
                <w:spacing w:val="-10"/>
                <w:sz w:val="21"/>
              </w:rPr>
              <w:t>救援车在正式比赛期间，全程未驶出道路之</w:t>
            </w:r>
          </w:p>
          <w:p w14:paraId="7087C108" w14:textId="77777777" w:rsidR="00E91817" w:rsidRDefault="00000000">
            <w:pPr>
              <w:pStyle w:val="TableParagraph"/>
              <w:spacing w:before="29"/>
              <w:ind w:left="107"/>
              <w:rPr>
                <w:sz w:val="21"/>
              </w:rPr>
            </w:pPr>
            <w:r>
              <w:rPr>
                <w:w w:val="99"/>
                <w:sz w:val="21"/>
              </w:rPr>
              <w:t>外</w:t>
            </w:r>
          </w:p>
        </w:tc>
        <w:tc>
          <w:tcPr>
            <w:tcW w:w="797" w:type="dxa"/>
          </w:tcPr>
          <w:p w14:paraId="23055342" w14:textId="77777777" w:rsidR="00E91817" w:rsidRDefault="00000000">
            <w:pPr>
              <w:pStyle w:val="TableParagraph"/>
              <w:spacing w:before="149"/>
              <w:ind w:left="94" w:right="74"/>
              <w:jc w:val="center"/>
              <w:rPr>
                <w:sz w:val="21"/>
              </w:rPr>
            </w:pPr>
            <w:r>
              <w:rPr>
                <w:sz w:val="21"/>
              </w:rPr>
              <w:t>20</w:t>
            </w:r>
          </w:p>
        </w:tc>
        <w:tc>
          <w:tcPr>
            <w:tcW w:w="992" w:type="dxa"/>
          </w:tcPr>
          <w:p w14:paraId="1E57CE7D" w14:textId="77777777" w:rsidR="00E91817" w:rsidRDefault="00E91817">
            <w:pPr>
              <w:pStyle w:val="TableParagraph"/>
              <w:rPr>
                <w:rFonts w:ascii="Times New Roman"/>
              </w:rPr>
            </w:pPr>
          </w:p>
        </w:tc>
        <w:tc>
          <w:tcPr>
            <w:tcW w:w="851" w:type="dxa"/>
          </w:tcPr>
          <w:p w14:paraId="29995E23" w14:textId="77777777" w:rsidR="00E91817" w:rsidRDefault="00E91817">
            <w:pPr>
              <w:pStyle w:val="TableParagraph"/>
              <w:rPr>
                <w:rFonts w:ascii="Times New Roman"/>
              </w:rPr>
            </w:pPr>
          </w:p>
        </w:tc>
      </w:tr>
      <w:tr w:rsidR="00E91817" w14:paraId="54614BE8" w14:textId="77777777">
        <w:trPr>
          <w:trHeight w:val="721"/>
        </w:trPr>
        <w:tc>
          <w:tcPr>
            <w:tcW w:w="567" w:type="dxa"/>
          </w:tcPr>
          <w:p w14:paraId="26159F42" w14:textId="77777777" w:rsidR="00E91817" w:rsidRDefault="00E91817">
            <w:pPr>
              <w:pStyle w:val="TableParagraph"/>
              <w:spacing w:before="7"/>
              <w:rPr>
                <w:sz w:val="16"/>
              </w:rPr>
            </w:pPr>
          </w:p>
          <w:p w14:paraId="268B8085" w14:textId="77777777" w:rsidR="00E91817" w:rsidRDefault="00000000">
            <w:pPr>
              <w:pStyle w:val="TableParagraph"/>
              <w:ind w:left="17"/>
              <w:jc w:val="center"/>
              <w:rPr>
                <w:sz w:val="21"/>
              </w:rPr>
            </w:pPr>
            <w:r>
              <w:rPr>
                <w:w w:val="99"/>
                <w:sz w:val="21"/>
              </w:rPr>
              <w:t>4</w:t>
            </w:r>
          </w:p>
        </w:tc>
        <w:tc>
          <w:tcPr>
            <w:tcW w:w="4252" w:type="dxa"/>
          </w:tcPr>
          <w:p w14:paraId="50CE241D" w14:textId="77777777" w:rsidR="00E91817" w:rsidRDefault="00000000">
            <w:pPr>
              <w:pStyle w:val="TableParagraph"/>
              <w:spacing w:before="61" w:line="266" w:lineRule="auto"/>
              <w:ind w:left="107" w:right="115"/>
              <w:rPr>
                <w:sz w:val="21"/>
              </w:rPr>
            </w:pPr>
            <w:r>
              <w:rPr>
                <w:spacing w:val="-9"/>
                <w:w w:val="95"/>
                <w:sz w:val="21"/>
              </w:rPr>
              <w:t>AI</w:t>
            </w:r>
            <w:r>
              <w:rPr>
                <w:spacing w:val="-10"/>
                <w:w w:val="95"/>
                <w:sz w:val="21"/>
              </w:rPr>
              <w:t xml:space="preserve">救援车经过路口通过人工智能摄像头进行路 </w:t>
            </w:r>
            <w:r>
              <w:rPr>
                <w:spacing w:val="-10"/>
                <w:sz w:val="21"/>
              </w:rPr>
              <w:t>标识别，全程共计</w:t>
            </w:r>
            <w:r>
              <w:rPr>
                <w:spacing w:val="-9"/>
                <w:sz w:val="21"/>
              </w:rPr>
              <w:t>2</w:t>
            </w:r>
            <w:r>
              <w:rPr>
                <w:spacing w:val="-8"/>
                <w:sz w:val="21"/>
              </w:rPr>
              <w:t>个路标识别</w:t>
            </w:r>
          </w:p>
        </w:tc>
        <w:tc>
          <w:tcPr>
            <w:tcW w:w="797" w:type="dxa"/>
          </w:tcPr>
          <w:p w14:paraId="0F4C566A" w14:textId="77777777" w:rsidR="00E91817" w:rsidRDefault="00E91817">
            <w:pPr>
              <w:pStyle w:val="TableParagraph"/>
              <w:spacing w:before="7"/>
              <w:rPr>
                <w:sz w:val="16"/>
              </w:rPr>
            </w:pPr>
          </w:p>
          <w:p w14:paraId="7E9BC6DE" w14:textId="77777777" w:rsidR="00E91817" w:rsidRDefault="00000000">
            <w:pPr>
              <w:pStyle w:val="TableParagraph"/>
              <w:ind w:left="94" w:right="77"/>
              <w:jc w:val="center"/>
              <w:rPr>
                <w:sz w:val="21"/>
              </w:rPr>
            </w:pPr>
            <w:r>
              <w:rPr>
                <w:sz w:val="21"/>
              </w:rPr>
              <w:t>20/</w:t>
            </w:r>
            <w:proofErr w:type="gramStart"/>
            <w:r>
              <w:rPr>
                <w:sz w:val="21"/>
              </w:rPr>
              <w:t>个</w:t>
            </w:r>
            <w:proofErr w:type="gramEnd"/>
          </w:p>
        </w:tc>
        <w:tc>
          <w:tcPr>
            <w:tcW w:w="992" w:type="dxa"/>
          </w:tcPr>
          <w:p w14:paraId="392932DA" w14:textId="77777777" w:rsidR="00E91817" w:rsidRDefault="00E91817">
            <w:pPr>
              <w:pStyle w:val="TableParagraph"/>
              <w:rPr>
                <w:rFonts w:ascii="Times New Roman"/>
              </w:rPr>
            </w:pPr>
          </w:p>
        </w:tc>
        <w:tc>
          <w:tcPr>
            <w:tcW w:w="851" w:type="dxa"/>
          </w:tcPr>
          <w:p w14:paraId="7C90A6F0" w14:textId="77777777" w:rsidR="00E91817" w:rsidRDefault="00E91817">
            <w:pPr>
              <w:pStyle w:val="TableParagraph"/>
              <w:rPr>
                <w:rFonts w:ascii="Times New Roman"/>
              </w:rPr>
            </w:pPr>
          </w:p>
        </w:tc>
      </w:tr>
      <w:tr w:rsidR="00E91817" w14:paraId="2B393A93" w14:textId="77777777">
        <w:trPr>
          <w:trHeight w:val="702"/>
        </w:trPr>
        <w:tc>
          <w:tcPr>
            <w:tcW w:w="567" w:type="dxa"/>
          </w:tcPr>
          <w:p w14:paraId="33A9F3E6" w14:textId="77777777" w:rsidR="00E91817" w:rsidRDefault="00E91817">
            <w:pPr>
              <w:pStyle w:val="TableParagraph"/>
              <w:spacing w:before="8"/>
              <w:rPr>
                <w:sz w:val="15"/>
              </w:rPr>
            </w:pPr>
          </w:p>
          <w:p w14:paraId="19FE989F" w14:textId="77777777" w:rsidR="00E91817" w:rsidRDefault="00000000">
            <w:pPr>
              <w:pStyle w:val="TableParagraph"/>
              <w:ind w:left="17"/>
              <w:jc w:val="center"/>
              <w:rPr>
                <w:sz w:val="21"/>
              </w:rPr>
            </w:pPr>
            <w:r>
              <w:rPr>
                <w:w w:val="99"/>
                <w:sz w:val="21"/>
              </w:rPr>
              <w:t>5</w:t>
            </w:r>
          </w:p>
        </w:tc>
        <w:tc>
          <w:tcPr>
            <w:tcW w:w="4252" w:type="dxa"/>
          </w:tcPr>
          <w:p w14:paraId="5731CBF9" w14:textId="77777777" w:rsidR="00E91817" w:rsidRDefault="00000000">
            <w:pPr>
              <w:pStyle w:val="TableParagraph"/>
              <w:spacing w:before="51" w:line="266" w:lineRule="auto"/>
              <w:ind w:left="107" w:right="218"/>
              <w:rPr>
                <w:sz w:val="21"/>
              </w:rPr>
            </w:pPr>
            <w:r>
              <w:rPr>
                <w:spacing w:val="-9"/>
                <w:w w:val="95"/>
                <w:sz w:val="21"/>
              </w:rPr>
              <w:t>AI</w:t>
            </w:r>
            <w:r>
              <w:rPr>
                <w:spacing w:val="-10"/>
                <w:w w:val="95"/>
                <w:sz w:val="21"/>
              </w:rPr>
              <w:t>救援车驶往“灾民被困点</w:t>
            </w:r>
            <w:r>
              <w:rPr>
                <w:spacing w:val="-9"/>
                <w:w w:val="95"/>
                <w:sz w:val="21"/>
              </w:rPr>
              <w:t>A”，“灾民被困</w:t>
            </w:r>
            <w:r>
              <w:rPr>
                <w:spacing w:val="-8"/>
                <w:sz w:val="21"/>
              </w:rPr>
              <w:t>点</w:t>
            </w:r>
            <w:r>
              <w:rPr>
                <w:spacing w:val="-9"/>
                <w:sz w:val="21"/>
              </w:rPr>
              <w:t>A”LED</w:t>
            </w:r>
            <w:r>
              <w:rPr>
                <w:spacing w:val="-7"/>
                <w:sz w:val="21"/>
              </w:rPr>
              <w:t>灯带亮起</w:t>
            </w:r>
          </w:p>
        </w:tc>
        <w:tc>
          <w:tcPr>
            <w:tcW w:w="797" w:type="dxa"/>
          </w:tcPr>
          <w:p w14:paraId="2C6B02D9" w14:textId="77777777" w:rsidR="00E91817" w:rsidRDefault="00E91817">
            <w:pPr>
              <w:pStyle w:val="TableParagraph"/>
              <w:spacing w:before="8"/>
              <w:rPr>
                <w:sz w:val="15"/>
              </w:rPr>
            </w:pPr>
          </w:p>
          <w:p w14:paraId="20590E2F" w14:textId="77777777" w:rsidR="00E91817" w:rsidRDefault="00000000">
            <w:pPr>
              <w:pStyle w:val="TableParagraph"/>
              <w:ind w:left="94" w:right="74"/>
              <w:jc w:val="center"/>
              <w:rPr>
                <w:sz w:val="21"/>
              </w:rPr>
            </w:pPr>
            <w:r>
              <w:rPr>
                <w:sz w:val="21"/>
              </w:rPr>
              <w:t>20</w:t>
            </w:r>
          </w:p>
        </w:tc>
        <w:tc>
          <w:tcPr>
            <w:tcW w:w="992" w:type="dxa"/>
          </w:tcPr>
          <w:p w14:paraId="1381E244" w14:textId="77777777" w:rsidR="00E91817" w:rsidRDefault="00E91817">
            <w:pPr>
              <w:pStyle w:val="TableParagraph"/>
              <w:rPr>
                <w:rFonts w:ascii="Times New Roman"/>
              </w:rPr>
            </w:pPr>
          </w:p>
        </w:tc>
        <w:tc>
          <w:tcPr>
            <w:tcW w:w="851" w:type="dxa"/>
          </w:tcPr>
          <w:p w14:paraId="78D1FF3A" w14:textId="77777777" w:rsidR="00E91817" w:rsidRDefault="00E91817">
            <w:pPr>
              <w:pStyle w:val="TableParagraph"/>
              <w:rPr>
                <w:rFonts w:ascii="Times New Roman"/>
              </w:rPr>
            </w:pPr>
          </w:p>
        </w:tc>
      </w:tr>
      <w:tr w:rsidR="00E91817" w14:paraId="5DA50086" w14:textId="77777777">
        <w:trPr>
          <w:trHeight w:val="629"/>
        </w:trPr>
        <w:tc>
          <w:tcPr>
            <w:tcW w:w="567" w:type="dxa"/>
          </w:tcPr>
          <w:p w14:paraId="4D88DF76" w14:textId="77777777" w:rsidR="00E91817" w:rsidRDefault="00000000">
            <w:pPr>
              <w:pStyle w:val="TableParagraph"/>
              <w:spacing w:before="165"/>
              <w:ind w:left="17"/>
              <w:jc w:val="center"/>
              <w:rPr>
                <w:sz w:val="21"/>
              </w:rPr>
            </w:pPr>
            <w:r>
              <w:rPr>
                <w:w w:val="99"/>
                <w:sz w:val="21"/>
              </w:rPr>
              <w:t>6</w:t>
            </w:r>
          </w:p>
        </w:tc>
        <w:tc>
          <w:tcPr>
            <w:tcW w:w="4252" w:type="dxa"/>
          </w:tcPr>
          <w:p w14:paraId="16F18557" w14:textId="77777777" w:rsidR="00E91817" w:rsidRDefault="00000000">
            <w:pPr>
              <w:pStyle w:val="TableParagraph"/>
              <w:spacing w:before="13"/>
              <w:ind w:left="107"/>
              <w:rPr>
                <w:sz w:val="21"/>
              </w:rPr>
            </w:pPr>
            <w:r>
              <w:rPr>
                <w:sz w:val="21"/>
              </w:rPr>
              <w:t>LED灯带亮起后，AI救援车向塔台发送解救成</w:t>
            </w:r>
          </w:p>
          <w:p w14:paraId="4A951B6B" w14:textId="77777777" w:rsidR="00E91817" w:rsidRDefault="00000000">
            <w:pPr>
              <w:pStyle w:val="TableParagraph"/>
              <w:spacing w:before="31"/>
              <w:ind w:left="107"/>
              <w:rPr>
                <w:sz w:val="21"/>
              </w:rPr>
            </w:pPr>
            <w:r>
              <w:rPr>
                <w:sz w:val="21"/>
              </w:rPr>
              <w:t>功信号，塔台屏幕亮起</w:t>
            </w:r>
          </w:p>
        </w:tc>
        <w:tc>
          <w:tcPr>
            <w:tcW w:w="797" w:type="dxa"/>
          </w:tcPr>
          <w:p w14:paraId="5549B648" w14:textId="77777777" w:rsidR="00E91817" w:rsidRDefault="00000000">
            <w:pPr>
              <w:pStyle w:val="TableParagraph"/>
              <w:spacing w:before="165"/>
              <w:ind w:left="94" w:right="74"/>
              <w:jc w:val="center"/>
              <w:rPr>
                <w:sz w:val="21"/>
              </w:rPr>
            </w:pPr>
            <w:r>
              <w:rPr>
                <w:sz w:val="21"/>
              </w:rPr>
              <w:t>10</w:t>
            </w:r>
          </w:p>
        </w:tc>
        <w:tc>
          <w:tcPr>
            <w:tcW w:w="992" w:type="dxa"/>
          </w:tcPr>
          <w:p w14:paraId="07E2BCE7" w14:textId="77777777" w:rsidR="00E91817" w:rsidRDefault="00E91817">
            <w:pPr>
              <w:pStyle w:val="TableParagraph"/>
              <w:rPr>
                <w:rFonts w:ascii="Times New Roman"/>
              </w:rPr>
            </w:pPr>
          </w:p>
        </w:tc>
        <w:tc>
          <w:tcPr>
            <w:tcW w:w="851" w:type="dxa"/>
          </w:tcPr>
          <w:p w14:paraId="2075AE1B" w14:textId="77777777" w:rsidR="00E91817" w:rsidRDefault="00E91817">
            <w:pPr>
              <w:pStyle w:val="TableParagraph"/>
              <w:rPr>
                <w:rFonts w:ascii="Times New Roman"/>
              </w:rPr>
            </w:pPr>
          </w:p>
        </w:tc>
      </w:tr>
      <w:tr w:rsidR="00E91817" w14:paraId="1DFA40A2" w14:textId="77777777">
        <w:trPr>
          <w:trHeight w:val="898"/>
        </w:trPr>
        <w:tc>
          <w:tcPr>
            <w:tcW w:w="567" w:type="dxa"/>
          </w:tcPr>
          <w:p w14:paraId="1E11EFCB" w14:textId="77777777" w:rsidR="00E91817" w:rsidRDefault="00E91817">
            <w:pPr>
              <w:pStyle w:val="TableParagraph"/>
              <w:spacing w:before="4"/>
              <w:rPr>
                <w:sz w:val="23"/>
              </w:rPr>
            </w:pPr>
          </w:p>
          <w:p w14:paraId="312913CA" w14:textId="77777777" w:rsidR="00E91817" w:rsidRDefault="00000000">
            <w:pPr>
              <w:pStyle w:val="TableParagraph"/>
              <w:ind w:left="17"/>
              <w:jc w:val="center"/>
              <w:rPr>
                <w:sz w:val="21"/>
              </w:rPr>
            </w:pPr>
            <w:r>
              <w:rPr>
                <w:w w:val="99"/>
                <w:sz w:val="21"/>
              </w:rPr>
              <w:t>7</w:t>
            </w:r>
          </w:p>
        </w:tc>
        <w:tc>
          <w:tcPr>
            <w:tcW w:w="4252" w:type="dxa"/>
          </w:tcPr>
          <w:p w14:paraId="0FE90C72" w14:textId="77777777" w:rsidR="00E91817" w:rsidRDefault="00000000">
            <w:pPr>
              <w:pStyle w:val="TableParagraph"/>
              <w:spacing w:before="1" w:line="266" w:lineRule="auto"/>
              <w:ind w:left="107" w:right="115"/>
              <w:rPr>
                <w:sz w:val="21"/>
              </w:rPr>
            </w:pPr>
            <w:r>
              <w:rPr>
                <w:spacing w:val="-9"/>
                <w:sz w:val="21"/>
              </w:rPr>
              <w:t>塔台向AI</w:t>
            </w:r>
            <w:r>
              <w:rPr>
                <w:spacing w:val="-10"/>
                <w:sz w:val="21"/>
              </w:rPr>
              <w:t>救援车发送驶往“指挥救援基地</w:t>
            </w:r>
            <w:r>
              <w:rPr>
                <w:spacing w:val="-5"/>
                <w:sz w:val="21"/>
              </w:rPr>
              <w:t xml:space="preserve">B” </w:t>
            </w:r>
            <w:r>
              <w:rPr>
                <w:spacing w:val="-9"/>
                <w:w w:val="95"/>
                <w:sz w:val="21"/>
              </w:rPr>
              <w:t>的指令，AI</w:t>
            </w:r>
            <w:r>
              <w:rPr>
                <w:spacing w:val="-10"/>
                <w:w w:val="95"/>
                <w:sz w:val="21"/>
              </w:rPr>
              <w:t>救援车警报响起，驶出“灾民被困</w:t>
            </w:r>
          </w:p>
          <w:p w14:paraId="7A8F1FA4" w14:textId="77777777" w:rsidR="00E91817" w:rsidRDefault="00000000">
            <w:pPr>
              <w:pStyle w:val="TableParagraph"/>
              <w:ind w:left="107"/>
              <w:rPr>
                <w:sz w:val="21"/>
              </w:rPr>
            </w:pPr>
            <w:r>
              <w:rPr>
                <w:sz w:val="21"/>
              </w:rPr>
              <w:t>点A</w:t>
            </w:r>
            <w:proofErr w:type="gramStart"/>
            <w:r>
              <w:rPr>
                <w:sz w:val="21"/>
              </w:rPr>
              <w:t>”</w:t>
            </w:r>
            <w:proofErr w:type="gramEnd"/>
            <w:r>
              <w:rPr>
                <w:sz w:val="21"/>
              </w:rPr>
              <w:t>即可得分</w:t>
            </w:r>
          </w:p>
        </w:tc>
        <w:tc>
          <w:tcPr>
            <w:tcW w:w="797" w:type="dxa"/>
          </w:tcPr>
          <w:p w14:paraId="5FBDD98D" w14:textId="77777777" w:rsidR="00E91817" w:rsidRDefault="00E91817">
            <w:pPr>
              <w:pStyle w:val="TableParagraph"/>
              <w:spacing w:before="4"/>
              <w:rPr>
                <w:sz w:val="23"/>
              </w:rPr>
            </w:pPr>
          </w:p>
          <w:p w14:paraId="114FE38C" w14:textId="77777777" w:rsidR="00E91817" w:rsidRDefault="00000000">
            <w:pPr>
              <w:pStyle w:val="TableParagraph"/>
              <w:ind w:left="94" w:right="74"/>
              <w:jc w:val="center"/>
              <w:rPr>
                <w:sz w:val="21"/>
              </w:rPr>
            </w:pPr>
            <w:r>
              <w:rPr>
                <w:sz w:val="21"/>
              </w:rPr>
              <w:t>10</w:t>
            </w:r>
          </w:p>
        </w:tc>
        <w:tc>
          <w:tcPr>
            <w:tcW w:w="992" w:type="dxa"/>
          </w:tcPr>
          <w:p w14:paraId="40D925DC" w14:textId="77777777" w:rsidR="00E91817" w:rsidRDefault="00E91817">
            <w:pPr>
              <w:pStyle w:val="TableParagraph"/>
              <w:rPr>
                <w:rFonts w:ascii="Times New Roman"/>
              </w:rPr>
            </w:pPr>
          </w:p>
        </w:tc>
        <w:tc>
          <w:tcPr>
            <w:tcW w:w="851" w:type="dxa"/>
          </w:tcPr>
          <w:p w14:paraId="658E4502" w14:textId="77777777" w:rsidR="00E91817" w:rsidRDefault="00E91817">
            <w:pPr>
              <w:pStyle w:val="TableParagraph"/>
              <w:rPr>
                <w:rFonts w:ascii="Times New Roman"/>
              </w:rPr>
            </w:pPr>
          </w:p>
        </w:tc>
      </w:tr>
      <w:tr w:rsidR="00E91817" w14:paraId="4B9BAC3A" w14:textId="77777777">
        <w:trPr>
          <w:trHeight w:val="760"/>
        </w:trPr>
        <w:tc>
          <w:tcPr>
            <w:tcW w:w="567" w:type="dxa"/>
          </w:tcPr>
          <w:p w14:paraId="248E57B4" w14:textId="77777777" w:rsidR="00E91817" w:rsidRDefault="00E91817">
            <w:pPr>
              <w:pStyle w:val="TableParagraph"/>
              <w:spacing w:before="11"/>
              <w:rPr>
                <w:sz w:val="17"/>
              </w:rPr>
            </w:pPr>
          </w:p>
          <w:p w14:paraId="03C7477F" w14:textId="77777777" w:rsidR="00E91817" w:rsidRDefault="00000000">
            <w:pPr>
              <w:pStyle w:val="TableParagraph"/>
              <w:spacing w:before="1"/>
              <w:ind w:left="17"/>
              <w:jc w:val="center"/>
              <w:rPr>
                <w:sz w:val="21"/>
              </w:rPr>
            </w:pPr>
            <w:r>
              <w:rPr>
                <w:w w:val="99"/>
                <w:sz w:val="21"/>
              </w:rPr>
              <w:t>8</w:t>
            </w:r>
          </w:p>
        </w:tc>
        <w:tc>
          <w:tcPr>
            <w:tcW w:w="4252" w:type="dxa"/>
          </w:tcPr>
          <w:p w14:paraId="0F0E81F8" w14:textId="77777777" w:rsidR="00E91817" w:rsidRDefault="00000000">
            <w:pPr>
              <w:pStyle w:val="TableParagraph"/>
              <w:spacing w:before="81" w:line="266" w:lineRule="auto"/>
              <w:ind w:left="107" w:right="218"/>
              <w:rPr>
                <w:sz w:val="21"/>
              </w:rPr>
            </w:pPr>
            <w:r>
              <w:rPr>
                <w:spacing w:val="-9"/>
                <w:w w:val="95"/>
                <w:sz w:val="21"/>
              </w:rPr>
              <w:t>AI</w:t>
            </w:r>
            <w:r>
              <w:rPr>
                <w:spacing w:val="-10"/>
                <w:w w:val="95"/>
                <w:sz w:val="21"/>
              </w:rPr>
              <w:t>救援车成功驶入救援指挥基地</w:t>
            </w:r>
            <w:r>
              <w:rPr>
                <w:spacing w:val="-9"/>
                <w:w w:val="95"/>
                <w:sz w:val="21"/>
              </w:rPr>
              <w:t>B</w:t>
            </w:r>
            <w:r>
              <w:rPr>
                <w:spacing w:val="-8"/>
                <w:w w:val="95"/>
                <w:sz w:val="21"/>
              </w:rPr>
              <w:t>，并向塔台</w:t>
            </w:r>
            <w:r>
              <w:rPr>
                <w:spacing w:val="-9"/>
                <w:sz w:val="21"/>
              </w:rPr>
              <w:t>发送任务完成指令</w:t>
            </w:r>
          </w:p>
        </w:tc>
        <w:tc>
          <w:tcPr>
            <w:tcW w:w="797" w:type="dxa"/>
          </w:tcPr>
          <w:p w14:paraId="3A9CCEBA" w14:textId="77777777" w:rsidR="00E91817" w:rsidRDefault="00E91817">
            <w:pPr>
              <w:pStyle w:val="TableParagraph"/>
              <w:spacing w:before="11"/>
              <w:rPr>
                <w:sz w:val="17"/>
              </w:rPr>
            </w:pPr>
          </w:p>
          <w:p w14:paraId="2CB381EC" w14:textId="77777777" w:rsidR="00E91817" w:rsidRDefault="00000000">
            <w:pPr>
              <w:pStyle w:val="TableParagraph"/>
              <w:spacing w:before="1"/>
              <w:ind w:left="94" w:right="74"/>
              <w:jc w:val="center"/>
              <w:rPr>
                <w:sz w:val="21"/>
              </w:rPr>
            </w:pPr>
            <w:r>
              <w:rPr>
                <w:sz w:val="21"/>
              </w:rPr>
              <w:t>20</w:t>
            </w:r>
          </w:p>
        </w:tc>
        <w:tc>
          <w:tcPr>
            <w:tcW w:w="992" w:type="dxa"/>
          </w:tcPr>
          <w:p w14:paraId="7D8C1817" w14:textId="77777777" w:rsidR="00E91817" w:rsidRDefault="00E91817">
            <w:pPr>
              <w:pStyle w:val="TableParagraph"/>
              <w:rPr>
                <w:rFonts w:ascii="Times New Roman"/>
              </w:rPr>
            </w:pPr>
          </w:p>
        </w:tc>
        <w:tc>
          <w:tcPr>
            <w:tcW w:w="851" w:type="dxa"/>
          </w:tcPr>
          <w:p w14:paraId="02853700" w14:textId="77777777" w:rsidR="00E91817" w:rsidRDefault="00E91817">
            <w:pPr>
              <w:pStyle w:val="TableParagraph"/>
              <w:rPr>
                <w:rFonts w:ascii="Times New Roman"/>
              </w:rPr>
            </w:pPr>
          </w:p>
        </w:tc>
      </w:tr>
      <w:tr w:rsidR="00E91817" w14:paraId="3A126B02" w14:textId="77777777">
        <w:trPr>
          <w:trHeight w:val="399"/>
        </w:trPr>
        <w:tc>
          <w:tcPr>
            <w:tcW w:w="4819" w:type="dxa"/>
            <w:gridSpan w:val="2"/>
          </w:tcPr>
          <w:p w14:paraId="2E2B13E0" w14:textId="77777777" w:rsidR="00E91817" w:rsidRDefault="00000000">
            <w:pPr>
              <w:pStyle w:val="TableParagraph"/>
              <w:spacing w:before="50"/>
              <w:ind w:left="2076" w:right="2059"/>
              <w:jc w:val="center"/>
              <w:rPr>
                <w:sz w:val="21"/>
              </w:rPr>
            </w:pPr>
            <w:r>
              <w:rPr>
                <w:sz w:val="21"/>
              </w:rPr>
              <w:t>违例</w:t>
            </w:r>
          </w:p>
        </w:tc>
        <w:tc>
          <w:tcPr>
            <w:tcW w:w="797" w:type="dxa"/>
          </w:tcPr>
          <w:p w14:paraId="45A64AF2" w14:textId="77777777" w:rsidR="00E91817" w:rsidRDefault="00000000">
            <w:pPr>
              <w:pStyle w:val="TableParagraph"/>
              <w:spacing w:before="50"/>
              <w:ind w:left="94" w:right="85"/>
              <w:jc w:val="center"/>
              <w:rPr>
                <w:sz w:val="21"/>
              </w:rPr>
            </w:pPr>
            <w:r>
              <w:rPr>
                <w:w w:val="90"/>
                <w:sz w:val="21"/>
              </w:rPr>
              <w:t>-10/次</w:t>
            </w:r>
          </w:p>
        </w:tc>
        <w:tc>
          <w:tcPr>
            <w:tcW w:w="992" w:type="dxa"/>
          </w:tcPr>
          <w:p w14:paraId="17960633" w14:textId="77777777" w:rsidR="00E91817" w:rsidRDefault="00E91817">
            <w:pPr>
              <w:pStyle w:val="TableParagraph"/>
              <w:rPr>
                <w:rFonts w:ascii="Times New Roman"/>
              </w:rPr>
            </w:pPr>
          </w:p>
        </w:tc>
        <w:tc>
          <w:tcPr>
            <w:tcW w:w="851" w:type="dxa"/>
          </w:tcPr>
          <w:p w14:paraId="717895A9" w14:textId="77777777" w:rsidR="00E91817" w:rsidRDefault="00E91817">
            <w:pPr>
              <w:pStyle w:val="TableParagraph"/>
              <w:rPr>
                <w:rFonts w:ascii="Times New Roman"/>
              </w:rPr>
            </w:pPr>
          </w:p>
        </w:tc>
      </w:tr>
      <w:tr w:rsidR="00E91817" w14:paraId="60D56F52" w14:textId="77777777">
        <w:trPr>
          <w:trHeight w:val="398"/>
        </w:trPr>
        <w:tc>
          <w:tcPr>
            <w:tcW w:w="5616" w:type="dxa"/>
            <w:gridSpan w:val="3"/>
          </w:tcPr>
          <w:p w14:paraId="6F9FF3E1" w14:textId="77777777" w:rsidR="00E91817" w:rsidRDefault="00000000">
            <w:pPr>
              <w:pStyle w:val="TableParagraph"/>
              <w:spacing w:before="49"/>
              <w:ind w:left="2569" w:right="2157"/>
              <w:jc w:val="center"/>
              <w:rPr>
                <w:sz w:val="21"/>
              </w:rPr>
            </w:pPr>
            <w:r>
              <w:rPr>
                <w:sz w:val="21"/>
              </w:rPr>
              <w:t>重启次数</w:t>
            </w:r>
          </w:p>
        </w:tc>
        <w:tc>
          <w:tcPr>
            <w:tcW w:w="992" w:type="dxa"/>
          </w:tcPr>
          <w:p w14:paraId="665BFBDE" w14:textId="77777777" w:rsidR="00E91817" w:rsidRDefault="00E91817">
            <w:pPr>
              <w:pStyle w:val="TableParagraph"/>
              <w:rPr>
                <w:rFonts w:ascii="Times New Roman"/>
              </w:rPr>
            </w:pPr>
          </w:p>
        </w:tc>
        <w:tc>
          <w:tcPr>
            <w:tcW w:w="851" w:type="dxa"/>
          </w:tcPr>
          <w:p w14:paraId="71DA5AAC" w14:textId="77777777" w:rsidR="00E91817" w:rsidRDefault="00E91817">
            <w:pPr>
              <w:pStyle w:val="TableParagraph"/>
              <w:rPr>
                <w:rFonts w:ascii="Times New Roman"/>
              </w:rPr>
            </w:pPr>
          </w:p>
        </w:tc>
      </w:tr>
      <w:tr w:rsidR="00E91817" w14:paraId="0F1DC74F" w14:textId="77777777">
        <w:trPr>
          <w:trHeight w:val="399"/>
        </w:trPr>
        <w:tc>
          <w:tcPr>
            <w:tcW w:w="4819" w:type="dxa"/>
            <w:gridSpan w:val="2"/>
          </w:tcPr>
          <w:p w14:paraId="771C79EC" w14:textId="77777777" w:rsidR="00E91817" w:rsidRDefault="00000000">
            <w:pPr>
              <w:pStyle w:val="TableParagraph"/>
              <w:spacing w:before="48"/>
              <w:ind w:left="2076" w:right="2059"/>
              <w:jc w:val="center"/>
              <w:rPr>
                <w:sz w:val="21"/>
              </w:rPr>
            </w:pPr>
            <w:r>
              <w:rPr>
                <w:sz w:val="21"/>
              </w:rPr>
              <w:t>总分</w:t>
            </w:r>
          </w:p>
        </w:tc>
        <w:tc>
          <w:tcPr>
            <w:tcW w:w="797" w:type="dxa"/>
          </w:tcPr>
          <w:p w14:paraId="1A7E4A79" w14:textId="77777777" w:rsidR="00E91817" w:rsidRDefault="00000000">
            <w:pPr>
              <w:pStyle w:val="TableParagraph"/>
              <w:spacing w:before="48"/>
              <w:ind w:left="94" w:right="76"/>
              <w:jc w:val="center"/>
              <w:rPr>
                <w:sz w:val="21"/>
              </w:rPr>
            </w:pPr>
            <w:r>
              <w:rPr>
                <w:sz w:val="21"/>
              </w:rPr>
              <w:t>160</w:t>
            </w:r>
          </w:p>
        </w:tc>
        <w:tc>
          <w:tcPr>
            <w:tcW w:w="992" w:type="dxa"/>
          </w:tcPr>
          <w:p w14:paraId="79FBC19F" w14:textId="77777777" w:rsidR="00E91817" w:rsidRDefault="00E91817">
            <w:pPr>
              <w:pStyle w:val="TableParagraph"/>
              <w:rPr>
                <w:rFonts w:ascii="Times New Roman"/>
              </w:rPr>
            </w:pPr>
          </w:p>
        </w:tc>
        <w:tc>
          <w:tcPr>
            <w:tcW w:w="851" w:type="dxa"/>
          </w:tcPr>
          <w:p w14:paraId="4A3FDD68" w14:textId="77777777" w:rsidR="00E91817" w:rsidRDefault="00E91817">
            <w:pPr>
              <w:pStyle w:val="TableParagraph"/>
              <w:rPr>
                <w:rFonts w:ascii="Times New Roman"/>
              </w:rPr>
            </w:pPr>
          </w:p>
        </w:tc>
      </w:tr>
      <w:tr w:rsidR="00E91817" w14:paraId="78D1DDF0" w14:textId="77777777">
        <w:trPr>
          <w:trHeight w:val="399"/>
        </w:trPr>
        <w:tc>
          <w:tcPr>
            <w:tcW w:w="4819" w:type="dxa"/>
            <w:gridSpan w:val="2"/>
          </w:tcPr>
          <w:p w14:paraId="0473E417" w14:textId="77777777" w:rsidR="00E91817" w:rsidRDefault="00000000">
            <w:pPr>
              <w:pStyle w:val="TableParagraph"/>
              <w:spacing w:before="49"/>
              <w:ind w:left="2076" w:right="2062"/>
              <w:jc w:val="center"/>
              <w:rPr>
                <w:sz w:val="21"/>
              </w:rPr>
            </w:pPr>
            <w:r>
              <w:rPr>
                <w:sz w:val="21"/>
              </w:rPr>
              <w:t>总时长</w:t>
            </w:r>
          </w:p>
        </w:tc>
        <w:tc>
          <w:tcPr>
            <w:tcW w:w="797" w:type="dxa"/>
          </w:tcPr>
          <w:p w14:paraId="6D01F748" w14:textId="77777777" w:rsidR="00E91817" w:rsidRDefault="00E91817">
            <w:pPr>
              <w:pStyle w:val="TableParagraph"/>
              <w:rPr>
                <w:rFonts w:ascii="Times New Roman"/>
              </w:rPr>
            </w:pPr>
          </w:p>
        </w:tc>
        <w:tc>
          <w:tcPr>
            <w:tcW w:w="992" w:type="dxa"/>
          </w:tcPr>
          <w:p w14:paraId="7F787672" w14:textId="77777777" w:rsidR="00E91817" w:rsidRDefault="00E91817">
            <w:pPr>
              <w:pStyle w:val="TableParagraph"/>
              <w:rPr>
                <w:rFonts w:ascii="Times New Roman"/>
              </w:rPr>
            </w:pPr>
          </w:p>
        </w:tc>
        <w:tc>
          <w:tcPr>
            <w:tcW w:w="851" w:type="dxa"/>
          </w:tcPr>
          <w:p w14:paraId="4B64E5D4" w14:textId="77777777" w:rsidR="00E91817" w:rsidRDefault="00E91817">
            <w:pPr>
              <w:pStyle w:val="TableParagraph"/>
              <w:rPr>
                <w:rFonts w:ascii="Times New Roman"/>
              </w:rPr>
            </w:pPr>
          </w:p>
        </w:tc>
      </w:tr>
    </w:tbl>
    <w:p w14:paraId="263C3DEB" w14:textId="77777777" w:rsidR="00E91817" w:rsidRDefault="00E91817">
      <w:pPr>
        <w:pStyle w:val="a3"/>
        <w:spacing w:before="1"/>
        <w:rPr>
          <w:sz w:val="35"/>
        </w:rPr>
      </w:pPr>
    </w:p>
    <w:p w14:paraId="7020326A" w14:textId="77777777" w:rsidR="00E91817" w:rsidRDefault="00000000">
      <w:pPr>
        <w:pStyle w:val="2"/>
        <w:ind w:right="618"/>
      </w:pPr>
      <w:r>
        <w:t>AI掌控任务挑战赛竞赛记分表(初中组)</w:t>
      </w:r>
    </w:p>
    <w:p w14:paraId="1E3B08BE" w14:textId="77777777" w:rsidR="00E91817" w:rsidRDefault="00E91817">
      <w:pPr>
        <w:sectPr w:rsidR="00E91817">
          <w:pgSz w:w="11910" w:h="16840"/>
          <w:pgMar w:top="1420" w:right="960" w:bottom="280" w:left="1580" w:header="720" w:footer="720" w:gutter="0"/>
          <w:cols w:space="720"/>
        </w:sectPr>
      </w:pPr>
    </w:p>
    <w:p w14:paraId="59CB1ACB" w14:textId="77777777" w:rsidR="00E91817" w:rsidRDefault="00E91817">
      <w:pPr>
        <w:pStyle w:val="a3"/>
        <w:rPr>
          <w:sz w:val="20"/>
        </w:rPr>
      </w:pPr>
    </w:p>
    <w:p w14:paraId="5FCFB94F" w14:textId="77777777" w:rsidR="00E91817" w:rsidRDefault="00E91817">
      <w:pPr>
        <w:pStyle w:val="a3"/>
        <w:spacing w:before="8"/>
        <w:rPr>
          <w:sz w:val="20"/>
        </w:rPr>
      </w:pPr>
    </w:p>
    <w:p w14:paraId="3F04E431" w14:textId="77777777" w:rsidR="00E91817" w:rsidRDefault="00000000">
      <w:pPr>
        <w:tabs>
          <w:tab w:val="left" w:pos="2528"/>
          <w:tab w:val="left" w:pos="5416"/>
        </w:tabs>
        <w:spacing w:before="76"/>
        <w:ind w:left="220"/>
        <w:rPr>
          <w:sz w:val="21"/>
        </w:rPr>
      </w:pPr>
      <w:r>
        <w:rPr>
          <w:noProof/>
        </w:rPr>
        <mc:AlternateContent>
          <mc:Choice Requires="wps">
            <w:drawing>
              <wp:anchor distT="0" distB="0" distL="114300" distR="114300" simplePos="0" relativeHeight="251660288" behindDoc="1" locked="0" layoutInCell="1" allowOverlap="1" wp14:anchorId="296AB590" wp14:editId="7DC42EA0">
                <wp:simplePos x="0" y="0"/>
                <wp:positionH relativeFrom="page">
                  <wp:posOffset>1071245</wp:posOffset>
                </wp:positionH>
                <wp:positionV relativeFrom="paragraph">
                  <wp:posOffset>-62865</wp:posOffset>
                </wp:positionV>
                <wp:extent cx="5417820" cy="8597265"/>
                <wp:effectExtent l="1270" t="267335" r="10160" b="0"/>
                <wp:wrapNone/>
                <wp:docPr id="4" name="任意多边形 3"/>
                <wp:cNvGraphicFramePr/>
                <a:graphic xmlns:a="http://schemas.openxmlformats.org/drawingml/2006/main">
                  <a:graphicData uri="http://schemas.microsoft.com/office/word/2010/wordprocessingShape">
                    <wps:wsp>
                      <wps:cNvSpPr/>
                      <wps:spPr>
                        <a:xfrm>
                          <a:off x="0" y="0"/>
                          <a:ext cx="5417820" cy="8597265"/>
                        </a:xfrm>
                        <a:custGeom>
                          <a:avLst/>
                          <a:gdLst/>
                          <a:ahLst/>
                          <a:cxnLst/>
                          <a:rect l="0" t="0" r="0" b="0"/>
                          <a:pathLst>
                            <a:path w="8532" h="13539">
                              <a:moveTo>
                                <a:pt x="0" y="-414"/>
                              </a:moveTo>
                              <a:lnTo>
                                <a:pt x="8532" y="-414"/>
                              </a:lnTo>
                              <a:moveTo>
                                <a:pt x="0" y="13120"/>
                              </a:moveTo>
                              <a:lnTo>
                                <a:pt x="8532" y="13120"/>
                              </a:lnTo>
                              <a:moveTo>
                                <a:pt x="5" y="-419"/>
                              </a:moveTo>
                              <a:lnTo>
                                <a:pt x="5" y="13115"/>
                              </a:lnTo>
                              <a:moveTo>
                                <a:pt x="8527" y="-419"/>
                              </a:moveTo>
                              <a:lnTo>
                                <a:pt x="8527" y="13115"/>
                              </a:lnTo>
                            </a:path>
                          </a:pathLst>
                        </a:custGeom>
                        <a:noFill/>
                        <a:ln w="6096" cap="flat" cmpd="sng">
                          <a:solidFill>
                            <a:srgbClr val="000000"/>
                          </a:solidFill>
                          <a:prstDash val="solid"/>
                          <a:headEnd type="none" w="med" len="med"/>
                          <a:tailEnd type="none" w="med" len="med"/>
                        </a:ln>
                      </wps:spPr>
                      <wps:bodyPr upright="1"/>
                    </wps:wsp>
                  </a:graphicData>
                </a:graphic>
              </wp:anchor>
            </w:drawing>
          </mc:Choice>
          <mc:Fallback>
            <w:pict>
              <v:shape w14:anchorId="30E4494E" id="任意多边形 3" o:spid="_x0000_s1026" style="position:absolute;left:0;text-align:left;margin-left:84.35pt;margin-top:-4.95pt;width:426.6pt;height:676.95pt;z-index:-251656192;visibility:visible;mso-wrap-style:square;mso-wrap-distance-left:9pt;mso-wrap-distance-top:0;mso-wrap-distance-right:9pt;mso-wrap-distance-bottom:0;mso-position-horizontal:absolute;mso-position-horizontal-relative:page;mso-position-vertical:absolute;mso-position-vertical-relative:text;v-text-anchor:top" coordsize="8532,13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" path="m,-414r8532,m,13120r8532,m5,-419r,13534m8527,-419r,13534e" filled="f" strokeweight=".48pt">
                <v:path arrowok="t" textboxrect="0,0,8532,13539"/>
                <w10:wrap anchorx="page"/>
              </v:shape>
            </w:pict>
          </mc:Fallback>
        </mc:AlternateContent>
      </w:r>
      <w:r>
        <w:rPr>
          <w:sz w:val="21"/>
        </w:rPr>
        <w:t>组别：</w:t>
      </w:r>
      <w:r>
        <w:rPr>
          <w:sz w:val="21"/>
          <w:u w:val="single"/>
        </w:rPr>
        <w:t xml:space="preserve"> </w:t>
      </w:r>
      <w:r>
        <w:rPr>
          <w:sz w:val="21"/>
          <w:u w:val="single"/>
        </w:rPr>
        <w:tab/>
      </w:r>
      <w:r>
        <w:rPr>
          <w:sz w:val="21"/>
        </w:rPr>
        <w:t>参赛学校：</w:t>
      </w:r>
      <w:r>
        <w:rPr>
          <w:sz w:val="21"/>
          <w:u w:val="single"/>
        </w:rPr>
        <w:t xml:space="preserve"> </w:t>
      </w:r>
      <w:r>
        <w:rPr>
          <w:sz w:val="21"/>
          <w:u w:val="single"/>
        </w:rPr>
        <w:tab/>
      </w:r>
      <w:r>
        <w:rPr>
          <w:sz w:val="21"/>
        </w:rPr>
        <w:t>队伍编号：</w:t>
      </w:r>
    </w:p>
    <w:p w14:paraId="39B2F322" w14:textId="77777777" w:rsidR="00E91817" w:rsidRDefault="00E91817">
      <w:pPr>
        <w:pStyle w:val="a3"/>
        <w:spacing w:before="12"/>
        <w:rPr>
          <w:sz w:val="10"/>
        </w:rPr>
      </w:pPr>
    </w:p>
    <w:tbl>
      <w:tblPr>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84"/>
        <w:gridCol w:w="4315"/>
        <w:gridCol w:w="742"/>
        <w:gridCol w:w="869"/>
        <w:gridCol w:w="1021"/>
      </w:tblGrid>
      <w:tr w:rsidR="00E91817" w14:paraId="09DB2C55" w14:textId="77777777">
        <w:trPr>
          <w:trHeight w:val="632"/>
        </w:trPr>
        <w:tc>
          <w:tcPr>
            <w:tcW w:w="784" w:type="dxa"/>
          </w:tcPr>
          <w:p w14:paraId="21263632" w14:textId="77777777" w:rsidR="00E91817" w:rsidRDefault="00000000">
            <w:pPr>
              <w:pStyle w:val="TableParagraph"/>
              <w:spacing w:before="15"/>
              <w:ind w:left="165" w:right="148"/>
              <w:jc w:val="center"/>
              <w:rPr>
                <w:sz w:val="21"/>
              </w:rPr>
            </w:pPr>
            <w:r>
              <w:rPr>
                <w:sz w:val="21"/>
              </w:rPr>
              <w:t>得分</w:t>
            </w:r>
          </w:p>
          <w:p w14:paraId="51F9E3A5" w14:textId="77777777" w:rsidR="00E91817" w:rsidRDefault="00000000">
            <w:pPr>
              <w:pStyle w:val="TableParagraph"/>
              <w:spacing w:before="31"/>
              <w:ind w:left="17"/>
              <w:jc w:val="center"/>
              <w:rPr>
                <w:sz w:val="21"/>
              </w:rPr>
            </w:pPr>
            <w:r>
              <w:rPr>
                <w:w w:val="99"/>
                <w:sz w:val="21"/>
              </w:rPr>
              <w:t>点</w:t>
            </w:r>
          </w:p>
        </w:tc>
        <w:tc>
          <w:tcPr>
            <w:tcW w:w="4315" w:type="dxa"/>
          </w:tcPr>
          <w:p w14:paraId="7A9F15B7" w14:textId="77777777" w:rsidR="00E91817" w:rsidRDefault="00000000">
            <w:pPr>
              <w:pStyle w:val="TableParagraph"/>
              <w:spacing w:before="167"/>
              <w:ind w:left="1719" w:right="1706"/>
              <w:jc w:val="center"/>
              <w:rPr>
                <w:sz w:val="21"/>
              </w:rPr>
            </w:pPr>
            <w:r>
              <w:rPr>
                <w:sz w:val="21"/>
              </w:rPr>
              <w:t>任务描述</w:t>
            </w:r>
          </w:p>
        </w:tc>
        <w:tc>
          <w:tcPr>
            <w:tcW w:w="742" w:type="dxa"/>
          </w:tcPr>
          <w:p w14:paraId="44111972" w14:textId="77777777" w:rsidR="00E91817" w:rsidRDefault="00000000">
            <w:pPr>
              <w:pStyle w:val="TableParagraph"/>
              <w:spacing w:before="167"/>
              <w:ind w:left="67" w:right="49"/>
              <w:jc w:val="center"/>
              <w:rPr>
                <w:sz w:val="21"/>
              </w:rPr>
            </w:pPr>
            <w:r>
              <w:rPr>
                <w:sz w:val="21"/>
              </w:rPr>
              <w:t>分值</w:t>
            </w:r>
          </w:p>
        </w:tc>
        <w:tc>
          <w:tcPr>
            <w:tcW w:w="869" w:type="dxa"/>
          </w:tcPr>
          <w:p w14:paraId="5F0A0FF1" w14:textId="77777777" w:rsidR="00E91817" w:rsidRDefault="00000000">
            <w:pPr>
              <w:pStyle w:val="TableParagraph"/>
              <w:spacing w:before="15"/>
              <w:ind w:left="133"/>
              <w:rPr>
                <w:sz w:val="21"/>
              </w:rPr>
            </w:pPr>
            <w:r>
              <w:rPr>
                <w:sz w:val="21"/>
              </w:rPr>
              <w:t>第一轮</w:t>
            </w:r>
          </w:p>
          <w:p w14:paraId="20126F1D" w14:textId="77777777" w:rsidR="00E91817" w:rsidRDefault="00000000">
            <w:pPr>
              <w:pStyle w:val="TableParagraph"/>
              <w:spacing w:before="31"/>
              <w:ind w:left="231"/>
              <w:rPr>
                <w:sz w:val="21"/>
              </w:rPr>
            </w:pPr>
            <w:r>
              <w:rPr>
                <w:sz w:val="21"/>
              </w:rPr>
              <w:t>得分</w:t>
            </w:r>
          </w:p>
        </w:tc>
        <w:tc>
          <w:tcPr>
            <w:tcW w:w="1021" w:type="dxa"/>
          </w:tcPr>
          <w:p w14:paraId="7E3D67D9" w14:textId="77777777" w:rsidR="00E91817" w:rsidRDefault="00000000">
            <w:pPr>
              <w:pStyle w:val="TableParagraph"/>
              <w:spacing w:before="15"/>
              <w:ind w:left="72" w:right="59"/>
              <w:jc w:val="center"/>
              <w:rPr>
                <w:sz w:val="21"/>
              </w:rPr>
            </w:pPr>
            <w:r>
              <w:rPr>
                <w:sz w:val="21"/>
              </w:rPr>
              <w:t>第二轮得</w:t>
            </w:r>
          </w:p>
          <w:p w14:paraId="14C5F881" w14:textId="77777777" w:rsidR="00E91817" w:rsidRDefault="00000000">
            <w:pPr>
              <w:pStyle w:val="TableParagraph"/>
              <w:spacing w:before="31"/>
              <w:ind w:left="16"/>
              <w:jc w:val="center"/>
              <w:rPr>
                <w:sz w:val="21"/>
              </w:rPr>
            </w:pPr>
            <w:r>
              <w:rPr>
                <w:w w:val="99"/>
                <w:sz w:val="21"/>
              </w:rPr>
              <w:t>分</w:t>
            </w:r>
          </w:p>
        </w:tc>
      </w:tr>
      <w:tr w:rsidR="00E91817" w14:paraId="4C30C13D" w14:textId="77777777">
        <w:trPr>
          <w:trHeight w:val="599"/>
        </w:trPr>
        <w:tc>
          <w:tcPr>
            <w:tcW w:w="784" w:type="dxa"/>
          </w:tcPr>
          <w:p w14:paraId="38406696" w14:textId="77777777" w:rsidR="00E91817" w:rsidRDefault="00000000">
            <w:pPr>
              <w:pStyle w:val="TableParagraph"/>
              <w:spacing w:before="149"/>
              <w:ind w:left="18"/>
              <w:jc w:val="center"/>
              <w:rPr>
                <w:sz w:val="21"/>
              </w:rPr>
            </w:pPr>
            <w:r>
              <w:rPr>
                <w:w w:val="99"/>
                <w:sz w:val="21"/>
              </w:rPr>
              <w:t>1</w:t>
            </w:r>
          </w:p>
        </w:tc>
        <w:tc>
          <w:tcPr>
            <w:tcW w:w="4315" w:type="dxa"/>
          </w:tcPr>
          <w:p w14:paraId="19AC5AB1" w14:textId="77777777" w:rsidR="00E91817" w:rsidRDefault="00000000">
            <w:pPr>
              <w:pStyle w:val="TableParagraph"/>
              <w:ind w:left="107"/>
              <w:rPr>
                <w:sz w:val="21"/>
              </w:rPr>
            </w:pPr>
            <w:r>
              <w:rPr>
                <w:sz w:val="21"/>
              </w:rPr>
              <w:t>①AI救援车车体组装不超过指定大小</w:t>
            </w:r>
          </w:p>
          <w:p w14:paraId="041FF5BF" w14:textId="77777777" w:rsidR="00E91817" w:rsidRDefault="00000000">
            <w:pPr>
              <w:pStyle w:val="TableParagraph"/>
              <w:spacing w:before="31"/>
              <w:ind w:left="107"/>
              <w:rPr>
                <w:sz w:val="21"/>
              </w:rPr>
            </w:pPr>
            <w:r>
              <w:rPr>
                <w:sz w:val="21"/>
              </w:rPr>
              <w:t>②外观个性化设计</w:t>
            </w:r>
          </w:p>
        </w:tc>
        <w:tc>
          <w:tcPr>
            <w:tcW w:w="742" w:type="dxa"/>
          </w:tcPr>
          <w:p w14:paraId="592351C3" w14:textId="77777777" w:rsidR="00E91817" w:rsidRDefault="00000000">
            <w:pPr>
              <w:pStyle w:val="TableParagraph"/>
              <w:spacing w:before="149"/>
              <w:ind w:left="67" w:right="49"/>
              <w:jc w:val="center"/>
              <w:rPr>
                <w:sz w:val="21"/>
              </w:rPr>
            </w:pPr>
            <w:r>
              <w:rPr>
                <w:sz w:val="21"/>
              </w:rPr>
              <w:t>10/</w:t>
            </w:r>
            <w:proofErr w:type="gramStart"/>
            <w:r>
              <w:rPr>
                <w:sz w:val="21"/>
              </w:rPr>
              <w:t>个</w:t>
            </w:r>
            <w:proofErr w:type="gramEnd"/>
          </w:p>
        </w:tc>
        <w:tc>
          <w:tcPr>
            <w:tcW w:w="869" w:type="dxa"/>
          </w:tcPr>
          <w:p w14:paraId="3B049A94" w14:textId="77777777" w:rsidR="00E91817" w:rsidRDefault="00E91817">
            <w:pPr>
              <w:pStyle w:val="TableParagraph"/>
              <w:rPr>
                <w:rFonts w:ascii="Times New Roman"/>
                <w:sz w:val="20"/>
              </w:rPr>
            </w:pPr>
          </w:p>
        </w:tc>
        <w:tc>
          <w:tcPr>
            <w:tcW w:w="1021" w:type="dxa"/>
          </w:tcPr>
          <w:p w14:paraId="3AAAF975" w14:textId="77777777" w:rsidR="00E91817" w:rsidRDefault="00E91817">
            <w:pPr>
              <w:pStyle w:val="TableParagraph"/>
              <w:rPr>
                <w:rFonts w:ascii="Times New Roman"/>
                <w:sz w:val="20"/>
              </w:rPr>
            </w:pPr>
          </w:p>
        </w:tc>
      </w:tr>
      <w:tr w:rsidR="00E91817" w14:paraId="00FFA47D" w14:textId="77777777">
        <w:trPr>
          <w:trHeight w:val="813"/>
        </w:trPr>
        <w:tc>
          <w:tcPr>
            <w:tcW w:w="784" w:type="dxa"/>
          </w:tcPr>
          <w:p w14:paraId="057222CC" w14:textId="77777777" w:rsidR="00E91817" w:rsidRDefault="00E91817">
            <w:pPr>
              <w:pStyle w:val="TableParagraph"/>
              <w:spacing w:before="1"/>
              <w:rPr>
                <w:sz w:val="20"/>
              </w:rPr>
            </w:pPr>
          </w:p>
          <w:p w14:paraId="06AD933A" w14:textId="77777777" w:rsidR="00E91817" w:rsidRDefault="00000000">
            <w:pPr>
              <w:pStyle w:val="TableParagraph"/>
              <w:ind w:left="18"/>
              <w:jc w:val="center"/>
              <w:rPr>
                <w:sz w:val="21"/>
              </w:rPr>
            </w:pPr>
            <w:r>
              <w:rPr>
                <w:w w:val="99"/>
                <w:sz w:val="21"/>
              </w:rPr>
              <w:t>2</w:t>
            </w:r>
          </w:p>
        </w:tc>
        <w:tc>
          <w:tcPr>
            <w:tcW w:w="4315" w:type="dxa"/>
          </w:tcPr>
          <w:p w14:paraId="4BF5C481" w14:textId="77777777" w:rsidR="00E91817" w:rsidRDefault="00000000">
            <w:pPr>
              <w:pStyle w:val="TableParagraph"/>
              <w:spacing w:before="106" w:line="266" w:lineRule="auto"/>
              <w:ind w:left="107" w:right="178"/>
              <w:rPr>
                <w:sz w:val="21"/>
              </w:rPr>
            </w:pPr>
            <w:r>
              <w:rPr>
                <w:spacing w:val="-9"/>
                <w:w w:val="95"/>
                <w:sz w:val="21"/>
              </w:rPr>
              <w:t>搭建塔台</w:t>
            </w:r>
            <w:r>
              <w:rPr>
                <w:spacing w:val="-8"/>
                <w:w w:val="95"/>
                <w:sz w:val="21"/>
              </w:rPr>
              <w:t>（</w:t>
            </w:r>
            <w:r>
              <w:rPr>
                <w:spacing w:val="-10"/>
                <w:w w:val="95"/>
                <w:sz w:val="21"/>
              </w:rPr>
              <w:t>物联网平台</w:t>
            </w:r>
            <w:r>
              <w:rPr>
                <w:spacing w:val="-8"/>
                <w:w w:val="95"/>
                <w:sz w:val="21"/>
              </w:rPr>
              <w:t>）</w:t>
            </w:r>
            <w:r>
              <w:rPr>
                <w:spacing w:val="-9"/>
                <w:w w:val="95"/>
                <w:sz w:val="21"/>
              </w:rPr>
              <w:t>系统，向AI</w:t>
            </w:r>
            <w:r>
              <w:rPr>
                <w:spacing w:val="-7"/>
                <w:w w:val="95"/>
                <w:sz w:val="21"/>
              </w:rPr>
              <w:t xml:space="preserve">救援车发 </w:t>
            </w:r>
            <w:r>
              <w:rPr>
                <w:spacing w:val="-9"/>
                <w:sz w:val="21"/>
              </w:rPr>
              <w:t>送测试指令，AI</w:t>
            </w:r>
            <w:r>
              <w:rPr>
                <w:spacing w:val="-10"/>
                <w:sz w:val="21"/>
              </w:rPr>
              <w:t>救援车光环板亮起即可得分</w:t>
            </w:r>
          </w:p>
        </w:tc>
        <w:tc>
          <w:tcPr>
            <w:tcW w:w="742" w:type="dxa"/>
          </w:tcPr>
          <w:p w14:paraId="2E8057B0" w14:textId="77777777" w:rsidR="00E91817" w:rsidRDefault="00E91817">
            <w:pPr>
              <w:pStyle w:val="TableParagraph"/>
              <w:spacing w:before="1"/>
              <w:rPr>
                <w:sz w:val="20"/>
              </w:rPr>
            </w:pPr>
          </w:p>
          <w:p w14:paraId="0CB0D814" w14:textId="77777777" w:rsidR="00E91817" w:rsidRDefault="00000000">
            <w:pPr>
              <w:pStyle w:val="TableParagraph"/>
              <w:ind w:left="67" w:right="46"/>
              <w:jc w:val="center"/>
              <w:rPr>
                <w:sz w:val="21"/>
              </w:rPr>
            </w:pPr>
            <w:r>
              <w:rPr>
                <w:sz w:val="21"/>
              </w:rPr>
              <w:t>20</w:t>
            </w:r>
          </w:p>
        </w:tc>
        <w:tc>
          <w:tcPr>
            <w:tcW w:w="869" w:type="dxa"/>
          </w:tcPr>
          <w:p w14:paraId="775E2245" w14:textId="77777777" w:rsidR="00E91817" w:rsidRDefault="00E91817">
            <w:pPr>
              <w:pStyle w:val="TableParagraph"/>
              <w:rPr>
                <w:rFonts w:ascii="Times New Roman"/>
                <w:sz w:val="20"/>
              </w:rPr>
            </w:pPr>
          </w:p>
        </w:tc>
        <w:tc>
          <w:tcPr>
            <w:tcW w:w="1021" w:type="dxa"/>
          </w:tcPr>
          <w:p w14:paraId="7155BB4E" w14:textId="77777777" w:rsidR="00E91817" w:rsidRDefault="00E91817">
            <w:pPr>
              <w:pStyle w:val="TableParagraph"/>
              <w:rPr>
                <w:rFonts w:ascii="Times New Roman"/>
                <w:sz w:val="20"/>
              </w:rPr>
            </w:pPr>
          </w:p>
        </w:tc>
      </w:tr>
      <w:tr w:rsidR="00E91817" w14:paraId="7B63E642" w14:textId="77777777">
        <w:trPr>
          <w:trHeight w:val="599"/>
        </w:trPr>
        <w:tc>
          <w:tcPr>
            <w:tcW w:w="784" w:type="dxa"/>
          </w:tcPr>
          <w:p w14:paraId="6A55FA58" w14:textId="77777777" w:rsidR="00E91817" w:rsidRDefault="00000000">
            <w:pPr>
              <w:pStyle w:val="TableParagraph"/>
              <w:spacing w:before="148"/>
              <w:ind w:left="18"/>
              <w:jc w:val="center"/>
              <w:rPr>
                <w:sz w:val="21"/>
              </w:rPr>
            </w:pPr>
            <w:r>
              <w:rPr>
                <w:w w:val="99"/>
                <w:sz w:val="21"/>
              </w:rPr>
              <w:t>3</w:t>
            </w:r>
          </w:p>
        </w:tc>
        <w:tc>
          <w:tcPr>
            <w:tcW w:w="4315" w:type="dxa"/>
          </w:tcPr>
          <w:p w14:paraId="7F71DEE1" w14:textId="77777777" w:rsidR="00E91817" w:rsidRDefault="00000000">
            <w:pPr>
              <w:pStyle w:val="TableParagraph"/>
              <w:ind w:left="107"/>
              <w:rPr>
                <w:sz w:val="21"/>
              </w:rPr>
            </w:pPr>
            <w:r>
              <w:rPr>
                <w:spacing w:val="-9"/>
                <w:sz w:val="21"/>
              </w:rPr>
              <w:t>AI</w:t>
            </w:r>
            <w:r>
              <w:rPr>
                <w:spacing w:val="-10"/>
                <w:sz w:val="21"/>
              </w:rPr>
              <w:t>救援车在正式比赛期间，全程未驶出道路之</w:t>
            </w:r>
          </w:p>
          <w:p w14:paraId="4E804C08" w14:textId="77777777" w:rsidR="00E91817" w:rsidRDefault="00000000">
            <w:pPr>
              <w:pStyle w:val="TableParagraph"/>
              <w:spacing w:before="30"/>
              <w:ind w:left="107"/>
              <w:rPr>
                <w:sz w:val="21"/>
              </w:rPr>
            </w:pPr>
            <w:r>
              <w:rPr>
                <w:w w:val="99"/>
                <w:sz w:val="21"/>
              </w:rPr>
              <w:t>外</w:t>
            </w:r>
          </w:p>
        </w:tc>
        <w:tc>
          <w:tcPr>
            <w:tcW w:w="742" w:type="dxa"/>
          </w:tcPr>
          <w:p w14:paraId="2AF1B722" w14:textId="77777777" w:rsidR="00E91817" w:rsidRDefault="00000000">
            <w:pPr>
              <w:pStyle w:val="TableParagraph"/>
              <w:spacing w:before="148"/>
              <w:ind w:left="67" w:right="46"/>
              <w:jc w:val="center"/>
              <w:rPr>
                <w:sz w:val="21"/>
              </w:rPr>
            </w:pPr>
            <w:r>
              <w:rPr>
                <w:sz w:val="21"/>
              </w:rPr>
              <w:t>20</w:t>
            </w:r>
          </w:p>
        </w:tc>
        <w:tc>
          <w:tcPr>
            <w:tcW w:w="869" w:type="dxa"/>
          </w:tcPr>
          <w:p w14:paraId="160B603B" w14:textId="77777777" w:rsidR="00E91817" w:rsidRDefault="00E91817">
            <w:pPr>
              <w:pStyle w:val="TableParagraph"/>
              <w:rPr>
                <w:rFonts w:ascii="Times New Roman"/>
                <w:sz w:val="20"/>
              </w:rPr>
            </w:pPr>
          </w:p>
        </w:tc>
        <w:tc>
          <w:tcPr>
            <w:tcW w:w="1021" w:type="dxa"/>
          </w:tcPr>
          <w:p w14:paraId="4D7778D8" w14:textId="77777777" w:rsidR="00E91817" w:rsidRDefault="00E91817">
            <w:pPr>
              <w:pStyle w:val="TableParagraph"/>
              <w:rPr>
                <w:rFonts w:ascii="Times New Roman"/>
                <w:sz w:val="20"/>
              </w:rPr>
            </w:pPr>
          </w:p>
        </w:tc>
      </w:tr>
      <w:tr w:rsidR="00E91817" w14:paraId="197510E6" w14:textId="77777777">
        <w:trPr>
          <w:trHeight w:val="722"/>
        </w:trPr>
        <w:tc>
          <w:tcPr>
            <w:tcW w:w="784" w:type="dxa"/>
          </w:tcPr>
          <w:p w14:paraId="4285727B" w14:textId="77777777" w:rsidR="00E91817" w:rsidRDefault="00E91817">
            <w:pPr>
              <w:pStyle w:val="TableParagraph"/>
              <w:spacing w:before="6"/>
              <w:rPr>
                <w:sz w:val="16"/>
              </w:rPr>
            </w:pPr>
          </w:p>
          <w:p w14:paraId="14859FF2" w14:textId="77777777" w:rsidR="00E91817" w:rsidRDefault="00000000">
            <w:pPr>
              <w:pStyle w:val="TableParagraph"/>
              <w:ind w:left="18"/>
              <w:jc w:val="center"/>
              <w:rPr>
                <w:sz w:val="21"/>
              </w:rPr>
            </w:pPr>
            <w:r>
              <w:rPr>
                <w:w w:val="99"/>
                <w:sz w:val="21"/>
              </w:rPr>
              <w:t>4</w:t>
            </w:r>
          </w:p>
        </w:tc>
        <w:tc>
          <w:tcPr>
            <w:tcW w:w="4315" w:type="dxa"/>
          </w:tcPr>
          <w:p w14:paraId="6555B06C" w14:textId="77777777" w:rsidR="00E91817" w:rsidRDefault="00000000">
            <w:pPr>
              <w:pStyle w:val="TableParagraph"/>
              <w:spacing w:before="60" w:line="266" w:lineRule="auto"/>
              <w:ind w:left="107" w:right="178"/>
              <w:rPr>
                <w:sz w:val="21"/>
              </w:rPr>
            </w:pPr>
            <w:r>
              <w:rPr>
                <w:spacing w:val="-9"/>
                <w:w w:val="95"/>
                <w:sz w:val="21"/>
              </w:rPr>
              <w:t>AI</w:t>
            </w:r>
            <w:r>
              <w:rPr>
                <w:spacing w:val="-10"/>
                <w:w w:val="95"/>
                <w:sz w:val="21"/>
              </w:rPr>
              <w:t xml:space="preserve">救援车经过路口通过人工智能摄像头进行路 </w:t>
            </w:r>
            <w:r>
              <w:rPr>
                <w:spacing w:val="-10"/>
                <w:sz w:val="21"/>
              </w:rPr>
              <w:t>标识别，全程共计</w:t>
            </w:r>
            <w:r>
              <w:rPr>
                <w:spacing w:val="-9"/>
                <w:sz w:val="21"/>
              </w:rPr>
              <w:t>2</w:t>
            </w:r>
            <w:r>
              <w:rPr>
                <w:spacing w:val="-8"/>
                <w:sz w:val="21"/>
              </w:rPr>
              <w:t>个路标识别</w:t>
            </w:r>
          </w:p>
        </w:tc>
        <w:tc>
          <w:tcPr>
            <w:tcW w:w="742" w:type="dxa"/>
          </w:tcPr>
          <w:p w14:paraId="235E1134" w14:textId="77777777" w:rsidR="00E91817" w:rsidRDefault="00E91817">
            <w:pPr>
              <w:pStyle w:val="TableParagraph"/>
              <w:spacing w:before="6"/>
              <w:rPr>
                <w:sz w:val="16"/>
              </w:rPr>
            </w:pPr>
          </w:p>
          <w:p w14:paraId="6AC6B5EE" w14:textId="77777777" w:rsidR="00E91817" w:rsidRDefault="00000000">
            <w:pPr>
              <w:pStyle w:val="TableParagraph"/>
              <w:ind w:left="67" w:right="49"/>
              <w:jc w:val="center"/>
              <w:rPr>
                <w:sz w:val="21"/>
              </w:rPr>
            </w:pPr>
            <w:r>
              <w:rPr>
                <w:sz w:val="21"/>
              </w:rPr>
              <w:t>20/</w:t>
            </w:r>
            <w:proofErr w:type="gramStart"/>
            <w:r>
              <w:rPr>
                <w:sz w:val="21"/>
              </w:rPr>
              <w:t>个</w:t>
            </w:r>
            <w:proofErr w:type="gramEnd"/>
          </w:p>
        </w:tc>
        <w:tc>
          <w:tcPr>
            <w:tcW w:w="869" w:type="dxa"/>
          </w:tcPr>
          <w:p w14:paraId="643E5495" w14:textId="77777777" w:rsidR="00E91817" w:rsidRDefault="00E91817">
            <w:pPr>
              <w:pStyle w:val="TableParagraph"/>
              <w:rPr>
                <w:rFonts w:ascii="Times New Roman"/>
                <w:sz w:val="20"/>
              </w:rPr>
            </w:pPr>
          </w:p>
        </w:tc>
        <w:tc>
          <w:tcPr>
            <w:tcW w:w="1021" w:type="dxa"/>
          </w:tcPr>
          <w:p w14:paraId="463FD256" w14:textId="77777777" w:rsidR="00E91817" w:rsidRDefault="00E91817">
            <w:pPr>
              <w:pStyle w:val="TableParagraph"/>
              <w:rPr>
                <w:rFonts w:ascii="Times New Roman"/>
                <w:sz w:val="20"/>
              </w:rPr>
            </w:pPr>
          </w:p>
        </w:tc>
      </w:tr>
      <w:tr w:rsidR="00E91817" w14:paraId="27748826" w14:textId="77777777">
        <w:trPr>
          <w:trHeight w:val="702"/>
        </w:trPr>
        <w:tc>
          <w:tcPr>
            <w:tcW w:w="784" w:type="dxa"/>
          </w:tcPr>
          <w:p w14:paraId="3B16115C" w14:textId="77777777" w:rsidR="00E91817" w:rsidRDefault="00E91817">
            <w:pPr>
              <w:pStyle w:val="TableParagraph"/>
              <w:spacing w:before="9"/>
              <w:rPr>
                <w:sz w:val="15"/>
              </w:rPr>
            </w:pPr>
          </w:p>
          <w:p w14:paraId="58A4CD0A" w14:textId="77777777" w:rsidR="00E91817" w:rsidRDefault="00000000">
            <w:pPr>
              <w:pStyle w:val="TableParagraph"/>
              <w:spacing w:before="1"/>
              <w:ind w:left="18"/>
              <w:jc w:val="center"/>
              <w:rPr>
                <w:sz w:val="21"/>
              </w:rPr>
            </w:pPr>
            <w:r>
              <w:rPr>
                <w:w w:val="99"/>
                <w:sz w:val="21"/>
              </w:rPr>
              <w:t>5</w:t>
            </w:r>
          </w:p>
        </w:tc>
        <w:tc>
          <w:tcPr>
            <w:tcW w:w="4315" w:type="dxa"/>
          </w:tcPr>
          <w:p w14:paraId="455AD193" w14:textId="77777777" w:rsidR="00E91817" w:rsidRDefault="00000000">
            <w:pPr>
              <w:pStyle w:val="TableParagraph"/>
              <w:spacing w:before="51" w:line="266" w:lineRule="auto"/>
              <w:ind w:left="107" w:right="281"/>
              <w:rPr>
                <w:sz w:val="21"/>
              </w:rPr>
            </w:pPr>
            <w:r>
              <w:rPr>
                <w:spacing w:val="-9"/>
                <w:w w:val="95"/>
                <w:sz w:val="21"/>
              </w:rPr>
              <w:t>AI</w:t>
            </w:r>
            <w:r>
              <w:rPr>
                <w:spacing w:val="-10"/>
                <w:w w:val="95"/>
                <w:sz w:val="21"/>
              </w:rPr>
              <w:t>救援车驶往“灾民被困点</w:t>
            </w:r>
            <w:r>
              <w:rPr>
                <w:spacing w:val="-9"/>
                <w:w w:val="95"/>
                <w:sz w:val="21"/>
              </w:rPr>
              <w:t>A”，“灾民被困</w:t>
            </w:r>
            <w:r>
              <w:rPr>
                <w:spacing w:val="-8"/>
                <w:sz w:val="21"/>
              </w:rPr>
              <w:t>点</w:t>
            </w:r>
            <w:r>
              <w:rPr>
                <w:spacing w:val="-9"/>
                <w:sz w:val="21"/>
              </w:rPr>
              <w:t>A”LED</w:t>
            </w:r>
            <w:r>
              <w:rPr>
                <w:spacing w:val="-7"/>
                <w:sz w:val="21"/>
              </w:rPr>
              <w:t>灯带亮起</w:t>
            </w:r>
          </w:p>
        </w:tc>
        <w:tc>
          <w:tcPr>
            <w:tcW w:w="742" w:type="dxa"/>
          </w:tcPr>
          <w:p w14:paraId="4826BF2E" w14:textId="77777777" w:rsidR="00E91817" w:rsidRDefault="00E91817">
            <w:pPr>
              <w:pStyle w:val="TableParagraph"/>
              <w:spacing w:before="9"/>
              <w:rPr>
                <w:sz w:val="15"/>
              </w:rPr>
            </w:pPr>
          </w:p>
          <w:p w14:paraId="11812C31" w14:textId="77777777" w:rsidR="00E91817" w:rsidRDefault="00000000">
            <w:pPr>
              <w:pStyle w:val="TableParagraph"/>
              <w:spacing w:before="1"/>
              <w:ind w:left="67" w:right="46"/>
              <w:jc w:val="center"/>
              <w:rPr>
                <w:sz w:val="21"/>
              </w:rPr>
            </w:pPr>
            <w:r>
              <w:rPr>
                <w:sz w:val="21"/>
              </w:rPr>
              <w:t>20</w:t>
            </w:r>
          </w:p>
        </w:tc>
        <w:tc>
          <w:tcPr>
            <w:tcW w:w="869" w:type="dxa"/>
          </w:tcPr>
          <w:p w14:paraId="23891D88" w14:textId="77777777" w:rsidR="00E91817" w:rsidRDefault="00E91817">
            <w:pPr>
              <w:pStyle w:val="TableParagraph"/>
              <w:rPr>
                <w:rFonts w:ascii="Times New Roman"/>
                <w:sz w:val="20"/>
              </w:rPr>
            </w:pPr>
          </w:p>
        </w:tc>
        <w:tc>
          <w:tcPr>
            <w:tcW w:w="1021" w:type="dxa"/>
          </w:tcPr>
          <w:p w14:paraId="5E3EBA0E" w14:textId="77777777" w:rsidR="00E91817" w:rsidRDefault="00E91817">
            <w:pPr>
              <w:pStyle w:val="TableParagraph"/>
              <w:rPr>
                <w:rFonts w:ascii="Times New Roman"/>
                <w:sz w:val="20"/>
              </w:rPr>
            </w:pPr>
          </w:p>
        </w:tc>
      </w:tr>
      <w:tr w:rsidR="00E91817" w14:paraId="12A6438B" w14:textId="77777777">
        <w:trPr>
          <w:trHeight w:val="628"/>
        </w:trPr>
        <w:tc>
          <w:tcPr>
            <w:tcW w:w="784" w:type="dxa"/>
          </w:tcPr>
          <w:p w14:paraId="3C97E436" w14:textId="77777777" w:rsidR="00E91817" w:rsidRDefault="00000000">
            <w:pPr>
              <w:pStyle w:val="TableParagraph"/>
              <w:spacing w:before="164"/>
              <w:ind w:left="18"/>
              <w:jc w:val="center"/>
              <w:rPr>
                <w:sz w:val="21"/>
              </w:rPr>
            </w:pPr>
            <w:r>
              <w:rPr>
                <w:w w:val="99"/>
                <w:sz w:val="21"/>
              </w:rPr>
              <w:t>6</w:t>
            </w:r>
          </w:p>
        </w:tc>
        <w:tc>
          <w:tcPr>
            <w:tcW w:w="4315" w:type="dxa"/>
          </w:tcPr>
          <w:p w14:paraId="2A1AAD42" w14:textId="77777777" w:rsidR="00E91817" w:rsidRDefault="00000000">
            <w:pPr>
              <w:pStyle w:val="TableParagraph"/>
              <w:spacing w:before="13"/>
              <w:ind w:left="107"/>
              <w:rPr>
                <w:sz w:val="21"/>
              </w:rPr>
            </w:pPr>
            <w:r>
              <w:rPr>
                <w:spacing w:val="-9"/>
                <w:sz w:val="21"/>
              </w:rPr>
              <w:t>LED灯带亮起后，AI</w:t>
            </w:r>
            <w:r>
              <w:rPr>
                <w:spacing w:val="-10"/>
                <w:sz w:val="21"/>
              </w:rPr>
              <w:t>救援车向塔台发送解救成功</w:t>
            </w:r>
          </w:p>
          <w:p w14:paraId="5C7574F2" w14:textId="77777777" w:rsidR="00E91817" w:rsidRDefault="00000000">
            <w:pPr>
              <w:pStyle w:val="TableParagraph"/>
              <w:spacing w:before="31"/>
              <w:ind w:left="107"/>
              <w:rPr>
                <w:sz w:val="21"/>
              </w:rPr>
            </w:pPr>
            <w:r>
              <w:rPr>
                <w:sz w:val="21"/>
              </w:rPr>
              <w:t>信号，塔台屏幕亮起</w:t>
            </w:r>
          </w:p>
        </w:tc>
        <w:tc>
          <w:tcPr>
            <w:tcW w:w="742" w:type="dxa"/>
          </w:tcPr>
          <w:p w14:paraId="21145C0E" w14:textId="77777777" w:rsidR="00E91817" w:rsidRDefault="00000000">
            <w:pPr>
              <w:pStyle w:val="TableParagraph"/>
              <w:spacing w:before="164"/>
              <w:ind w:left="67" w:right="46"/>
              <w:jc w:val="center"/>
              <w:rPr>
                <w:sz w:val="21"/>
              </w:rPr>
            </w:pPr>
            <w:r>
              <w:rPr>
                <w:sz w:val="21"/>
              </w:rPr>
              <w:t>10</w:t>
            </w:r>
          </w:p>
        </w:tc>
        <w:tc>
          <w:tcPr>
            <w:tcW w:w="869" w:type="dxa"/>
          </w:tcPr>
          <w:p w14:paraId="251C4D65" w14:textId="77777777" w:rsidR="00E91817" w:rsidRDefault="00E91817">
            <w:pPr>
              <w:pStyle w:val="TableParagraph"/>
              <w:rPr>
                <w:rFonts w:ascii="Times New Roman"/>
                <w:sz w:val="20"/>
              </w:rPr>
            </w:pPr>
          </w:p>
        </w:tc>
        <w:tc>
          <w:tcPr>
            <w:tcW w:w="1021" w:type="dxa"/>
          </w:tcPr>
          <w:p w14:paraId="49D1DA08" w14:textId="77777777" w:rsidR="00E91817" w:rsidRDefault="00E91817">
            <w:pPr>
              <w:pStyle w:val="TableParagraph"/>
              <w:rPr>
                <w:rFonts w:ascii="Times New Roman"/>
                <w:sz w:val="20"/>
              </w:rPr>
            </w:pPr>
          </w:p>
        </w:tc>
      </w:tr>
      <w:tr w:rsidR="00E91817" w14:paraId="2C3AE842" w14:textId="77777777">
        <w:trPr>
          <w:trHeight w:val="898"/>
        </w:trPr>
        <w:tc>
          <w:tcPr>
            <w:tcW w:w="784" w:type="dxa"/>
          </w:tcPr>
          <w:p w14:paraId="0F79EEC9" w14:textId="77777777" w:rsidR="00E91817" w:rsidRDefault="00E91817">
            <w:pPr>
              <w:pStyle w:val="TableParagraph"/>
              <w:spacing w:before="3"/>
              <w:rPr>
                <w:sz w:val="23"/>
              </w:rPr>
            </w:pPr>
          </w:p>
          <w:p w14:paraId="53CA4CD7" w14:textId="77777777" w:rsidR="00E91817" w:rsidRDefault="00000000">
            <w:pPr>
              <w:pStyle w:val="TableParagraph"/>
              <w:ind w:left="18"/>
              <w:jc w:val="center"/>
              <w:rPr>
                <w:sz w:val="21"/>
              </w:rPr>
            </w:pPr>
            <w:r>
              <w:rPr>
                <w:w w:val="99"/>
                <w:sz w:val="21"/>
              </w:rPr>
              <w:t>7</w:t>
            </w:r>
          </w:p>
        </w:tc>
        <w:tc>
          <w:tcPr>
            <w:tcW w:w="4315" w:type="dxa"/>
          </w:tcPr>
          <w:p w14:paraId="12F2BA50" w14:textId="77777777" w:rsidR="00E91817" w:rsidRDefault="00000000">
            <w:pPr>
              <w:pStyle w:val="TableParagraph"/>
              <w:spacing w:line="266" w:lineRule="auto"/>
              <w:ind w:left="107" w:right="178"/>
              <w:rPr>
                <w:sz w:val="21"/>
              </w:rPr>
            </w:pPr>
            <w:r>
              <w:rPr>
                <w:spacing w:val="-9"/>
                <w:sz w:val="21"/>
              </w:rPr>
              <w:t>塔台向AI</w:t>
            </w:r>
            <w:r>
              <w:rPr>
                <w:spacing w:val="-10"/>
                <w:sz w:val="21"/>
              </w:rPr>
              <w:t>救援车发送驶往“指挥救援基地</w:t>
            </w:r>
            <w:r>
              <w:rPr>
                <w:spacing w:val="-5"/>
                <w:sz w:val="21"/>
              </w:rPr>
              <w:t xml:space="preserve">B” </w:t>
            </w:r>
            <w:r>
              <w:rPr>
                <w:spacing w:val="-9"/>
                <w:w w:val="95"/>
                <w:sz w:val="21"/>
              </w:rPr>
              <w:t>的指令，AI</w:t>
            </w:r>
            <w:r>
              <w:rPr>
                <w:spacing w:val="-10"/>
                <w:w w:val="95"/>
                <w:sz w:val="21"/>
              </w:rPr>
              <w:t>救援车警报响起，驶出“灾民被困</w:t>
            </w:r>
          </w:p>
          <w:p w14:paraId="04E23940" w14:textId="77777777" w:rsidR="00E91817" w:rsidRDefault="00000000">
            <w:pPr>
              <w:pStyle w:val="TableParagraph"/>
              <w:spacing w:before="1"/>
              <w:ind w:left="107"/>
              <w:rPr>
                <w:sz w:val="21"/>
              </w:rPr>
            </w:pPr>
            <w:r>
              <w:rPr>
                <w:sz w:val="21"/>
              </w:rPr>
              <w:t>点A</w:t>
            </w:r>
            <w:proofErr w:type="gramStart"/>
            <w:r>
              <w:rPr>
                <w:sz w:val="21"/>
              </w:rPr>
              <w:t>”</w:t>
            </w:r>
            <w:proofErr w:type="gramEnd"/>
            <w:r>
              <w:rPr>
                <w:sz w:val="21"/>
              </w:rPr>
              <w:t>即可得分</w:t>
            </w:r>
          </w:p>
        </w:tc>
        <w:tc>
          <w:tcPr>
            <w:tcW w:w="742" w:type="dxa"/>
          </w:tcPr>
          <w:p w14:paraId="75BB09D7" w14:textId="77777777" w:rsidR="00E91817" w:rsidRDefault="00E91817">
            <w:pPr>
              <w:pStyle w:val="TableParagraph"/>
              <w:spacing w:before="3"/>
              <w:rPr>
                <w:sz w:val="23"/>
              </w:rPr>
            </w:pPr>
          </w:p>
          <w:p w14:paraId="237562C9" w14:textId="77777777" w:rsidR="00E91817" w:rsidRDefault="00000000">
            <w:pPr>
              <w:pStyle w:val="TableParagraph"/>
              <w:ind w:left="67" w:right="46"/>
              <w:jc w:val="center"/>
              <w:rPr>
                <w:sz w:val="21"/>
              </w:rPr>
            </w:pPr>
            <w:r>
              <w:rPr>
                <w:sz w:val="21"/>
              </w:rPr>
              <w:t>10</w:t>
            </w:r>
          </w:p>
        </w:tc>
        <w:tc>
          <w:tcPr>
            <w:tcW w:w="869" w:type="dxa"/>
          </w:tcPr>
          <w:p w14:paraId="695B7F3A" w14:textId="77777777" w:rsidR="00E91817" w:rsidRDefault="00E91817">
            <w:pPr>
              <w:pStyle w:val="TableParagraph"/>
              <w:rPr>
                <w:rFonts w:ascii="Times New Roman"/>
                <w:sz w:val="20"/>
              </w:rPr>
            </w:pPr>
          </w:p>
        </w:tc>
        <w:tc>
          <w:tcPr>
            <w:tcW w:w="1021" w:type="dxa"/>
          </w:tcPr>
          <w:p w14:paraId="762CB579" w14:textId="77777777" w:rsidR="00E91817" w:rsidRDefault="00E91817">
            <w:pPr>
              <w:pStyle w:val="TableParagraph"/>
              <w:rPr>
                <w:rFonts w:ascii="Times New Roman"/>
                <w:sz w:val="20"/>
              </w:rPr>
            </w:pPr>
          </w:p>
        </w:tc>
      </w:tr>
      <w:tr w:rsidR="00E91817" w14:paraId="152B4E22" w14:textId="77777777">
        <w:trPr>
          <w:trHeight w:val="897"/>
        </w:trPr>
        <w:tc>
          <w:tcPr>
            <w:tcW w:w="784" w:type="dxa"/>
          </w:tcPr>
          <w:p w14:paraId="6AECE4D8" w14:textId="77777777" w:rsidR="00E91817" w:rsidRDefault="00E91817">
            <w:pPr>
              <w:pStyle w:val="TableParagraph"/>
              <w:spacing w:before="4"/>
              <w:rPr>
                <w:sz w:val="23"/>
              </w:rPr>
            </w:pPr>
          </w:p>
          <w:p w14:paraId="1D142D81" w14:textId="77777777" w:rsidR="00E91817" w:rsidRDefault="00000000">
            <w:pPr>
              <w:pStyle w:val="TableParagraph"/>
              <w:ind w:left="18"/>
              <w:jc w:val="center"/>
              <w:rPr>
                <w:sz w:val="21"/>
              </w:rPr>
            </w:pPr>
            <w:r>
              <w:rPr>
                <w:w w:val="99"/>
                <w:sz w:val="21"/>
              </w:rPr>
              <w:t>8</w:t>
            </w:r>
          </w:p>
        </w:tc>
        <w:tc>
          <w:tcPr>
            <w:tcW w:w="4315" w:type="dxa"/>
          </w:tcPr>
          <w:p w14:paraId="2A226B3B" w14:textId="77777777" w:rsidR="00E91817" w:rsidRDefault="00000000">
            <w:pPr>
              <w:pStyle w:val="TableParagraph"/>
              <w:spacing w:before="1" w:line="266" w:lineRule="auto"/>
              <w:ind w:left="107" w:right="168"/>
              <w:rPr>
                <w:sz w:val="21"/>
              </w:rPr>
            </w:pPr>
            <w:r>
              <w:rPr>
                <w:spacing w:val="-9"/>
                <w:w w:val="95"/>
                <w:sz w:val="21"/>
              </w:rPr>
              <w:t>AI</w:t>
            </w:r>
            <w:r>
              <w:rPr>
                <w:spacing w:val="-10"/>
                <w:w w:val="95"/>
                <w:sz w:val="21"/>
              </w:rPr>
              <w:t>救援车识别前方“山体滑坡”，向塔台发送 警报与清理指令，并将“山体滑坡”推向指定</w:t>
            </w:r>
          </w:p>
          <w:p w14:paraId="05788736" w14:textId="77777777" w:rsidR="00E91817" w:rsidRDefault="00000000">
            <w:pPr>
              <w:pStyle w:val="TableParagraph"/>
              <w:ind w:left="107"/>
              <w:rPr>
                <w:sz w:val="21"/>
              </w:rPr>
            </w:pPr>
            <w:r>
              <w:rPr>
                <w:sz w:val="21"/>
              </w:rPr>
              <w:t>区域</w:t>
            </w:r>
          </w:p>
        </w:tc>
        <w:tc>
          <w:tcPr>
            <w:tcW w:w="742" w:type="dxa"/>
          </w:tcPr>
          <w:p w14:paraId="7BE7CEBF" w14:textId="77777777" w:rsidR="00E91817" w:rsidRDefault="00E91817">
            <w:pPr>
              <w:pStyle w:val="TableParagraph"/>
              <w:spacing w:before="4"/>
              <w:rPr>
                <w:sz w:val="23"/>
              </w:rPr>
            </w:pPr>
          </w:p>
          <w:p w14:paraId="06F37511" w14:textId="77777777" w:rsidR="00E91817" w:rsidRDefault="00000000">
            <w:pPr>
              <w:pStyle w:val="TableParagraph"/>
              <w:ind w:left="67" w:right="46"/>
              <w:jc w:val="center"/>
              <w:rPr>
                <w:sz w:val="21"/>
              </w:rPr>
            </w:pPr>
            <w:r>
              <w:rPr>
                <w:sz w:val="21"/>
              </w:rPr>
              <w:t>20</w:t>
            </w:r>
          </w:p>
        </w:tc>
        <w:tc>
          <w:tcPr>
            <w:tcW w:w="869" w:type="dxa"/>
          </w:tcPr>
          <w:p w14:paraId="44DED46F" w14:textId="77777777" w:rsidR="00E91817" w:rsidRDefault="00E91817">
            <w:pPr>
              <w:pStyle w:val="TableParagraph"/>
              <w:rPr>
                <w:rFonts w:ascii="Times New Roman"/>
                <w:sz w:val="20"/>
              </w:rPr>
            </w:pPr>
          </w:p>
        </w:tc>
        <w:tc>
          <w:tcPr>
            <w:tcW w:w="1021" w:type="dxa"/>
          </w:tcPr>
          <w:p w14:paraId="33887633" w14:textId="77777777" w:rsidR="00E91817" w:rsidRDefault="00E91817">
            <w:pPr>
              <w:pStyle w:val="TableParagraph"/>
              <w:rPr>
                <w:rFonts w:ascii="Times New Roman"/>
                <w:sz w:val="20"/>
              </w:rPr>
            </w:pPr>
          </w:p>
        </w:tc>
      </w:tr>
      <w:tr w:rsidR="00E91817" w14:paraId="3DFA9DF4" w14:textId="77777777">
        <w:trPr>
          <w:trHeight w:val="760"/>
        </w:trPr>
        <w:tc>
          <w:tcPr>
            <w:tcW w:w="784" w:type="dxa"/>
          </w:tcPr>
          <w:p w14:paraId="39612C65" w14:textId="77777777" w:rsidR="00E91817" w:rsidRDefault="00E91817">
            <w:pPr>
              <w:pStyle w:val="TableParagraph"/>
              <w:rPr>
                <w:sz w:val="18"/>
              </w:rPr>
            </w:pPr>
          </w:p>
          <w:p w14:paraId="5FF0E173" w14:textId="77777777" w:rsidR="00E91817" w:rsidRDefault="00000000">
            <w:pPr>
              <w:pStyle w:val="TableParagraph"/>
              <w:ind w:left="18"/>
              <w:jc w:val="center"/>
              <w:rPr>
                <w:sz w:val="21"/>
              </w:rPr>
            </w:pPr>
            <w:r>
              <w:rPr>
                <w:w w:val="99"/>
                <w:sz w:val="21"/>
              </w:rPr>
              <w:t>9</w:t>
            </w:r>
          </w:p>
        </w:tc>
        <w:tc>
          <w:tcPr>
            <w:tcW w:w="4315" w:type="dxa"/>
          </w:tcPr>
          <w:p w14:paraId="3705F2E9" w14:textId="77777777" w:rsidR="00E91817" w:rsidRDefault="00000000">
            <w:pPr>
              <w:pStyle w:val="TableParagraph"/>
              <w:spacing w:before="82" w:line="266" w:lineRule="auto"/>
              <w:ind w:left="107" w:right="166"/>
              <w:rPr>
                <w:sz w:val="21"/>
              </w:rPr>
            </w:pPr>
            <w:r>
              <w:rPr>
                <w:spacing w:val="-9"/>
                <w:w w:val="95"/>
                <w:sz w:val="21"/>
              </w:rPr>
              <w:t>AI</w:t>
            </w:r>
            <w:r>
              <w:rPr>
                <w:spacing w:val="-10"/>
                <w:w w:val="95"/>
                <w:sz w:val="21"/>
              </w:rPr>
              <w:t>救援车识别前方“泥石流”，向塔台发送警 报与清理指令，并将“泥石流”推向指定区域</w:t>
            </w:r>
          </w:p>
        </w:tc>
        <w:tc>
          <w:tcPr>
            <w:tcW w:w="742" w:type="dxa"/>
          </w:tcPr>
          <w:p w14:paraId="7A44B154" w14:textId="77777777" w:rsidR="00E91817" w:rsidRDefault="00E91817">
            <w:pPr>
              <w:pStyle w:val="TableParagraph"/>
              <w:rPr>
                <w:sz w:val="18"/>
              </w:rPr>
            </w:pPr>
          </w:p>
          <w:p w14:paraId="3853D7CE" w14:textId="77777777" w:rsidR="00E91817" w:rsidRDefault="00000000">
            <w:pPr>
              <w:pStyle w:val="TableParagraph"/>
              <w:ind w:left="67" w:right="46"/>
              <w:jc w:val="center"/>
              <w:rPr>
                <w:sz w:val="21"/>
              </w:rPr>
            </w:pPr>
            <w:r>
              <w:rPr>
                <w:sz w:val="21"/>
              </w:rPr>
              <w:t>20</w:t>
            </w:r>
          </w:p>
        </w:tc>
        <w:tc>
          <w:tcPr>
            <w:tcW w:w="869" w:type="dxa"/>
          </w:tcPr>
          <w:p w14:paraId="038AD015" w14:textId="77777777" w:rsidR="00E91817" w:rsidRDefault="00E91817">
            <w:pPr>
              <w:pStyle w:val="TableParagraph"/>
              <w:rPr>
                <w:rFonts w:ascii="Times New Roman"/>
                <w:sz w:val="20"/>
              </w:rPr>
            </w:pPr>
          </w:p>
        </w:tc>
        <w:tc>
          <w:tcPr>
            <w:tcW w:w="1021" w:type="dxa"/>
          </w:tcPr>
          <w:p w14:paraId="7F5D6BB9" w14:textId="77777777" w:rsidR="00E91817" w:rsidRDefault="00E91817">
            <w:pPr>
              <w:pStyle w:val="TableParagraph"/>
              <w:rPr>
                <w:rFonts w:ascii="Times New Roman"/>
                <w:sz w:val="20"/>
              </w:rPr>
            </w:pPr>
          </w:p>
        </w:tc>
      </w:tr>
      <w:tr w:rsidR="00E91817" w14:paraId="62A8506C" w14:textId="77777777">
        <w:trPr>
          <w:trHeight w:val="759"/>
        </w:trPr>
        <w:tc>
          <w:tcPr>
            <w:tcW w:w="784" w:type="dxa"/>
          </w:tcPr>
          <w:p w14:paraId="528A7C52" w14:textId="77777777" w:rsidR="00E91817" w:rsidRDefault="00E91817">
            <w:pPr>
              <w:pStyle w:val="TableParagraph"/>
              <w:rPr>
                <w:sz w:val="18"/>
              </w:rPr>
            </w:pPr>
          </w:p>
          <w:p w14:paraId="25D03819" w14:textId="77777777" w:rsidR="00E91817" w:rsidRDefault="00000000">
            <w:pPr>
              <w:pStyle w:val="TableParagraph"/>
              <w:ind w:left="165" w:right="145"/>
              <w:jc w:val="center"/>
              <w:rPr>
                <w:sz w:val="21"/>
              </w:rPr>
            </w:pPr>
            <w:r>
              <w:rPr>
                <w:sz w:val="21"/>
              </w:rPr>
              <w:t>10</w:t>
            </w:r>
          </w:p>
        </w:tc>
        <w:tc>
          <w:tcPr>
            <w:tcW w:w="4315" w:type="dxa"/>
          </w:tcPr>
          <w:p w14:paraId="4004D68C" w14:textId="77777777" w:rsidR="00E91817" w:rsidRDefault="00000000">
            <w:pPr>
              <w:pStyle w:val="TableParagraph"/>
              <w:spacing w:before="80" w:line="266" w:lineRule="auto"/>
              <w:ind w:left="107" w:right="281"/>
              <w:rPr>
                <w:sz w:val="21"/>
              </w:rPr>
            </w:pPr>
            <w:r>
              <w:rPr>
                <w:spacing w:val="-9"/>
                <w:w w:val="95"/>
                <w:sz w:val="21"/>
              </w:rPr>
              <w:t>AI</w:t>
            </w:r>
            <w:r>
              <w:rPr>
                <w:spacing w:val="-10"/>
                <w:w w:val="95"/>
                <w:sz w:val="21"/>
              </w:rPr>
              <w:t>救援车成功驶入救援指挥基地</w:t>
            </w:r>
            <w:r>
              <w:rPr>
                <w:spacing w:val="-9"/>
                <w:w w:val="95"/>
                <w:sz w:val="21"/>
              </w:rPr>
              <w:t>B</w:t>
            </w:r>
            <w:r>
              <w:rPr>
                <w:spacing w:val="-8"/>
                <w:w w:val="95"/>
                <w:sz w:val="21"/>
              </w:rPr>
              <w:t>，并向塔台</w:t>
            </w:r>
            <w:r>
              <w:rPr>
                <w:spacing w:val="-9"/>
                <w:sz w:val="21"/>
              </w:rPr>
              <w:t>发送任务完成指令</w:t>
            </w:r>
          </w:p>
        </w:tc>
        <w:tc>
          <w:tcPr>
            <w:tcW w:w="742" w:type="dxa"/>
          </w:tcPr>
          <w:p w14:paraId="14A78CEF" w14:textId="77777777" w:rsidR="00E91817" w:rsidRDefault="00E91817">
            <w:pPr>
              <w:pStyle w:val="TableParagraph"/>
              <w:rPr>
                <w:sz w:val="18"/>
              </w:rPr>
            </w:pPr>
          </w:p>
          <w:p w14:paraId="7AD658A7" w14:textId="77777777" w:rsidR="00E91817" w:rsidRDefault="00000000">
            <w:pPr>
              <w:pStyle w:val="TableParagraph"/>
              <w:ind w:left="67" w:right="46"/>
              <w:jc w:val="center"/>
              <w:rPr>
                <w:sz w:val="21"/>
              </w:rPr>
            </w:pPr>
            <w:r>
              <w:rPr>
                <w:sz w:val="21"/>
              </w:rPr>
              <w:t>20</w:t>
            </w:r>
          </w:p>
        </w:tc>
        <w:tc>
          <w:tcPr>
            <w:tcW w:w="869" w:type="dxa"/>
          </w:tcPr>
          <w:p w14:paraId="0C1408D7" w14:textId="77777777" w:rsidR="00E91817" w:rsidRDefault="00E91817">
            <w:pPr>
              <w:pStyle w:val="TableParagraph"/>
              <w:rPr>
                <w:rFonts w:ascii="Times New Roman"/>
                <w:sz w:val="20"/>
              </w:rPr>
            </w:pPr>
          </w:p>
        </w:tc>
        <w:tc>
          <w:tcPr>
            <w:tcW w:w="1021" w:type="dxa"/>
          </w:tcPr>
          <w:p w14:paraId="77A3D17B" w14:textId="77777777" w:rsidR="00E91817" w:rsidRDefault="00E91817">
            <w:pPr>
              <w:pStyle w:val="TableParagraph"/>
              <w:rPr>
                <w:rFonts w:ascii="Times New Roman"/>
                <w:sz w:val="20"/>
              </w:rPr>
            </w:pPr>
          </w:p>
        </w:tc>
      </w:tr>
      <w:tr w:rsidR="00E91817" w14:paraId="12AE3FFE" w14:textId="77777777">
        <w:trPr>
          <w:trHeight w:val="397"/>
        </w:trPr>
        <w:tc>
          <w:tcPr>
            <w:tcW w:w="5099" w:type="dxa"/>
            <w:gridSpan w:val="2"/>
          </w:tcPr>
          <w:p w14:paraId="6E221912" w14:textId="77777777" w:rsidR="00E91817" w:rsidRDefault="00000000">
            <w:pPr>
              <w:pStyle w:val="TableParagraph"/>
              <w:spacing w:before="50"/>
              <w:ind w:left="2217" w:right="2200"/>
              <w:jc w:val="center"/>
              <w:rPr>
                <w:sz w:val="21"/>
              </w:rPr>
            </w:pPr>
            <w:r>
              <w:rPr>
                <w:sz w:val="21"/>
              </w:rPr>
              <w:t>违例</w:t>
            </w:r>
          </w:p>
        </w:tc>
        <w:tc>
          <w:tcPr>
            <w:tcW w:w="742" w:type="dxa"/>
          </w:tcPr>
          <w:p w14:paraId="2D28BF93" w14:textId="77777777" w:rsidR="00E91817" w:rsidRDefault="00000000">
            <w:pPr>
              <w:pStyle w:val="TableParagraph"/>
              <w:spacing w:before="50"/>
              <w:ind w:left="67" w:right="57"/>
              <w:jc w:val="center"/>
              <w:rPr>
                <w:sz w:val="21"/>
              </w:rPr>
            </w:pPr>
            <w:r>
              <w:rPr>
                <w:w w:val="90"/>
                <w:sz w:val="21"/>
              </w:rPr>
              <w:t>-10/次</w:t>
            </w:r>
          </w:p>
        </w:tc>
        <w:tc>
          <w:tcPr>
            <w:tcW w:w="869" w:type="dxa"/>
          </w:tcPr>
          <w:p w14:paraId="0F4A43F2" w14:textId="77777777" w:rsidR="00E91817" w:rsidRDefault="00E91817">
            <w:pPr>
              <w:pStyle w:val="TableParagraph"/>
              <w:rPr>
                <w:rFonts w:ascii="Times New Roman"/>
                <w:sz w:val="20"/>
              </w:rPr>
            </w:pPr>
          </w:p>
        </w:tc>
        <w:tc>
          <w:tcPr>
            <w:tcW w:w="1021" w:type="dxa"/>
          </w:tcPr>
          <w:p w14:paraId="2F1D50B7" w14:textId="77777777" w:rsidR="00E91817" w:rsidRDefault="00E91817">
            <w:pPr>
              <w:pStyle w:val="TableParagraph"/>
              <w:rPr>
                <w:rFonts w:ascii="Times New Roman"/>
                <w:sz w:val="20"/>
              </w:rPr>
            </w:pPr>
          </w:p>
        </w:tc>
      </w:tr>
      <w:tr w:rsidR="00E91817" w14:paraId="716911AE" w14:textId="77777777">
        <w:trPr>
          <w:trHeight w:val="396"/>
        </w:trPr>
        <w:tc>
          <w:tcPr>
            <w:tcW w:w="5841" w:type="dxa"/>
            <w:gridSpan w:val="3"/>
          </w:tcPr>
          <w:p w14:paraId="41D9C000" w14:textId="77777777" w:rsidR="00E91817" w:rsidRDefault="00000000">
            <w:pPr>
              <w:pStyle w:val="TableParagraph"/>
              <w:spacing w:before="49"/>
              <w:ind w:left="2570" w:right="2381"/>
              <w:jc w:val="center"/>
              <w:rPr>
                <w:sz w:val="21"/>
              </w:rPr>
            </w:pPr>
            <w:r>
              <w:rPr>
                <w:sz w:val="21"/>
              </w:rPr>
              <w:t>重启次数</w:t>
            </w:r>
          </w:p>
        </w:tc>
        <w:tc>
          <w:tcPr>
            <w:tcW w:w="869" w:type="dxa"/>
          </w:tcPr>
          <w:p w14:paraId="59A799D6" w14:textId="77777777" w:rsidR="00E91817" w:rsidRDefault="00E91817">
            <w:pPr>
              <w:pStyle w:val="TableParagraph"/>
              <w:rPr>
                <w:rFonts w:ascii="Times New Roman"/>
                <w:sz w:val="20"/>
              </w:rPr>
            </w:pPr>
          </w:p>
        </w:tc>
        <w:tc>
          <w:tcPr>
            <w:tcW w:w="1021" w:type="dxa"/>
          </w:tcPr>
          <w:p w14:paraId="0DC59EC8" w14:textId="77777777" w:rsidR="00E91817" w:rsidRDefault="00E91817">
            <w:pPr>
              <w:pStyle w:val="TableParagraph"/>
              <w:rPr>
                <w:rFonts w:ascii="Times New Roman"/>
                <w:sz w:val="20"/>
              </w:rPr>
            </w:pPr>
          </w:p>
        </w:tc>
      </w:tr>
      <w:tr w:rsidR="00E91817" w14:paraId="47A9250B" w14:textId="77777777">
        <w:trPr>
          <w:trHeight w:val="397"/>
        </w:trPr>
        <w:tc>
          <w:tcPr>
            <w:tcW w:w="5099" w:type="dxa"/>
            <w:gridSpan w:val="2"/>
          </w:tcPr>
          <w:p w14:paraId="66D834CC" w14:textId="77777777" w:rsidR="00E91817" w:rsidRDefault="00000000">
            <w:pPr>
              <w:pStyle w:val="TableParagraph"/>
              <w:spacing w:before="50"/>
              <w:ind w:left="2217" w:right="2200"/>
              <w:jc w:val="center"/>
              <w:rPr>
                <w:sz w:val="21"/>
              </w:rPr>
            </w:pPr>
            <w:r>
              <w:rPr>
                <w:sz w:val="21"/>
              </w:rPr>
              <w:t>总分</w:t>
            </w:r>
          </w:p>
        </w:tc>
        <w:tc>
          <w:tcPr>
            <w:tcW w:w="742" w:type="dxa"/>
          </w:tcPr>
          <w:p w14:paraId="0F6E683A" w14:textId="77777777" w:rsidR="00E91817" w:rsidRDefault="00000000">
            <w:pPr>
              <w:pStyle w:val="TableParagraph"/>
              <w:spacing w:before="50"/>
              <w:ind w:left="67" w:right="46"/>
              <w:jc w:val="center"/>
              <w:rPr>
                <w:sz w:val="21"/>
              </w:rPr>
            </w:pPr>
            <w:r>
              <w:rPr>
                <w:sz w:val="21"/>
              </w:rPr>
              <w:t>200</w:t>
            </w:r>
          </w:p>
        </w:tc>
        <w:tc>
          <w:tcPr>
            <w:tcW w:w="869" w:type="dxa"/>
          </w:tcPr>
          <w:p w14:paraId="19A1450D" w14:textId="77777777" w:rsidR="00E91817" w:rsidRDefault="00E91817">
            <w:pPr>
              <w:pStyle w:val="TableParagraph"/>
              <w:rPr>
                <w:rFonts w:ascii="Times New Roman"/>
                <w:sz w:val="20"/>
              </w:rPr>
            </w:pPr>
          </w:p>
        </w:tc>
        <w:tc>
          <w:tcPr>
            <w:tcW w:w="1021" w:type="dxa"/>
          </w:tcPr>
          <w:p w14:paraId="5AE2BE3E" w14:textId="77777777" w:rsidR="00E91817" w:rsidRDefault="00E91817">
            <w:pPr>
              <w:pStyle w:val="TableParagraph"/>
              <w:rPr>
                <w:rFonts w:ascii="Times New Roman"/>
                <w:sz w:val="20"/>
              </w:rPr>
            </w:pPr>
          </w:p>
        </w:tc>
      </w:tr>
      <w:tr w:rsidR="00E91817" w14:paraId="43EDEABF" w14:textId="77777777">
        <w:trPr>
          <w:trHeight w:val="397"/>
        </w:trPr>
        <w:tc>
          <w:tcPr>
            <w:tcW w:w="5099" w:type="dxa"/>
            <w:gridSpan w:val="2"/>
          </w:tcPr>
          <w:p w14:paraId="3EFEECA4" w14:textId="77777777" w:rsidR="00E91817" w:rsidRDefault="00000000">
            <w:pPr>
              <w:pStyle w:val="TableParagraph"/>
              <w:spacing w:before="48"/>
              <w:ind w:left="2217" w:right="2202"/>
              <w:jc w:val="center"/>
              <w:rPr>
                <w:sz w:val="21"/>
              </w:rPr>
            </w:pPr>
            <w:r>
              <w:rPr>
                <w:sz w:val="21"/>
              </w:rPr>
              <w:t>总时长</w:t>
            </w:r>
          </w:p>
        </w:tc>
        <w:tc>
          <w:tcPr>
            <w:tcW w:w="742" w:type="dxa"/>
          </w:tcPr>
          <w:p w14:paraId="54C91AA8" w14:textId="77777777" w:rsidR="00E91817" w:rsidRDefault="00E91817">
            <w:pPr>
              <w:pStyle w:val="TableParagraph"/>
              <w:rPr>
                <w:rFonts w:ascii="Times New Roman"/>
                <w:sz w:val="20"/>
              </w:rPr>
            </w:pPr>
          </w:p>
        </w:tc>
        <w:tc>
          <w:tcPr>
            <w:tcW w:w="869" w:type="dxa"/>
          </w:tcPr>
          <w:p w14:paraId="42107905" w14:textId="77777777" w:rsidR="00E91817" w:rsidRDefault="00E91817">
            <w:pPr>
              <w:pStyle w:val="TableParagraph"/>
              <w:rPr>
                <w:rFonts w:ascii="Times New Roman"/>
                <w:sz w:val="20"/>
              </w:rPr>
            </w:pPr>
          </w:p>
        </w:tc>
        <w:tc>
          <w:tcPr>
            <w:tcW w:w="1021" w:type="dxa"/>
          </w:tcPr>
          <w:p w14:paraId="0CFF946E" w14:textId="77777777" w:rsidR="00E91817" w:rsidRDefault="00E91817">
            <w:pPr>
              <w:pStyle w:val="TableParagraph"/>
              <w:rPr>
                <w:rFonts w:ascii="Times New Roman"/>
                <w:sz w:val="20"/>
              </w:rPr>
            </w:pPr>
          </w:p>
        </w:tc>
      </w:tr>
    </w:tbl>
    <w:p w14:paraId="1953705D" w14:textId="77777777" w:rsidR="00E91817" w:rsidRDefault="00E91817">
      <w:pPr>
        <w:pStyle w:val="a3"/>
        <w:rPr>
          <w:sz w:val="22"/>
        </w:rPr>
      </w:pPr>
    </w:p>
    <w:p w14:paraId="310A647F" w14:textId="77777777" w:rsidR="00E91817" w:rsidRDefault="00000000">
      <w:pPr>
        <w:pStyle w:val="a3"/>
        <w:spacing w:before="168"/>
        <w:ind w:right="616"/>
        <w:jc w:val="center"/>
      </w:pPr>
      <w:r>
        <w:t>AI掌控任务挑战赛竞赛记分表(高中组含中职)</w:t>
      </w:r>
    </w:p>
    <w:p w14:paraId="76BE2544" w14:textId="77777777" w:rsidR="00E91817" w:rsidRDefault="00E91817">
      <w:pPr>
        <w:pStyle w:val="a3"/>
        <w:spacing w:before="6"/>
        <w:rPr>
          <w:sz w:val="21"/>
        </w:rPr>
      </w:pPr>
    </w:p>
    <w:p w14:paraId="77A88654" w14:textId="77777777" w:rsidR="00E91817" w:rsidRDefault="00000000">
      <w:pPr>
        <w:tabs>
          <w:tab w:val="left" w:pos="2308"/>
          <w:tab w:val="left" w:pos="5196"/>
        </w:tabs>
        <w:ind w:right="619"/>
        <w:jc w:val="center"/>
        <w:rPr>
          <w:sz w:val="21"/>
        </w:rPr>
      </w:pPr>
      <w:r>
        <w:rPr>
          <w:sz w:val="21"/>
        </w:rPr>
        <w:t>组别：</w:t>
      </w:r>
      <w:r>
        <w:rPr>
          <w:sz w:val="21"/>
          <w:u w:val="single"/>
        </w:rPr>
        <w:t xml:space="preserve"> </w:t>
      </w:r>
      <w:r>
        <w:rPr>
          <w:sz w:val="21"/>
          <w:u w:val="single"/>
        </w:rPr>
        <w:tab/>
      </w:r>
      <w:r>
        <w:rPr>
          <w:sz w:val="21"/>
        </w:rPr>
        <w:t>参赛学校：</w:t>
      </w:r>
      <w:r>
        <w:rPr>
          <w:sz w:val="21"/>
          <w:u w:val="single"/>
        </w:rPr>
        <w:t xml:space="preserve"> </w:t>
      </w:r>
      <w:r>
        <w:rPr>
          <w:sz w:val="21"/>
          <w:u w:val="single"/>
        </w:rPr>
        <w:tab/>
      </w:r>
      <w:r>
        <w:rPr>
          <w:sz w:val="21"/>
        </w:rPr>
        <w:t>队伍编号：</w:t>
      </w:r>
    </w:p>
    <w:p w14:paraId="1736429F" w14:textId="77777777" w:rsidR="00E91817" w:rsidRDefault="00E91817">
      <w:pPr>
        <w:pStyle w:val="a3"/>
        <w:spacing w:before="11"/>
        <w:rPr>
          <w:sz w:val="10"/>
        </w:rPr>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13"/>
        <w:gridCol w:w="4244"/>
        <w:gridCol w:w="721"/>
        <w:gridCol w:w="847"/>
        <w:gridCol w:w="993"/>
      </w:tblGrid>
      <w:tr w:rsidR="00E91817" w14:paraId="270BEDEA" w14:textId="77777777">
        <w:trPr>
          <w:trHeight w:val="543"/>
        </w:trPr>
        <w:tc>
          <w:tcPr>
            <w:tcW w:w="813" w:type="dxa"/>
          </w:tcPr>
          <w:p w14:paraId="17A69C37" w14:textId="77777777" w:rsidR="00E91817" w:rsidRDefault="00000000">
            <w:pPr>
              <w:pStyle w:val="TableParagraph"/>
              <w:spacing w:line="268" w:lineRule="exact"/>
              <w:ind w:left="180" w:right="162"/>
              <w:jc w:val="center"/>
              <w:rPr>
                <w:sz w:val="21"/>
              </w:rPr>
            </w:pPr>
            <w:r>
              <w:rPr>
                <w:sz w:val="21"/>
              </w:rPr>
              <w:t>得分</w:t>
            </w:r>
          </w:p>
          <w:p w14:paraId="6DC3A446" w14:textId="77777777" w:rsidR="00E91817" w:rsidRDefault="00000000">
            <w:pPr>
              <w:pStyle w:val="TableParagraph"/>
              <w:spacing w:before="4" w:line="251" w:lineRule="exact"/>
              <w:ind w:left="18"/>
              <w:jc w:val="center"/>
              <w:rPr>
                <w:sz w:val="21"/>
              </w:rPr>
            </w:pPr>
            <w:r>
              <w:rPr>
                <w:w w:val="99"/>
                <w:sz w:val="21"/>
              </w:rPr>
              <w:t>点</w:t>
            </w:r>
          </w:p>
        </w:tc>
        <w:tc>
          <w:tcPr>
            <w:tcW w:w="4244" w:type="dxa"/>
          </w:tcPr>
          <w:p w14:paraId="0581F769" w14:textId="77777777" w:rsidR="00E91817" w:rsidRDefault="00000000">
            <w:pPr>
              <w:pStyle w:val="TableParagraph"/>
              <w:spacing w:before="136"/>
              <w:ind w:left="1686" w:right="1668"/>
              <w:jc w:val="center"/>
              <w:rPr>
                <w:sz w:val="21"/>
              </w:rPr>
            </w:pPr>
            <w:r>
              <w:rPr>
                <w:sz w:val="21"/>
              </w:rPr>
              <w:t>任务描述</w:t>
            </w:r>
          </w:p>
        </w:tc>
        <w:tc>
          <w:tcPr>
            <w:tcW w:w="721" w:type="dxa"/>
          </w:tcPr>
          <w:p w14:paraId="65FD32DC" w14:textId="77777777" w:rsidR="00E91817" w:rsidRDefault="00000000">
            <w:pPr>
              <w:pStyle w:val="TableParagraph"/>
              <w:spacing w:before="136"/>
              <w:ind w:right="138"/>
              <w:jc w:val="right"/>
              <w:rPr>
                <w:sz w:val="21"/>
              </w:rPr>
            </w:pPr>
            <w:r>
              <w:rPr>
                <w:w w:val="95"/>
                <w:sz w:val="21"/>
              </w:rPr>
              <w:t>分值</w:t>
            </w:r>
          </w:p>
        </w:tc>
        <w:tc>
          <w:tcPr>
            <w:tcW w:w="847" w:type="dxa"/>
          </w:tcPr>
          <w:p w14:paraId="3D951935" w14:textId="77777777" w:rsidR="00E91817" w:rsidRDefault="00000000">
            <w:pPr>
              <w:pStyle w:val="TableParagraph"/>
              <w:spacing w:line="268" w:lineRule="exact"/>
              <w:ind w:left="122"/>
              <w:rPr>
                <w:sz w:val="21"/>
              </w:rPr>
            </w:pPr>
            <w:r>
              <w:rPr>
                <w:sz w:val="21"/>
              </w:rPr>
              <w:t>第一轮</w:t>
            </w:r>
          </w:p>
          <w:p w14:paraId="1BF4E6B0" w14:textId="77777777" w:rsidR="00E91817" w:rsidRDefault="00000000">
            <w:pPr>
              <w:pStyle w:val="TableParagraph"/>
              <w:spacing w:before="4" w:line="251" w:lineRule="exact"/>
              <w:ind w:left="220"/>
              <w:rPr>
                <w:sz w:val="21"/>
              </w:rPr>
            </w:pPr>
            <w:r>
              <w:rPr>
                <w:sz w:val="21"/>
              </w:rPr>
              <w:t>得分</w:t>
            </w:r>
          </w:p>
        </w:tc>
        <w:tc>
          <w:tcPr>
            <w:tcW w:w="993" w:type="dxa"/>
          </w:tcPr>
          <w:p w14:paraId="1D42BF03" w14:textId="77777777" w:rsidR="00E91817" w:rsidRDefault="00000000">
            <w:pPr>
              <w:pStyle w:val="TableParagraph"/>
              <w:spacing w:line="268" w:lineRule="exact"/>
              <w:ind w:left="194"/>
              <w:rPr>
                <w:sz w:val="21"/>
              </w:rPr>
            </w:pPr>
            <w:r>
              <w:rPr>
                <w:sz w:val="21"/>
              </w:rPr>
              <w:t>第二轮</w:t>
            </w:r>
          </w:p>
          <w:p w14:paraId="24A69E19" w14:textId="77777777" w:rsidR="00E91817" w:rsidRDefault="00000000">
            <w:pPr>
              <w:pStyle w:val="TableParagraph"/>
              <w:spacing w:before="4" w:line="251" w:lineRule="exact"/>
              <w:ind w:left="295"/>
              <w:rPr>
                <w:sz w:val="21"/>
              </w:rPr>
            </w:pPr>
            <w:r>
              <w:rPr>
                <w:sz w:val="21"/>
              </w:rPr>
              <w:t>得分</w:t>
            </w:r>
          </w:p>
        </w:tc>
      </w:tr>
      <w:tr w:rsidR="00E91817" w14:paraId="74B09538" w14:textId="77777777">
        <w:trPr>
          <w:trHeight w:val="543"/>
        </w:trPr>
        <w:tc>
          <w:tcPr>
            <w:tcW w:w="813" w:type="dxa"/>
          </w:tcPr>
          <w:p w14:paraId="0FB2F2C4" w14:textId="77777777" w:rsidR="00E91817" w:rsidRDefault="00000000">
            <w:pPr>
              <w:pStyle w:val="TableParagraph"/>
              <w:spacing w:before="136"/>
              <w:ind w:left="14"/>
              <w:jc w:val="center"/>
              <w:rPr>
                <w:sz w:val="21"/>
              </w:rPr>
            </w:pPr>
            <w:r>
              <w:rPr>
                <w:w w:val="99"/>
                <w:sz w:val="21"/>
              </w:rPr>
              <w:t>1</w:t>
            </w:r>
          </w:p>
        </w:tc>
        <w:tc>
          <w:tcPr>
            <w:tcW w:w="4244" w:type="dxa"/>
          </w:tcPr>
          <w:p w14:paraId="5F180AFD" w14:textId="77777777" w:rsidR="00E91817" w:rsidRDefault="00000000">
            <w:pPr>
              <w:pStyle w:val="TableParagraph"/>
              <w:spacing w:before="2"/>
              <w:ind w:left="107"/>
              <w:rPr>
                <w:sz w:val="21"/>
              </w:rPr>
            </w:pPr>
            <w:r>
              <w:rPr>
                <w:sz w:val="21"/>
              </w:rPr>
              <w:t>①AI救援车车体组装不超过指定大小</w:t>
            </w:r>
          </w:p>
          <w:p w14:paraId="386A782F" w14:textId="77777777" w:rsidR="00E91817" w:rsidRDefault="00000000">
            <w:pPr>
              <w:pStyle w:val="TableParagraph"/>
              <w:spacing w:before="2" w:line="250" w:lineRule="exact"/>
              <w:ind w:left="107"/>
              <w:rPr>
                <w:sz w:val="21"/>
              </w:rPr>
            </w:pPr>
            <w:r>
              <w:rPr>
                <w:sz w:val="21"/>
              </w:rPr>
              <w:t>②外观个性化设计</w:t>
            </w:r>
          </w:p>
        </w:tc>
        <w:tc>
          <w:tcPr>
            <w:tcW w:w="721" w:type="dxa"/>
          </w:tcPr>
          <w:p w14:paraId="6791689B" w14:textId="77777777" w:rsidR="00E91817" w:rsidRDefault="00000000">
            <w:pPr>
              <w:pStyle w:val="TableParagraph"/>
              <w:spacing w:before="136"/>
              <w:ind w:right="95"/>
              <w:jc w:val="right"/>
              <w:rPr>
                <w:sz w:val="21"/>
              </w:rPr>
            </w:pPr>
            <w:r>
              <w:rPr>
                <w:w w:val="95"/>
                <w:sz w:val="21"/>
              </w:rPr>
              <w:t>10/</w:t>
            </w:r>
            <w:proofErr w:type="gramStart"/>
            <w:r>
              <w:rPr>
                <w:w w:val="95"/>
                <w:sz w:val="21"/>
              </w:rPr>
              <w:t>个</w:t>
            </w:r>
            <w:proofErr w:type="gramEnd"/>
          </w:p>
        </w:tc>
        <w:tc>
          <w:tcPr>
            <w:tcW w:w="847" w:type="dxa"/>
          </w:tcPr>
          <w:p w14:paraId="5066F1BA" w14:textId="77777777" w:rsidR="00E91817" w:rsidRDefault="00E91817">
            <w:pPr>
              <w:pStyle w:val="TableParagraph"/>
              <w:rPr>
                <w:rFonts w:ascii="Times New Roman"/>
                <w:sz w:val="20"/>
              </w:rPr>
            </w:pPr>
          </w:p>
        </w:tc>
        <w:tc>
          <w:tcPr>
            <w:tcW w:w="993" w:type="dxa"/>
          </w:tcPr>
          <w:p w14:paraId="18544A3C" w14:textId="77777777" w:rsidR="00E91817" w:rsidRDefault="00E91817">
            <w:pPr>
              <w:pStyle w:val="TableParagraph"/>
              <w:rPr>
                <w:rFonts w:ascii="Times New Roman"/>
                <w:sz w:val="20"/>
              </w:rPr>
            </w:pPr>
          </w:p>
        </w:tc>
      </w:tr>
    </w:tbl>
    <w:p w14:paraId="355972BD" w14:textId="77777777" w:rsidR="00E91817" w:rsidRDefault="00E91817">
      <w:pPr>
        <w:rPr>
          <w:rFonts w:ascii="Times New Roman"/>
          <w:sz w:val="20"/>
        </w:rPr>
        <w:sectPr w:rsidR="00E91817">
          <w:pgSz w:w="11910" w:h="16840"/>
          <w:pgMar w:top="1420" w:right="960" w:bottom="280" w:left="15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22"/>
      </w:tblGrid>
      <w:tr w:rsidR="00E91817" w14:paraId="1120F13E" w14:textId="77777777">
        <w:trPr>
          <w:trHeight w:val="9736"/>
        </w:trPr>
        <w:tc>
          <w:tcPr>
            <w:tcW w:w="8522" w:type="dxa"/>
          </w:tcPr>
          <w:p w14:paraId="43939DFE" w14:textId="77777777" w:rsidR="00E91817" w:rsidRDefault="00E91817">
            <w:pPr>
              <w:pStyle w:val="TableParagraph"/>
              <w:rPr>
                <w:rFonts w:ascii="Times New Roman"/>
                <w:sz w:val="20"/>
              </w:rPr>
            </w:pPr>
          </w:p>
        </w:tc>
      </w:tr>
      <w:tr w:rsidR="00E91817" w14:paraId="4AF28060" w14:textId="77777777">
        <w:trPr>
          <w:trHeight w:val="755"/>
        </w:trPr>
        <w:tc>
          <w:tcPr>
            <w:tcW w:w="8522" w:type="dxa"/>
          </w:tcPr>
          <w:p w14:paraId="37D39471" w14:textId="77777777" w:rsidR="00E91817" w:rsidRDefault="00E91817">
            <w:pPr>
              <w:pStyle w:val="TableParagraph"/>
              <w:rPr>
                <w:rFonts w:ascii="Times New Roman"/>
                <w:sz w:val="20"/>
              </w:rPr>
            </w:pPr>
          </w:p>
        </w:tc>
      </w:tr>
      <w:tr w:rsidR="00E91817" w14:paraId="62766C26" w14:textId="77777777">
        <w:trPr>
          <w:trHeight w:val="755"/>
        </w:trPr>
        <w:tc>
          <w:tcPr>
            <w:tcW w:w="8522" w:type="dxa"/>
          </w:tcPr>
          <w:p w14:paraId="5433CE19" w14:textId="77777777" w:rsidR="00E91817" w:rsidRDefault="00000000">
            <w:pPr>
              <w:pStyle w:val="TableParagraph"/>
              <w:spacing w:before="174"/>
              <w:ind w:left="107"/>
              <w:rPr>
                <w:b/>
                <w:sz w:val="32"/>
              </w:rPr>
            </w:pPr>
            <w:r>
              <w:rPr>
                <w:b/>
                <w:sz w:val="32"/>
              </w:rPr>
              <w:t>4.智能工厂</w:t>
            </w:r>
          </w:p>
        </w:tc>
      </w:tr>
      <w:tr w:rsidR="00E91817" w14:paraId="581660F4" w14:textId="77777777">
        <w:trPr>
          <w:trHeight w:val="2621"/>
        </w:trPr>
        <w:tc>
          <w:tcPr>
            <w:tcW w:w="8522" w:type="dxa"/>
          </w:tcPr>
          <w:p w14:paraId="741FCA30" w14:textId="77777777" w:rsidR="00E91817" w:rsidRDefault="00000000">
            <w:pPr>
              <w:pStyle w:val="TableParagraph"/>
              <w:numPr>
                <w:ilvl w:val="0"/>
                <w:numId w:val="26"/>
              </w:numPr>
              <w:tabs>
                <w:tab w:val="left" w:pos="389"/>
              </w:tabs>
              <w:spacing w:before="173"/>
              <w:ind w:hanging="282"/>
              <w:jc w:val="both"/>
              <w:rPr>
                <w:b/>
                <w:sz w:val="28"/>
              </w:rPr>
            </w:pPr>
            <w:bookmarkStart w:id="0" w:name="1_机器人界定"/>
            <w:bookmarkEnd w:id="0"/>
            <w:r>
              <w:rPr>
                <w:b/>
                <w:sz w:val="28"/>
              </w:rPr>
              <w:t>机器人界定</w:t>
            </w:r>
          </w:p>
          <w:p w14:paraId="029C9238" w14:textId="77777777" w:rsidR="00E91817" w:rsidRDefault="00000000">
            <w:pPr>
              <w:pStyle w:val="TableParagraph"/>
              <w:spacing w:before="3" w:line="242" w:lineRule="auto"/>
              <w:ind w:left="107" w:right="95" w:firstLine="480"/>
              <w:jc w:val="both"/>
              <w:rPr>
                <w:sz w:val="24"/>
              </w:rPr>
            </w:pPr>
            <w:r>
              <w:rPr>
                <w:spacing w:val="-2"/>
                <w:sz w:val="24"/>
              </w:rPr>
              <w:t xml:space="preserve">智能工厂参赛器材由智能车间 </w:t>
            </w:r>
            <w:r>
              <w:rPr>
                <w:sz w:val="24"/>
              </w:rPr>
              <w:t>A</w:t>
            </w:r>
            <w:r>
              <w:rPr>
                <w:spacing w:val="-10"/>
                <w:sz w:val="24"/>
              </w:rPr>
              <w:t xml:space="preserve"> 机器人和智能分拣 </w:t>
            </w:r>
            <w:r>
              <w:rPr>
                <w:sz w:val="24"/>
              </w:rPr>
              <w:t>B</w:t>
            </w:r>
            <w:r>
              <w:rPr>
                <w:spacing w:val="-4"/>
                <w:sz w:val="24"/>
              </w:rPr>
              <w:t xml:space="preserve"> 机器人组成。智能车</w:t>
            </w:r>
            <w:r>
              <w:rPr>
                <w:spacing w:val="-30"/>
                <w:sz w:val="24"/>
              </w:rPr>
              <w:t xml:space="preserve">间 </w:t>
            </w:r>
            <w:r>
              <w:rPr>
                <w:sz w:val="24"/>
              </w:rPr>
              <w:t>A</w:t>
            </w:r>
            <w:r>
              <w:rPr>
                <w:spacing w:val="-6"/>
                <w:sz w:val="24"/>
              </w:rPr>
              <w:t xml:space="preserve"> 机器人由双轮驱动方式通过程序自动完成指定任务，智能分拣 </w:t>
            </w:r>
            <w:r>
              <w:rPr>
                <w:sz w:val="24"/>
              </w:rPr>
              <w:t>B</w:t>
            </w:r>
            <w:r>
              <w:rPr>
                <w:spacing w:val="-9"/>
                <w:sz w:val="24"/>
              </w:rPr>
              <w:t xml:space="preserve"> 机器人采</w:t>
            </w:r>
            <w:r>
              <w:rPr>
                <w:spacing w:val="-3"/>
                <w:sz w:val="24"/>
              </w:rPr>
              <w:t>用多自由度机械</w:t>
            </w:r>
            <w:proofErr w:type="gramStart"/>
            <w:r>
              <w:rPr>
                <w:spacing w:val="-3"/>
                <w:sz w:val="24"/>
              </w:rPr>
              <w:t>臂通过</w:t>
            </w:r>
            <w:proofErr w:type="gramEnd"/>
            <w:r>
              <w:rPr>
                <w:spacing w:val="-3"/>
                <w:sz w:val="24"/>
              </w:rPr>
              <w:t xml:space="preserve">遥控完成指定任务。智能分拣 </w:t>
            </w:r>
            <w:r>
              <w:rPr>
                <w:sz w:val="24"/>
              </w:rPr>
              <w:t>B</w:t>
            </w:r>
            <w:r>
              <w:rPr>
                <w:spacing w:val="-4"/>
                <w:sz w:val="24"/>
              </w:rPr>
              <w:t xml:space="preserve"> 机器人不得使用轮式或履带等其他方式进行行走运动，其他外观形态无特殊要求。</w:t>
            </w:r>
          </w:p>
          <w:p w14:paraId="4BA22EB5" w14:textId="77777777" w:rsidR="00E91817" w:rsidRDefault="00000000">
            <w:pPr>
              <w:pStyle w:val="TableParagraph"/>
              <w:numPr>
                <w:ilvl w:val="0"/>
                <w:numId w:val="26"/>
              </w:numPr>
              <w:tabs>
                <w:tab w:val="left" w:pos="389"/>
              </w:tabs>
              <w:spacing w:before="4"/>
              <w:ind w:hanging="282"/>
              <w:jc w:val="both"/>
              <w:rPr>
                <w:b/>
                <w:sz w:val="28"/>
              </w:rPr>
            </w:pPr>
            <w:bookmarkStart w:id="1" w:name="2_主题简介"/>
            <w:bookmarkEnd w:id="1"/>
            <w:r>
              <w:rPr>
                <w:b/>
                <w:sz w:val="28"/>
              </w:rPr>
              <w:t>主题简介</w:t>
            </w:r>
          </w:p>
          <w:p w14:paraId="27E6B0B9" w14:textId="77777777" w:rsidR="00E91817" w:rsidRDefault="00000000">
            <w:pPr>
              <w:pStyle w:val="TableParagraph"/>
              <w:spacing w:before="3"/>
              <w:ind w:left="587"/>
              <w:rPr>
                <w:sz w:val="24"/>
              </w:rPr>
            </w:pPr>
            <w:r>
              <w:rPr>
                <w:sz w:val="24"/>
              </w:rPr>
              <w:t>随着智能制造的不断扩张，智能工厂生产的自动化可以减少工作失误，提</w:t>
            </w:r>
          </w:p>
        </w:tc>
      </w:tr>
    </w:tbl>
    <w:p w14:paraId="6D924FDF" w14:textId="77777777" w:rsidR="00E91817" w:rsidRDefault="00000000">
      <w:pPr>
        <w:rPr>
          <w:sz w:val="2"/>
          <w:szCs w:val="2"/>
        </w:rPr>
      </w:pPr>
      <w:r>
        <w:rPr>
          <w:noProof/>
        </w:rPr>
        <mc:AlternateContent>
          <mc:Choice Requires="wps">
            <w:drawing>
              <wp:anchor distT="0" distB="0" distL="114300" distR="114300" simplePos="0" relativeHeight="251670528" behindDoc="0" locked="0" layoutInCell="1" allowOverlap="1" wp14:anchorId="6A3D9DBE" wp14:editId="58D97856">
                <wp:simplePos x="0" y="0"/>
                <wp:positionH relativeFrom="page">
                  <wp:posOffset>1358265</wp:posOffset>
                </wp:positionH>
                <wp:positionV relativeFrom="page">
                  <wp:posOffset>1028700</wp:posOffset>
                </wp:positionV>
                <wp:extent cx="4846955" cy="5260340"/>
                <wp:effectExtent l="0" t="0" r="0" b="0"/>
                <wp:wrapNone/>
                <wp:docPr id="20" name="文本框 4"/>
                <wp:cNvGraphicFramePr/>
                <a:graphic xmlns:a="http://schemas.openxmlformats.org/drawingml/2006/main">
                  <a:graphicData uri="http://schemas.microsoft.com/office/word/2010/wordprocessingShape">
                    <wps:wsp>
                      <wps:cNvSpPr txBox="1"/>
                      <wps:spPr>
                        <a:xfrm>
                          <a:off x="0" y="0"/>
                          <a:ext cx="4846955" cy="5260340"/>
                        </a:xfrm>
                        <a:prstGeom prst="rect">
                          <a:avLst/>
                        </a:prstGeom>
                        <a:noFill/>
                        <a:ln>
                          <a:noFill/>
                        </a:ln>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13"/>
                              <w:gridCol w:w="4244"/>
                              <w:gridCol w:w="721"/>
                              <w:gridCol w:w="847"/>
                              <w:gridCol w:w="993"/>
                            </w:tblGrid>
                            <w:tr w:rsidR="00E91817" w14:paraId="433C578F" w14:textId="77777777">
                              <w:trPr>
                                <w:trHeight w:val="545"/>
                              </w:trPr>
                              <w:tc>
                                <w:tcPr>
                                  <w:tcW w:w="813" w:type="dxa"/>
                                </w:tcPr>
                                <w:p w14:paraId="3FFDD469" w14:textId="77777777" w:rsidR="00E91817" w:rsidRDefault="00000000">
                                  <w:pPr>
                                    <w:pStyle w:val="TableParagraph"/>
                                    <w:spacing w:before="136"/>
                                    <w:ind w:left="14"/>
                                    <w:jc w:val="center"/>
                                    <w:rPr>
                                      <w:sz w:val="21"/>
                                    </w:rPr>
                                  </w:pPr>
                                  <w:r>
                                    <w:rPr>
                                      <w:w w:val="99"/>
                                      <w:sz w:val="21"/>
                                    </w:rPr>
                                    <w:t>2</w:t>
                                  </w:r>
                                </w:p>
                              </w:tc>
                              <w:tc>
                                <w:tcPr>
                                  <w:tcW w:w="4244" w:type="dxa"/>
                                </w:tcPr>
                                <w:p w14:paraId="07CA9557" w14:textId="77777777" w:rsidR="00E91817" w:rsidRDefault="00000000">
                                  <w:pPr>
                                    <w:pStyle w:val="TableParagraph"/>
                                    <w:spacing w:before="1" w:line="270" w:lineRule="atLeast"/>
                                    <w:ind w:left="107" w:right="106"/>
                                    <w:rPr>
                                      <w:sz w:val="21"/>
                                    </w:rPr>
                                  </w:pPr>
                                  <w:r>
                                    <w:rPr>
                                      <w:spacing w:val="-9"/>
                                      <w:w w:val="95"/>
                                      <w:sz w:val="21"/>
                                    </w:rPr>
                                    <w:t>搭建塔台</w:t>
                                  </w:r>
                                  <w:r>
                                    <w:rPr>
                                      <w:spacing w:val="-8"/>
                                      <w:w w:val="95"/>
                                      <w:sz w:val="21"/>
                                    </w:rPr>
                                    <w:t>（</w:t>
                                  </w:r>
                                  <w:r>
                                    <w:rPr>
                                      <w:spacing w:val="-10"/>
                                      <w:w w:val="95"/>
                                      <w:sz w:val="21"/>
                                    </w:rPr>
                                    <w:t>物联网平台</w:t>
                                  </w:r>
                                  <w:r>
                                    <w:rPr>
                                      <w:spacing w:val="-8"/>
                                      <w:w w:val="95"/>
                                      <w:sz w:val="21"/>
                                    </w:rPr>
                                    <w:t>）</w:t>
                                  </w:r>
                                  <w:r>
                                    <w:rPr>
                                      <w:spacing w:val="-9"/>
                                      <w:w w:val="95"/>
                                      <w:sz w:val="21"/>
                                    </w:rPr>
                                    <w:t>系统，向AI</w:t>
                                  </w:r>
                                  <w:r>
                                    <w:rPr>
                                      <w:spacing w:val="-7"/>
                                      <w:w w:val="95"/>
                                      <w:sz w:val="21"/>
                                    </w:rPr>
                                    <w:t xml:space="preserve">救援车发 </w:t>
                                  </w:r>
                                  <w:r>
                                    <w:rPr>
                                      <w:spacing w:val="-9"/>
                                      <w:sz w:val="21"/>
                                    </w:rPr>
                                    <w:t>送测试指令，AI</w:t>
                                  </w:r>
                                  <w:r>
                                    <w:rPr>
                                      <w:spacing w:val="-10"/>
                                      <w:sz w:val="21"/>
                                    </w:rPr>
                                    <w:t>救援车光环板亮起即可得分</w:t>
                                  </w:r>
                                </w:p>
                              </w:tc>
                              <w:tc>
                                <w:tcPr>
                                  <w:tcW w:w="721" w:type="dxa"/>
                                </w:tcPr>
                                <w:p w14:paraId="01CFF23E" w14:textId="77777777" w:rsidR="00E91817" w:rsidRDefault="00000000">
                                  <w:pPr>
                                    <w:pStyle w:val="TableParagraph"/>
                                    <w:spacing w:before="136"/>
                                    <w:ind w:left="54" w:right="37"/>
                                    <w:jc w:val="center"/>
                                    <w:rPr>
                                      <w:sz w:val="21"/>
                                    </w:rPr>
                                  </w:pPr>
                                  <w:r>
                                    <w:rPr>
                                      <w:sz w:val="21"/>
                                    </w:rPr>
                                    <w:t>20</w:t>
                                  </w:r>
                                </w:p>
                              </w:tc>
                              <w:tc>
                                <w:tcPr>
                                  <w:tcW w:w="847" w:type="dxa"/>
                                </w:tcPr>
                                <w:p w14:paraId="218CDA84" w14:textId="77777777" w:rsidR="00E91817" w:rsidRDefault="00E91817">
                                  <w:pPr>
                                    <w:pStyle w:val="TableParagraph"/>
                                    <w:rPr>
                                      <w:rFonts w:ascii="Times New Roman"/>
                                      <w:sz w:val="20"/>
                                    </w:rPr>
                                  </w:pPr>
                                </w:p>
                              </w:tc>
                              <w:tc>
                                <w:tcPr>
                                  <w:tcW w:w="993" w:type="dxa"/>
                                </w:tcPr>
                                <w:p w14:paraId="33A7B0F4" w14:textId="77777777" w:rsidR="00E91817" w:rsidRDefault="00E91817">
                                  <w:pPr>
                                    <w:pStyle w:val="TableParagraph"/>
                                    <w:rPr>
                                      <w:rFonts w:ascii="Times New Roman"/>
                                      <w:sz w:val="20"/>
                                    </w:rPr>
                                  </w:pPr>
                                </w:p>
                              </w:tc>
                            </w:tr>
                            <w:tr w:rsidR="00E91817" w14:paraId="0C2DE53C" w14:textId="77777777">
                              <w:trPr>
                                <w:trHeight w:val="543"/>
                              </w:trPr>
                              <w:tc>
                                <w:tcPr>
                                  <w:tcW w:w="813" w:type="dxa"/>
                                </w:tcPr>
                                <w:p w14:paraId="7CF7D765" w14:textId="77777777" w:rsidR="00E91817" w:rsidRDefault="00000000">
                                  <w:pPr>
                                    <w:pStyle w:val="TableParagraph"/>
                                    <w:spacing w:before="136"/>
                                    <w:ind w:left="14"/>
                                    <w:jc w:val="center"/>
                                    <w:rPr>
                                      <w:sz w:val="21"/>
                                    </w:rPr>
                                  </w:pPr>
                                  <w:r>
                                    <w:rPr>
                                      <w:w w:val="99"/>
                                      <w:sz w:val="21"/>
                                    </w:rPr>
                                    <w:t>3</w:t>
                                  </w:r>
                                </w:p>
                              </w:tc>
                              <w:tc>
                                <w:tcPr>
                                  <w:tcW w:w="4244" w:type="dxa"/>
                                </w:tcPr>
                                <w:p w14:paraId="4B0F44B6" w14:textId="77777777" w:rsidR="00E91817" w:rsidRDefault="00000000">
                                  <w:pPr>
                                    <w:pStyle w:val="TableParagraph"/>
                                    <w:spacing w:line="268" w:lineRule="exact"/>
                                    <w:ind w:left="107"/>
                                    <w:rPr>
                                      <w:sz w:val="21"/>
                                    </w:rPr>
                                  </w:pPr>
                                  <w:r>
                                    <w:rPr>
                                      <w:spacing w:val="-9"/>
                                      <w:sz w:val="21"/>
                                    </w:rPr>
                                    <w:t>AI</w:t>
                                  </w:r>
                                  <w:r>
                                    <w:rPr>
                                      <w:spacing w:val="-10"/>
                                      <w:sz w:val="21"/>
                                    </w:rPr>
                                    <w:t>救援车在正式比赛期间，全程未驶出道路之</w:t>
                                  </w:r>
                                </w:p>
                                <w:p w14:paraId="23CBE03F" w14:textId="77777777" w:rsidR="00E91817" w:rsidRDefault="00000000">
                                  <w:pPr>
                                    <w:pStyle w:val="TableParagraph"/>
                                    <w:spacing w:before="4" w:line="251" w:lineRule="exact"/>
                                    <w:ind w:left="107"/>
                                    <w:rPr>
                                      <w:sz w:val="21"/>
                                    </w:rPr>
                                  </w:pPr>
                                  <w:r>
                                    <w:rPr>
                                      <w:w w:val="99"/>
                                      <w:sz w:val="21"/>
                                    </w:rPr>
                                    <w:t>外</w:t>
                                  </w:r>
                                </w:p>
                              </w:tc>
                              <w:tc>
                                <w:tcPr>
                                  <w:tcW w:w="721" w:type="dxa"/>
                                </w:tcPr>
                                <w:p w14:paraId="5F669A77" w14:textId="77777777" w:rsidR="00E91817" w:rsidRDefault="00000000">
                                  <w:pPr>
                                    <w:pStyle w:val="TableParagraph"/>
                                    <w:spacing w:before="136"/>
                                    <w:ind w:left="54" w:right="37"/>
                                    <w:jc w:val="center"/>
                                    <w:rPr>
                                      <w:sz w:val="21"/>
                                    </w:rPr>
                                  </w:pPr>
                                  <w:r>
                                    <w:rPr>
                                      <w:sz w:val="21"/>
                                    </w:rPr>
                                    <w:t>20</w:t>
                                  </w:r>
                                </w:p>
                              </w:tc>
                              <w:tc>
                                <w:tcPr>
                                  <w:tcW w:w="847" w:type="dxa"/>
                                </w:tcPr>
                                <w:p w14:paraId="7E40AF4D" w14:textId="77777777" w:rsidR="00E91817" w:rsidRDefault="00E91817">
                                  <w:pPr>
                                    <w:pStyle w:val="TableParagraph"/>
                                    <w:rPr>
                                      <w:rFonts w:ascii="Times New Roman"/>
                                      <w:sz w:val="20"/>
                                    </w:rPr>
                                  </w:pPr>
                                </w:p>
                              </w:tc>
                              <w:tc>
                                <w:tcPr>
                                  <w:tcW w:w="993" w:type="dxa"/>
                                </w:tcPr>
                                <w:p w14:paraId="129228A4" w14:textId="77777777" w:rsidR="00E91817" w:rsidRDefault="00E91817">
                                  <w:pPr>
                                    <w:pStyle w:val="TableParagraph"/>
                                    <w:rPr>
                                      <w:rFonts w:ascii="Times New Roman"/>
                                      <w:sz w:val="20"/>
                                    </w:rPr>
                                  </w:pPr>
                                </w:p>
                              </w:tc>
                            </w:tr>
                            <w:tr w:rsidR="00E91817" w14:paraId="79FDD6AE" w14:textId="77777777">
                              <w:trPr>
                                <w:trHeight w:val="545"/>
                              </w:trPr>
                              <w:tc>
                                <w:tcPr>
                                  <w:tcW w:w="813" w:type="dxa"/>
                                </w:tcPr>
                                <w:p w14:paraId="57BFF77A" w14:textId="77777777" w:rsidR="00E91817" w:rsidRDefault="00000000">
                                  <w:pPr>
                                    <w:pStyle w:val="TableParagraph"/>
                                    <w:spacing w:before="136"/>
                                    <w:ind w:left="14"/>
                                    <w:jc w:val="center"/>
                                    <w:rPr>
                                      <w:sz w:val="21"/>
                                    </w:rPr>
                                  </w:pPr>
                                  <w:r>
                                    <w:rPr>
                                      <w:w w:val="99"/>
                                      <w:sz w:val="21"/>
                                    </w:rPr>
                                    <w:t>4</w:t>
                                  </w:r>
                                </w:p>
                              </w:tc>
                              <w:tc>
                                <w:tcPr>
                                  <w:tcW w:w="4244" w:type="dxa"/>
                                </w:tcPr>
                                <w:p w14:paraId="7A85E480" w14:textId="77777777" w:rsidR="00E91817" w:rsidRDefault="00000000">
                                  <w:pPr>
                                    <w:pStyle w:val="TableParagraph"/>
                                    <w:spacing w:before="2"/>
                                    <w:ind w:left="107"/>
                                    <w:rPr>
                                      <w:sz w:val="21"/>
                                    </w:rPr>
                                  </w:pPr>
                                  <w:r>
                                    <w:rPr>
                                      <w:spacing w:val="-9"/>
                                      <w:sz w:val="21"/>
                                    </w:rPr>
                                    <w:t>AI</w:t>
                                  </w:r>
                                  <w:r>
                                    <w:rPr>
                                      <w:spacing w:val="-10"/>
                                      <w:sz w:val="21"/>
                                    </w:rPr>
                                    <w:t>救援车经过路口通过人工智能摄像头进行路</w:t>
                                  </w:r>
                                </w:p>
                                <w:p w14:paraId="7D9BF2E4" w14:textId="77777777" w:rsidR="00E91817" w:rsidRDefault="00000000">
                                  <w:pPr>
                                    <w:pStyle w:val="TableParagraph"/>
                                    <w:spacing w:before="2" w:line="252" w:lineRule="exact"/>
                                    <w:ind w:left="107"/>
                                    <w:rPr>
                                      <w:sz w:val="21"/>
                                    </w:rPr>
                                  </w:pPr>
                                  <w:r>
                                    <w:rPr>
                                      <w:sz w:val="21"/>
                                    </w:rPr>
                                    <w:t>标识别，全程共计2个路标识别</w:t>
                                  </w:r>
                                </w:p>
                              </w:tc>
                              <w:tc>
                                <w:tcPr>
                                  <w:tcW w:w="721" w:type="dxa"/>
                                </w:tcPr>
                                <w:p w14:paraId="62C20059" w14:textId="77777777" w:rsidR="00E91817" w:rsidRDefault="00000000">
                                  <w:pPr>
                                    <w:pStyle w:val="TableParagraph"/>
                                    <w:spacing w:before="136"/>
                                    <w:ind w:left="54" w:right="36"/>
                                    <w:jc w:val="center"/>
                                    <w:rPr>
                                      <w:sz w:val="21"/>
                                    </w:rPr>
                                  </w:pPr>
                                  <w:r>
                                    <w:rPr>
                                      <w:sz w:val="21"/>
                                    </w:rPr>
                                    <w:t>20/个</w:t>
                                  </w:r>
                                </w:p>
                              </w:tc>
                              <w:tc>
                                <w:tcPr>
                                  <w:tcW w:w="847" w:type="dxa"/>
                                </w:tcPr>
                                <w:p w14:paraId="47944959" w14:textId="77777777" w:rsidR="00E91817" w:rsidRDefault="00E91817">
                                  <w:pPr>
                                    <w:pStyle w:val="TableParagraph"/>
                                    <w:rPr>
                                      <w:rFonts w:ascii="Times New Roman"/>
                                      <w:sz w:val="20"/>
                                    </w:rPr>
                                  </w:pPr>
                                </w:p>
                              </w:tc>
                              <w:tc>
                                <w:tcPr>
                                  <w:tcW w:w="993" w:type="dxa"/>
                                </w:tcPr>
                                <w:p w14:paraId="1ECEAE34" w14:textId="77777777" w:rsidR="00E91817" w:rsidRDefault="00E91817">
                                  <w:pPr>
                                    <w:pStyle w:val="TableParagraph"/>
                                    <w:rPr>
                                      <w:rFonts w:ascii="Times New Roman"/>
                                      <w:sz w:val="20"/>
                                    </w:rPr>
                                  </w:pPr>
                                </w:p>
                              </w:tc>
                            </w:tr>
                            <w:tr w:rsidR="00E91817" w14:paraId="2D7459E6" w14:textId="77777777">
                              <w:trPr>
                                <w:trHeight w:val="545"/>
                              </w:trPr>
                              <w:tc>
                                <w:tcPr>
                                  <w:tcW w:w="813" w:type="dxa"/>
                                </w:tcPr>
                                <w:p w14:paraId="1A21D097" w14:textId="77777777" w:rsidR="00E91817" w:rsidRDefault="00000000">
                                  <w:pPr>
                                    <w:pStyle w:val="TableParagraph"/>
                                    <w:spacing w:before="135"/>
                                    <w:ind w:left="14"/>
                                    <w:jc w:val="center"/>
                                    <w:rPr>
                                      <w:sz w:val="21"/>
                                    </w:rPr>
                                  </w:pPr>
                                  <w:r>
                                    <w:rPr>
                                      <w:w w:val="99"/>
                                      <w:sz w:val="21"/>
                                    </w:rPr>
                                    <w:t>5</w:t>
                                  </w:r>
                                </w:p>
                              </w:tc>
                              <w:tc>
                                <w:tcPr>
                                  <w:tcW w:w="4244" w:type="dxa"/>
                                </w:tcPr>
                                <w:p w14:paraId="1E4C029B" w14:textId="77777777" w:rsidR="00E91817" w:rsidRDefault="00000000">
                                  <w:pPr>
                                    <w:pStyle w:val="TableParagraph"/>
                                    <w:spacing w:before="1"/>
                                    <w:ind w:left="107"/>
                                    <w:rPr>
                                      <w:sz w:val="21"/>
                                    </w:rPr>
                                  </w:pPr>
                                  <w:r>
                                    <w:rPr>
                                      <w:sz w:val="21"/>
                                    </w:rPr>
                                    <w:t>AI救援车驶往“灾民被困点A”，“灾民被困</w:t>
                                  </w:r>
                                </w:p>
                                <w:p w14:paraId="650CAE4D" w14:textId="77777777" w:rsidR="00E91817" w:rsidRDefault="00000000">
                                  <w:pPr>
                                    <w:pStyle w:val="TableParagraph"/>
                                    <w:spacing w:before="2" w:line="253" w:lineRule="exact"/>
                                    <w:ind w:left="107"/>
                                    <w:rPr>
                                      <w:sz w:val="21"/>
                                    </w:rPr>
                                  </w:pPr>
                                  <w:r>
                                    <w:rPr>
                                      <w:sz w:val="21"/>
                                    </w:rPr>
                                    <w:t>点A”LED灯带亮起</w:t>
                                  </w:r>
                                </w:p>
                              </w:tc>
                              <w:tc>
                                <w:tcPr>
                                  <w:tcW w:w="721" w:type="dxa"/>
                                </w:tcPr>
                                <w:p w14:paraId="3287B071" w14:textId="77777777" w:rsidR="00E91817" w:rsidRDefault="00000000">
                                  <w:pPr>
                                    <w:pStyle w:val="TableParagraph"/>
                                    <w:spacing w:before="135"/>
                                    <w:ind w:left="54" w:right="37"/>
                                    <w:jc w:val="center"/>
                                    <w:rPr>
                                      <w:sz w:val="21"/>
                                    </w:rPr>
                                  </w:pPr>
                                  <w:r>
                                    <w:rPr>
                                      <w:sz w:val="21"/>
                                    </w:rPr>
                                    <w:t>20</w:t>
                                  </w:r>
                                </w:p>
                              </w:tc>
                              <w:tc>
                                <w:tcPr>
                                  <w:tcW w:w="847" w:type="dxa"/>
                                </w:tcPr>
                                <w:p w14:paraId="1A88AB2E" w14:textId="77777777" w:rsidR="00E91817" w:rsidRDefault="00E91817">
                                  <w:pPr>
                                    <w:pStyle w:val="TableParagraph"/>
                                    <w:rPr>
                                      <w:rFonts w:ascii="Times New Roman"/>
                                      <w:sz w:val="20"/>
                                    </w:rPr>
                                  </w:pPr>
                                </w:p>
                              </w:tc>
                              <w:tc>
                                <w:tcPr>
                                  <w:tcW w:w="993" w:type="dxa"/>
                                </w:tcPr>
                                <w:p w14:paraId="081BCC2C" w14:textId="77777777" w:rsidR="00E91817" w:rsidRDefault="00E91817">
                                  <w:pPr>
                                    <w:pStyle w:val="TableParagraph"/>
                                    <w:rPr>
                                      <w:rFonts w:ascii="Times New Roman"/>
                                      <w:sz w:val="20"/>
                                    </w:rPr>
                                  </w:pPr>
                                </w:p>
                              </w:tc>
                            </w:tr>
                            <w:tr w:rsidR="00E91817" w14:paraId="12A12136" w14:textId="77777777">
                              <w:trPr>
                                <w:trHeight w:val="544"/>
                              </w:trPr>
                              <w:tc>
                                <w:tcPr>
                                  <w:tcW w:w="813" w:type="dxa"/>
                                </w:tcPr>
                                <w:p w14:paraId="63A9A2F2" w14:textId="77777777" w:rsidR="00E91817" w:rsidRDefault="00000000">
                                  <w:pPr>
                                    <w:pStyle w:val="TableParagraph"/>
                                    <w:spacing w:before="135"/>
                                    <w:ind w:left="14"/>
                                    <w:jc w:val="center"/>
                                    <w:rPr>
                                      <w:sz w:val="21"/>
                                    </w:rPr>
                                  </w:pPr>
                                  <w:r>
                                    <w:rPr>
                                      <w:w w:val="99"/>
                                      <w:sz w:val="21"/>
                                    </w:rPr>
                                    <w:t>6</w:t>
                                  </w:r>
                                </w:p>
                              </w:tc>
                              <w:tc>
                                <w:tcPr>
                                  <w:tcW w:w="4244" w:type="dxa"/>
                                </w:tcPr>
                                <w:p w14:paraId="7DDD084F" w14:textId="77777777" w:rsidR="00E91817" w:rsidRDefault="00000000">
                                  <w:pPr>
                                    <w:pStyle w:val="TableParagraph"/>
                                    <w:ind w:left="107"/>
                                    <w:rPr>
                                      <w:sz w:val="21"/>
                                    </w:rPr>
                                  </w:pPr>
                                  <w:r>
                                    <w:rPr>
                                      <w:sz w:val="21"/>
                                    </w:rPr>
                                    <w:t>LED灯带亮起后，AI救援车向塔台发送解救成</w:t>
                                  </w:r>
                                </w:p>
                                <w:p w14:paraId="2394BC35" w14:textId="77777777" w:rsidR="00E91817" w:rsidRDefault="00000000">
                                  <w:pPr>
                                    <w:pStyle w:val="TableParagraph"/>
                                    <w:spacing w:before="2" w:line="252" w:lineRule="exact"/>
                                    <w:ind w:left="107"/>
                                    <w:rPr>
                                      <w:sz w:val="21"/>
                                    </w:rPr>
                                  </w:pPr>
                                  <w:r>
                                    <w:rPr>
                                      <w:sz w:val="21"/>
                                    </w:rPr>
                                    <w:t>功信号，塔台屏幕亮起</w:t>
                                  </w:r>
                                </w:p>
                              </w:tc>
                              <w:tc>
                                <w:tcPr>
                                  <w:tcW w:w="721" w:type="dxa"/>
                                </w:tcPr>
                                <w:p w14:paraId="1C04FA53" w14:textId="77777777" w:rsidR="00E91817" w:rsidRDefault="00000000">
                                  <w:pPr>
                                    <w:pStyle w:val="TableParagraph"/>
                                    <w:spacing w:before="135"/>
                                    <w:ind w:left="54" w:right="37"/>
                                    <w:jc w:val="center"/>
                                    <w:rPr>
                                      <w:sz w:val="21"/>
                                    </w:rPr>
                                  </w:pPr>
                                  <w:r>
                                    <w:rPr>
                                      <w:sz w:val="21"/>
                                    </w:rPr>
                                    <w:t>10</w:t>
                                  </w:r>
                                </w:p>
                              </w:tc>
                              <w:tc>
                                <w:tcPr>
                                  <w:tcW w:w="847" w:type="dxa"/>
                                </w:tcPr>
                                <w:p w14:paraId="0603F70E" w14:textId="77777777" w:rsidR="00E91817" w:rsidRDefault="00E91817">
                                  <w:pPr>
                                    <w:pStyle w:val="TableParagraph"/>
                                    <w:rPr>
                                      <w:rFonts w:ascii="Times New Roman"/>
                                      <w:sz w:val="20"/>
                                    </w:rPr>
                                  </w:pPr>
                                </w:p>
                              </w:tc>
                              <w:tc>
                                <w:tcPr>
                                  <w:tcW w:w="993" w:type="dxa"/>
                                </w:tcPr>
                                <w:p w14:paraId="612990B4" w14:textId="77777777" w:rsidR="00E91817" w:rsidRDefault="00E91817">
                                  <w:pPr>
                                    <w:pStyle w:val="TableParagraph"/>
                                    <w:rPr>
                                      <w:rFonts w:ascii="Times New Roman"/>
                                      <w:sz w:val="20"/>
                                    </w:rPr>
                                  </w:pPr>
                                </w:p>
                              </w:tc>
                            </w:tr>
                            <w:tr w:rsidR="00E91817" w14:paraId="3E51FFA6" w14:textId="77777777">
                              <w:trPr>
                                <w:trHeight w:val="817"/>
                              </w:trPr>
                              <w:tc>
                                <w:tcPr>
                                  <w:tcW w:w="813" w:type="dxa"/>
                                </w:tcPr>
                                <w:p w14:paraId="4A83C399" w14:textId="77777777" w:rsidR="00E91817" w:rsidRDefault="00E91817">
                                  <w:pPr>
                                    <w:pStyle w:val="TableParagraph"/>
                                    <w:spacing w:before="3"/>
                                    <w:rPr>
                                      <w:sz w:val="21"/>
                                    </w:rPr>
                                  </w:pPr>
                                </w:p>
                                <w:p w14:paraId="3BF39A27" w14:textId="77777777" w:rsidR="00E91817" w:rsidRDefault="00000000">
                                  <w:pPr>
                                    <w:pStyle w:val="TableParagraph"/>
                                    <w:ind w:left="14"/>
                                    <w:jc w:val="center"/>
                                    <w:rPr>
                                      <w:sz w:val="21"/>
                                    </w:rPr>
                                  </w:pPr>
                                  <w:r>
                                    <w:rPr>
                                      <w:w w:val="99"/>
                                      <w:sz w:val="21"/>
                                    </w:rPr>
                                    <w:t>7</w:t>
                                  </w:r>
                                </w:p>
                              </w:tc>
                              <w:tc>
                                <w:tcPr>
                                  <w:tcW w:w="4244" w:type="dxa"/>
                                </w:tcPr>
                                <w:p w14:paraId="0B6D8E48" w14:textId="77777777" w:rsidR="00E91817" w:rsidRDefault="00000000">
                                  <w:pPr>
                                    <w:pStyle w:val="TableParagraph"/>
                                    <w:spacing w:before="1" w:line="242" w:lineRule="auto"/>
                                    <w:ind w:left="107" w:right="106"/>
                                    <w:rPr>
                                      <w:sz w:val="21"/>
                                    </w:rPr>
                                  </w:pPr>
                                  <w:r>
                                    <w:rPr>
                                      <w:spacing w:val="-9"/>
                                      <w:sz w:val="21"/>
                                    </w:rPr>
                                    <w:t>塔台向AI</w:t>
                                  </w:r>
                                  <w:r>
                                    <w:rPr>
                                      <w:spacing w:val="-10"/>
                                      <w:sz w:val="21"/>
                                    </w:rPr>
                                    <w:t>救援车发送驶往“指挥救援基地</w:t>
                                  </w:r>
                                  <w:r>
                                    <w:rPr>
                                      <w:spacing w:val="-5"/>
                                      <w:sz w:val="21"/>
                                    </w:rPr>
                                    <w:t xml:space="preserve">B” </w:t>
                                  </w:r>
                                  <w:r>
                                    <w:rPr>
                                      <w:spacing w:val="-9"/>
                                      <w:w w:val="95"/>
                                      <w:sz w:val="21"/>
                                    </w:rPr>
                                    <w:t>的指令，AI</w:t>
                                  </w:r>
                                  <w:r>
                                    <w:rPr>
                                      <w:spacing w:val="-10"/>
                                      <w:w w:val="95"/>
                                      <w:sz w:val="21"/>
                                    </w:rPr>
                                    <w:t>救援车警报响起，驶出“灾民被困</w:t>
                                  </w:r>
                                </w:p>
                                <w:p w14:paraId="04F817E8" w14:textId="77777777" w:rsidR="00E91817" w:rsidRDefault="00000000">
                                  <w:pPr>
                                    <w:pStyle w:val="TableParagraph"/>
                                    <w:spacing w:before="1" w:line="251" w:lineRule="exact"/>
                                    <w:ind w:left="107"/>
                                    <w:rPr>
                                      <w:sz w:val="21"/>
                                    </w:rPr>
                                  </w:pPr>
                                  <w:r>
                                    <w:rPr>
                                      <w:sz w:val="21"/>
                                    </w:rPr>
                                    <w:t>点A”即可得分</w:t>
                                  </w:r>
                                </w:p>
                              </w:tc>
                              <w:tc>
                                <w:tcPr>
                                  <w:tcW w:w="721" w:type="dxa"/>
                                </w:tcPr>
                                <w:p w14:paraId="3CB9D827" w14:textId="77777777" w:rsidR="00E91817" w:rsidRDefault="00E91817">
                                  <w:pPr>
                                    <w:pStyle w:val="TableParagraph"/>
                                    <w:spacing w:before="3"/>
                                    <w:rPr>
                                      <w:sz w:val="21"/>
                                    </w:rPr>
                                  </w:pPr>
                                </w:p>
                                <w:p w14:paraId="40A624D6" w14:textId="77777777" w:rsidR="00E91817" w:rsidRDefault="00000000">
                                  <w:pPr>
                                    <w:pStyle w:val="TableParagraph"/>
                                    <w:ind w:left="54" w:right="37"/>
                                    <w:jc w:val="center"/>
                                    <w:rPr>
                                      <w:sz w:val="21"/>
                                    </w:rPr>
                                  </w:pPr>
                                  <w:r>
                                    <w:rPr>
                                      <w:sz w:val="21"/>
                                    </w:rPr>
                                    <w:t>10</w:t>
                                  </w:r>
                                </w:p>
                              </w:tc>
                              <w:tc>
                                <w:tcPr>
                                  <w:tcW w:w="847" w:type="dxa"/>
                                </w:tcPr>
                                <w:p w14:paraId="40E00952" w14:textId="77777777" w:rsidR="00E91817" w:rsidRDefault="00E91817">
                                  <w:pPr>
                                    <w:pStyle w:val="TableParagraph"/>
                                    <w:rPr>
                                      <w:rFonts w:ascii="Times New Roman"/>
                                      <w:sz w:val="20"/>
                                    </w:rPr>
                                  </w:pPr>
                                </w:p>
                              </w:tc>
                              <w:tc>
                                <w:tcPr>
                                  <w:tcW w:w="993" w:type="dxa"/>
                                </w:tcPr>
                                <w:p w14:paraId="6DD277FC" w14:textId="77777777" w:rsidR="00E91817" w:rsidRDefault="00E91817">
                                  <w:pPr>
                                    <w:pStyle w:val="TableParagraph"/>
                                    <w:rPr>
                                      <w:rFonts w:ascii="Times New Roman"/>
                                      <w:sz w:val="20"/>
                                    </w:rPr>
                                  </w:pPr>
                                </w:p>
                              </w:tc>
                            </w:tr>
                            <w:tr w:rsidR="00E91817" w14:paraId="1F84F37D" w14:textId="77777777">
                              <w:trPr>
                                <w:trHeight w:val="817"/>
                              </w:trPr>
                              <w:tc>
                                <w:tcPr>
                                  <w:tcW w:w="813" w:type="dxa"/>
                                </w:tcPr>
                                <w:p w14:paraId="6AC95BF1" w14:textId="77777777" w:rsidR="00E91817" w:rsidRDefault="00E91817">
                                  <w:pPr>
                                    <w:pStyle w:val="TableParagraph"/>
                                    <w:spacing w:before="4"/>
                                    <w:rPr>
                                      <w:sz w:val="21"/>
                                    </w:rPr>
                                  </w:pPr>
                                </w:p>
                                <w:p w14:paraId="49D9282F" w14:textId="77777777" w:rsidR="00E91817" w:rsidRDefault="00000000">
                                  <w:pPr>
                                    <w:pStyle w:val="TableParagraph"/>
                                    <w:ind w:left="14"/>
                                    <w:jc w:val="center"/>
                                    <w:rPr>
                                      <w:sz w:val="21"/>
                                    </w:rPr>
                                  </w:pPr>
                                  <w:r>
                                    <w:rPr>
                                      <w:w w:val="99"/>
                                      <w:sz w:val="21"/>
                                    </w:rPr>
                                    <w:t>8</w:t>
                                  </w:r>
                                </w:p>
                              </w:tc>
                              <w:tc>
                                <w:tcPr>
                                  <w:tcW w:w="4244" w:type="dxa"/>
                                </w:tcPr>
                                <w:p w14:paraId="2AE761D3" w14:textId="77777777" w:rsidR="00E91817" w:rsidRDefault="00000000">
                                  <w:pPr>
                                    <w:pStyle w:val="TableParagraph"/>
                                    <w:spacing w:before="1" w:line="270" w:lineRule="atLeast"/>
                                    <w:ind w:left="107" w:right="97"/>
                                    <w:jc w:val="both"/>
                                    <w:rPr>
                                      <w:sz w:val="21"/>
                                    </w:rPr>
                                  </w:pPr>
                                  <w:r>
                                    <w:rPr>
                                      <w:spacing w:val="-9"/>
                                      <w:w w:val="95"/>
                                      <w:sz w:val="21"/>
                                    </w:rPr>
                                    <w:t>AI</w:t>
                                  </w:r>
                                  <w:r>
                                    <w:rPr>
                                      <w:spacing w:val="-10"/>
                                      <w:w w:val="95"/>
                                      <w:sz w:val="21"/>
                                    </w:rPr>
                                    <w:t xml:space="preserve">救援车识别前方“山体滑坡”，向塔台发送 警报与清理指令，并将“山体滑坡”推向指定 </w:t>
                                  </w:r>
                                  <w:r>
                                    <w:rPr>
                                      <w:spacing w:val="-4"/>
                                      <w:sz w:val="21"/>
                                    </w:rPr>
                                    <w:t>区域</w:t>
                                  </w:r>
                                </w:p>
                              </w:tc>
                              <w:tc>
                                <w:tcPr>
                                  <w:tcW w:w="721" w:type="dxa"/>
                                </w:tcPr>
                                <w:p w14:paraId="09A0B1D3" w14:textId="77777777" w:rsidR="00E91817" w:rsidRDefault="00E91817">
                                  <w:pPr>
                                    <w:pStyle w:val="TableParagraph"/>
                                    <w:spacing w:before="4"/>
                                    <w:rPr>
                                      <w:sz w:val="21"/>
                                    </w:rPr>
                                  </w:pPr>
                                </w:p>
                                <w:p w14:paraId="74D29AC8" w14:textId="77777777" w:rsidR="00E91817" w:rsidRDefault="00000000">
                                  <w:pPr>
                                    <w:pStyle w:val="TableParagraph"/>
                                    <w:ind w:left="54" w:right="37"/>
                                    <w:jc w:val="center"/>
                                    <w:rPr>
                                      <w:sz w:val="21"/>
                                    </w:rPr>
                                  </w:pPr>
                                  <w:r>
                                    <w:rPr>
                                      <w:sz w:val="21"/>
                                    </w:rPr>
                                    <w:t>20</w:t>
                                  </w:r>
                                </w:p>
                              </w:tc>
                              <w:tc>
                                <w:tcPr>
                                  <w:tcW w:w="847" w:type="dxa"/>
                                </w:tcPr>
                                <w:p w14:paraId="4E88CE29" w14:textId="77777777" w:rsidR="00E91817" w:rsidRDefault="00E91817">
                                  <w:pPr>
                                    <w:pStyle w:val="TableParagraph"/>
                                    <w:rPr>
                                      <w:rFonts w:ascii="Times New Roman"/>
                                      <w:sz w:val="20"/>
                                    </w:rPr>
                                  </w:pPr>
                                </w:p>
                              </w:tc>
                              <w:tc>
                                <w:tcPr>
                                  <w:tcW w:w="993" w:type="dxa"/>
                                </w:tcPr>
                                <w:p w14:paraId="7159DD1F" w14:textId="77777777" w:rsidR="00E91817" w:rsidRDefault="00E91817">
                                  <w:pPr>
                                    <w:pStyle w:val="TableParagraph"/>
                                    <w:rPr>
                                      <w:rFonts w:ascii="Times New Roman"/>
                                      <w:sz w:val="20"/>
                                    </w:rPr>
                                  </w:pPr>
                                </w:p>
                              </w:tc>
                            </w:tr>
                            <w:tr w:rsidR="00E91817" w14:paraId="5B323879" w14:textId="77777777">
                              <w:trPr>
                                <w:trHeight w:val="543"/>
                              </w:trPr>
                              <w:tc>
                                <w:tcPr>
                                  <w:tcW w:w="813" w:type="dxa"/>
                                </w:tcPr>
                                <w:p w14:paraId="4A7DB463" w14:textId="77777777" w:rsidR="00E91817" w:rsidRDefault="00000000">
                                  <w:pPr>
                                    <w:pStyle w:val="TableParagraph"/>
                                    <w:spacing w:before="134"/>
                                    <w:ind w:left="14"/>
                                    <w:jc w:val="center"/>
                                    <w:rPr>
                                      <w:sz w:val="21"/>
                                    </w:rPr>
                                  </w:pPr>
                                  <w:r>
                                    <w:rPr>
                                      <w:w w:val="99"/>
                                      <w:sz w:val="21"/>
                                    </w:rPr>
                                    <w:t>9</w:t>
                                  </w:r>
                                </w:p>
                              </w:tc>
                              <w:tc>
                                <w:tcPr>
                                  <w:tcW w:w="4244" w:type="dxa"/>
                                </w:tcPr>
                                <w:p w14:paraId="537E19B9" w14:textId="77777777" w:rsidR="00E91817" w:rsidRDefault="00000000">
                                  <w:pPr>
                                    <w:pStyle w:val="TableParagraph"/>
                                    <w:spacing w:line="269" w:lineRule="exact"/>
                                    <w:ind w:left="107"/>
                                    <w:rPr>
                                      <w:sz w:val="21"/>
                                    </w:rPr>
                                  </w:pPr>
                                  <w:r>
                                    <w:rPr>
                                      <w:spacing w:val="-9"/>
                                      <w:w w:val="95"/>
                                      <w:sz w:val="21"/>
                                    </w:rPr>
                                    <w:t>AI</w:t>
                                  </w:r>
                                  <w:r>
                                    <w:rPr>
                                      <w:spacing w:val="-10"/>
                                      <w:w w:val="95"/>
                                      <w:sz w:val="21"/>
                                    </w:rPr>
                                    <w:t>救援车识别前方“泥石流”，向塔台发送警</w:t>
                                  </w:r>
                                </w:p>
                                <w:p w14:paraId="27ADAD4B" w14:textId="77777777" w:rsidR="00E91817" w:rsidRDefault="00000000">
                                  <w:pPr>
                                    <w:pStyle w:val="TableParagraph"/>
                                    <w:spacing w:before="4" w:line="251" w:lineRule="exact"/>
                                    <w:ind w:left="107"/>
                                    <w:rPr>
                                      <w:sz w:val="21"/>
                                    </w:rPr>
                                  </w:pPr>
                                  <w:r>
                                    <w:rPr>
                                      <w:spacing w:val="-10"/>
                                      <w:w w:val="95"/>
                                      <w:sz w:val="21"/>
                                    </w:rPr>
                                    <w:t>报与清理指令，并将“泥石流”推向指定区域</w:t>
                                  </w:r>
                                </w:p>
                              </w:tc>
                              <w:tc>
                                <w:tcPr>
                                  <w:tcW w:w="721" w:type="dxa"/>
                                </w:tcPr>
                                <w:p w14:paraId="4CDDDCFA" w14:textId="77777777" w:rsidR="00E91817" w:rsidRDefault="00000000">
                                  <w:pPr>
                                    <w:pStyle w:val="TableParagraph"/>
                                    <w:spacing w:before="134"/>
                                    <w:ind w:left="54" w:right="37"/>
                                    <w:jc w:val="center"/>
                                    <w:rPr>
                                      <w:sz w:val="21"/>
                                    </w:rPr>
                                  </w:pPr>
                                  <w:r>
                                    <w:rPr>
                                      <w:sz w:val="21"/>
                                    </w:rPr>
                                    <w:t>20</w:t>
                                  </w:r>
                                </w:p>
                              </w:tc>
                              <w:tc>
                                <w:tcPr>
                                  <w:tcW w:w="847" w:type="dxa"/>
                                </w:tcPr>
                                <w:p w14:paraId="76734EA4" w14:textId="77777777" w:rsidR="00E91817" w:rsidRDefault="00E91817">
                                  <w:pPr>
                                    <w:pStyle w:val="TableParagraph"/>
                                    <w:rPr>
                                      <w:rFonts w:ascii="Times New Roman"/>
                                      <w:sz w:val="20"/>
                                    </w:rPr>
                                  </w:pPr>
                                </w:p>
                              </w:tc>
                              <w:tc>
                                <w:tcPr>
                                  <w:tcW w:w="993" w:type="dxa"/>
                                </w:tcPr>
                                <w:p w14:paraId="409CD207" w14:textId="77777777" w:rsidR="00E91817" w:rsidRDefault="00E91817">
                                  <w:pPr>
                                    <w:pStyle w:val="TableParagraph"/>
                                    <w:rPr>
                                      <w:rFonts w:ascii="Times New Roman"/>
                                      <w:sz w:val="20"/>
                                    </w:rPr>
                                  </w:pPr>
                                </w:p>
                              </w:tc>
                            </w:tr>
                            <w:tr w:rsidR="00E91817" w14:paraId="5F9F16F4" w14:textId="77777777">
                              <w:trPr>
                                <w:trHeight w:val="545"/>
                              </w:trPr>
                              <w:tc>
                                <w:tcPr>
                                  <w:tcW w:w="813" w:type="dxa"/>
                                </w:tcPr>
                                <w:p w14:paraId="30AD634F" w14:textId="77777777" w:rsidR="00E91817" w:rsidRDefault="00000000">
                                  <w:pPr>
                                    <w:pStyle w:val="TableParagraph"/>
                                    <w:spacing w:before="136"/>
                                    <w:ind w:left="179" w:right="162"/>
                                    <w:jc w:val="center"/>
                                    <w:rPr>
                                      <w:sz w:val="21"/>
                                    </w:rPr>
                                  </w:pPr>
                                  <w:r>
                                    <w:rPr>
                                      <w:sz w:val="21"/>
                                    </w:rPr>
                                    <w:t>10</w:t>
                                  </w:r>
                                </w:p>
                              </w:tc>
                              <w:tc>
                                <w:tcPr>
                                  <w:tcW w:w="4244" w:type="dxa"/>
                                </w:tcPr>
                                <w:p w14:paraId="06C79004" w14:textId="77777777" w:rsidR="00E91817" w:rsidRDefault="00000000">
                                  <w:pPr>
                                    <w:pStyle w:val="TableParagraph"/>
                                    <w:ind w:left="107"/>
                                    <w:rPr>
                                      <w:sz w:val="21"/>
                                    </w:rPr>
                                  </w:pPr>
                                  <w:r>
                                    <w:rPr>
                                      <w:sz w:val="21"/>
                                    </w:rPr>
                                    <w:t>AI救援车成功驶入救援指挥基地B，并向塔台</w:t>
                                  </w:r>
                                </w:p>
                                <w:p w14:paraId="30EC936A" w14:textId="77777777" w:rsidR="00E91817" w:rsidRDefault="00000000">
                                  <w:pPr>
                                    <w:pStyle w:val="TableParagraph"/>
                                    <w:spacing w:before="4" w:line="251" w:lineRule="exact"/>
                                    <w:ind w:left="107"/>
                                    <w:rPr>
                                      <w:sz w:val="21"/>
                                    </w:rPr>
                                  </w:pPr>
                                  <w:r>
                                    <w:rPr>
                                      <w:sz w:val="21"/>
                                    </w:rPr>
                                    <w:t>发送任务完成指令</w:t>
                                  </w:r>
                                </w:p>
                              </w:tc>
                              <w:tc>
                                <w:tcPr>
                                  <w:tcW w:w="721" w:type="dxa"/>
                                </w:tcPr>
                                <w:p w14:paraId="7EE0188E" w14:textId="77777777" w:rsidR="00E91817" w:rsidRDefault="00000000">
                                  <w:pPr>
                                    <w:pStyle w:val="TableParagraph"/>
                                    <w:spacing w:before="136"/>
                                    <w:ind w:left="54" w:right="37"/>
                                    <w:jc w:val="center"/>
                                    <w:rPr>
                                      <w:sz w:val="21"/>
                                    </w:rPr>
                                  </w:pPr>
                                  <w:r>
                                    <w:rPr>
                                      <w:sz w:val="21"/>
                                    </w:rPr>
                                    <w:t>20</w:t>
                                  </w:r>
                                </w:p>
                              </w:tc>
                              <w:tc>
                                <w:tcPr>
                                  <w:tcW w:w="847" w:type="dxa"/>
                                </w:tcPr>
                                <w:p w14:paraId="761AF1A0" w14:textId="77777777" w:rsidR="00E91817" w:rsidRDefault="00E91817">
                                  <w:pPr>
                                    <w:pStyle w:val="TableParagraph"/>
                                    <w:rPr>
                                      <w:rFonts w:ascii="Times New Roman"/>
                                      <w:sz w:val="20"/>
                                    </w:rPr>
                                  </w:pPr>
                                </w:p>
                              </w:tc>
                              <w:tc>
                                <w:tcPr>
                                  <w:tcW w:w="993" w:type="dxa"/>
                                </w:tcPr>
                                <w:p w14:paraId="02B472A7" w14:textId="77777777" w:rsidR="00E91817" w:rsidRDefault="00E91817">
                                  <w:pPr>
                                    <w:pStyle w:val="TableParagraph"/>
                                    <w:rPr>
                                      <w:rFonts w:ascii="Times New Roman"/>
                                      <w:sz w:val="20"/>
                                    </w:rPr>
                                  </w:pPr>
                                </w:p>
                              </w:tc>
                            </w:tr>
                            <w:tr w:rsidR="00E91817" w14:paraId="0583C920" w14:textId="77777777">
                              <w:trPr>
                                <w:trHeight w:val="545"/>
                              </w:trPr>
                              <w:tc>
                                <w:tcPr>
                                  <w:tcW w:w="813" w:type="dxa"/>
                                </w:tcPr>
                                <w:p w14:paraId="754087E0" w14:textId="77777777" w:rsidR="00E91817" w:rsidRDefault="00000000">
                                  <w:pPr>
                                    <w:pStyle w:val="TableParagraph"/>
                                    <w:spacing w:line="268" w:lineRule="exact"/>
                                    <w:ind w:left="205"/>
                                    <w:rPr>
                                      <w:sz w:val="21"/>
                                    </w:rPr>
                                  </w:pPr>
                                  <w:r>
                                    <w:rPr>
                                      <w:sz w:val="21"/>
                                    </w:rPr>
                                    <w:t>临时</w:t>
                                  </w:r>
                                </w:p>
                                <w:p w14:paraId="47A9892C" w14:textId="77777777" w:rsidR="00E91817" w:rsidRDefault="00000000">
                                  <w:pPr>
                                    <w:pStyle w:val="TableParagraph"/>
                                    <w:spacing w:before="4" w:line="252" w:lineRule="exact"/>
                                    <w:ind w:left="157"/>
                                    <w:rPr>
                                      <w:sz w:val="21"/>
                                    </w:rPr>
                                  </w:pPr>
                                  <w:r>
                                    <w:rPr>
                                      <w:sz w:val="21"/>
                                    </w:rPr>
                                    <w:t>任务1</w:t>
                                  </w:r>
                                </w:p>
                              </w:tc>
                              <w:tc>
                                <w:tcPr>
                                  <w:tcW w:w="4244" w:type="dxa"/>
                                </w:tcPr>
                                <w:p w14:paraId="4E002CEF" w14:textId="77777777" w:rsidR="00E91817" w:rsidRDefault="00000000">
                                  <w:pPr>
                                    <w:pStyle w:val="TableParagraph"/>
                                    <w:spacing w:before="136"/>
                                    <w:ind w:left="107"/>
                                    <w:rPr>
                                      <w:sz w:val="21"/>
                                    </w:rPr>
                                  </w:pPr>
                                  <w:r>
                                    <w:rPr>
                                      <w:sz w:val="21"/>
                                    </w:rPr>
                                    <w:t>现场公布</w:t>
                                  </w:r>
                                </w:p>
                              </w:tc>
                              <w:tc>
                                <w:tcPr>
                                  <w:tcW w:w="721" w:type="dxa"/>
                                </w:tcPr>
                                <w:p w14:paraId="77C89F64" w14:textId="77777777" w:rsidR="00E91817" w:rsidRDefault="00000000">
                                  <w:pPr>
                                    <w:pStyle w:val="TableParagraph"/>
                                    <w:spacing w:before="136"/>
                                    <w:ind w:left="54" w:right="37"/>
                                    <w:jc w:val="center"/>
                                    <w:rPr>
                                      <w:sz w:val="21"/>
                                    </w:rPr>
                                  </w:pPr>
                                  <w:r>
                                    <w:rPr>
                                      <w:sz w:val="21"/>
                                    </w:rPr>
                                    <w:t>20</w:t>
                                  </w:r>
                                </w:p>
                              </w:tc>
                              <w:tc>
                                <w:tcPr>
                                  <w:tcW w:w="847" w:type="dxa"/>
                                </w:tcPr>
                                <w:p w14:paraId="6697C5F9" w14:textId="77777777" w:rsidR="00E91817" w:rsidRDefault="00E91817">
                                  <w:pPr>
                                    <w:pStyle w:val="TableParagraph"/>
                                    <w:rPr>
                                      <w:rFonts w:ascii="Times New Roman"/>
                                      <w:sz w:val="20"/>
                                    </w:rPr>
                                  </w:pPr>
                                </w:p>
                              </w:tc>
                              <w:tc>
                                <w:tcPr>
                                  <w:tcW w:w="993" w:type="dxa"/>
                                </w:tcPr>
                                <w:p w14:paraId="6792CB07" w14:textId="77777777" w:rsidR="00E91817" w:rsidRDefault="00E91817">
                                  <w:pPr>
                                    <w:pStyle w:val="TableParagraph"/>
                                    <w:rPr>
                                      <w:rFonts w:ascii="Times New Roman"/>
                                      <w:sz w:val="20"/>
                                    </w:rPr>
                                  </w:pPr>
                                </w:p>
                              </w:tc>
                            </w:tr>
                            <w:tr w:rsidR="00E91817" w14:paraId="2CFE10A3" w14:textId="77777777">
                              <w:trPr>
                                <w:trHeight w:val="544"/>
                              </w:trPr>
                              <w:tc>
                                <w:tcPr>
                                  <w:tcW w:w="813" w:type="dxa"/>
                                </w:tcPr>
                                <w:p w14:paraId="2BC79496" w14:textId="77777777" w:rsidR="00E91817" w:rsidRDefault="00000000">
                                  <w:pPr>
                                    <w:pStyle w:val="TableParagraph"/>
                                    <w:spacing w:before="1"/>
                                    <w:ind w:left="205"/>
                                    <w:rPr>
                                      <w:sz w:val="21"/>
                                    </w:rPr>
                                  </w:pPr>
                                  <w:r>
                                    <w:rPr>
                                      <w:sz w:val="21"/>
                                    </w:rPr>
                                    <w:t>临时</w:t>
                                  </w:r>
                                </w:p>
                                <w:p w14:paraId="229C0EAB" w14:textId="77777777" w:rsidR="00E91817" w:rsidRDefault="00000000">
                                  <w:pPr>
                                    <w:pStyle w:val="TableParagraph"/>
                                    <w:spacing w:before="2" w:line="252" w:lineRule="exact"/>
                                    <w:ind w:left="157"/>
                                    <w:rPr>
                                      <w:sz w:val="21"/>
                                    </w:rPr>
                                  </w:pPr>
                                  <w:r>
                                    <w:rPr>
                                      <w:sz w:val="21"/>
                                    </w:rPr>
                                    <w:t>任务2</w:t>
                                  </w:r>
                                </w:p>
                              </w:tc>
                              <w:tc>
                                <w:tcPr>
                                  <w:tcW w:w="4244" w:type="dxa"/>
                                </w:tcPr>
                                <w:p w14:paraId="57EB773C" w14:textId="77777777" w:rsidR="00E91817" w:rsidRDefault="00000000">
                                  <w:pPr>
                                    <w:pStyle w:val="TableParagraph"/>
                                    <w:spacing w:before="135"/>
                                    <w:ind w:left="107"/>
                                    <w:rPr>
                                      <w:sz w:val="21"/>
                                    </w:rPr>
                                  </w:pPr>
                                  <w:r>
                                    <w:rPr>
                                      <w:sz w:val="21"/>
                                    </w:rPr>
                                    <w:t>现场公布</w:t>
                                  </w:r>
                                </w:p>
                              </w:tc>
                              <w:tc>
                                <w:tcPr>
                                  <w:tcW w:w="721" w:type="dxa"/>
                                </w:tcPr>
                                <w:p w14:paraId="7F4A0CB7" w14:textId="77777777" w:rsidR="00E91817" w:rsidRDefault="00000000">
                                  <w:pPr>
                                    <w:pStyle w:val="TableParagraph"/>
                                    <w:spacing w:before="135"/>
                                    <w:ind w:left="54" w:right="37"/>
                                    <w:jc w:val="center"/>
                                    <w:rPr>
                                      <w:sz w:val="21"/>
                                    </w:rPr>
                                  </w:pPr>
                                  <w:r>
                                    <w:rPr>
                                      <w:sz w:val="21"/>
                                    </w:rPr>
                                    <w:t>20</w:t>
                                  </w:r>
                                </w:p>
                              </w:tc>
                              <w:tc>
                                <w:tcPr>
                                  <w:tcW w:w="847" w:type="dxa"/>
                                </w:tcPr>
                                <w:p w14:paraId="56D6B31A" w14:textId="77777777" w:rsidR="00E91817" w:rsidRDefault="00E91817">
                                  <w:pPr>
                                    <w:pStyle w:val="TableParagraph"/>
                                    <w:rPr>
                                      <w:rFonts w:ascii="Times New Roman"/>
                                      <w:sz w:val="20"/>
                                    </w:rPr>
                                  </w:pPr>
                                </w:p>
                              </w:tc>
                              <w:tc>
                                <w:tcPr>
                                  <w:tcW w:w="993" w:type="dxa"/>
                                </w:tcPr>
                                <w:p w14:paraId="05A1D892" w14:textId="77777777" w:rsidR="00E91817" w:rsidRDefault="00E91817">
                                  <w:pPr>
                                    <w:pStyle w:val="TableParagraph"/>
                                    <w:rPr>
                                      <w:rFonts w:ascii="Times New Roman"/>
                                      <w:sz w:val="20"/>
                                    </w:rPr>
                                  </w:pPr>
                                </w:p>
                              </w:tc>
                            </w:tr>
                            <w:tr w:rsidR="00E91817" w14:paraId="296EDB10" w14:textId="77777777">
                              <w:trPr>
                                <w:trHeight w:val="396"/>
                              </w:trPr>
                              <w:tc>
                                <w:tcPr>
                                  <w:tcW w:w="5057" w:type="dxa"/>
                                  <w:gridSpan w:val="2"/>
                                </w:tcPr>
                                <w:p w14:paraId="29D10E84" w14:textId="77777777" w:rsidR="00E91817" w:rsidRDefault="00000000">
                                  <w:pPr>
                                    <w:pStyle w:val="TableParagraph"/>
                                    <w:spacing w:before="49"/>
                                    <w:ind w:left="2196" w:right="2179"/>
                                    <w:jc w:val="center"/>
                                    <w:rPr>
                                      <w:sz w:val="21"/>
                                    </w:rPr>
                                  </w:pPr>
                                  <w:r>
                                    <w:rPr>
                                      <w:sz w:val="21"/>
                                    </w:rPr>
                                    <w:t>违例</w:t>
                                  </w:r>
                                </w:p>
                              </w:tc>
                              <w:tc>
                                <w:tcPr>
                                  <w:tcW w:w="721" w:type="dxa"/>
                                </w:tcPr>
                                <w:p w14:paraId="54269480" w14:textId="77777777" w:rsidR="00E91817" w:rsidRDefault="00000000">
                                  <w:pPr>
                                    <w:pStyle w:val="TableParagraph"/>
                                    <w:spacing w:before="49"/>
                                    <w:ind w:left="54" w:right="49"/>
                                    <w:jc w:val="center"/>
                                    <w:rPr>
                                      <w:sz w:val="21"/>
                                    </w:rPr>
                                  </w:pPr>
                                  <w:r>
                                    <w:rPr>
                                      <w:w w:val="90"/>
                                      <w:sz w:val="21"/>
                                    </w:rPr>
                                    <w:t>-10/次</w:t>
                                  </w:r>
                                </w:p>
                              </w:tc>
                              <w:tc>
                                <w:tcPr>
                                  <w:tcW w:w="847" w:type="dxa"/>
                                </w:tcPr>
                                <w:p w14:paraId="671BD554" w14:textId="77777777" w:rsidR="00E91817" w:rsidRDefault="00E91817">
                                  <w:pPr>
                                    <w:pStyle w:val="TableParagraph"/>
                                    <w:rPr>
                                      <w:rFonts w:ascii="Times New Roman"/>
                                      <w:sz w:val="20"/>
                                    </w:rPr>
                                  </w:pPr>
                                </w:p>
                              </w:tc>
                              <w:tc>
                                <w:tcPr>
                                  <w:tcW w:w="993" w:type="dxa"/>
                                </w:tcPr>
                                <w:p w14:paraId="31D3E7C2" w14:textId="77777777" w:rsidR="00E91817" w:rsidRDefault="00E91817">
                                  <w:pPr>
                                    <w:pStyle w:val="TableParagraph"/>
                                    <w:rPr>
                                      <w:rFonts w:ascii="Times New Roman"/>
                                      <w:sz w:val="20"/>
                                    </w:rPr>
                                  </w:pPr>
                                </w:p>
                              </w:tc>
                            </w:tr>
                            <w:tr w:rsidR="00E91817" w14:paraId="027DBF6E" w14:textId="77777777">
                              <w:trPr>
                                <w:trHeight w:val="397"/>
                              </w:trPr>
                              <w:tc>
                                <w:tcPr>
                                  <w:tcW w:w="5778" w:type="dxa"/>
                                  <w:gridSpan w:val="3"/>
                                </w:tcPr>
                                <w:p w14:paraId="1CD6C9A2" w14:textId="77777777" w:rsidR="00E91817" w:rsidRDefault="00000000">
                                  <w:pPr>
                                    <w:pStyle w:val="TableParagraph"/>
                                    <w:spacing w:before="48"/>
                                    <w:ind w:left="2568" w:right="2319"/>
                                    <w:jc w:val="center"/>
                                    <w:rPr>
                                      <w:sz w:val="21"/>
                                    </w:rPr>
                                  </w:pPr>
                                  <w:r>
                                    <w:rPr>
                                      <w:sz w:val="21"/>
                                    </w:rPr>
                                    <w:t>重启次数</w:t>
                                  </w:r>
                                </w:p>
                              </w:tc>
                              <w:tc>
                                <w:tcPr>
                                  <w:tcW w:w="847" w:type="dxa"/>
                                </w:tcPr>
                                <w:p w14:paraId="77021700" w14:textId="77777777" w:rsidR="00E91817" w:rsidRDefault="00E91817">
                                  <w:pPr>
                                    <w:pStyle w:val="TableParagraph"/>
                                    <w:rPr>
                                      <w:rFonts w:ascii="Times New Roman"/>
                                      <w:sz w:val="20"/>
                                    </w:rPr>
                                  </w:pPr>
                                </w:p>
                              </w:tc>
                              <w:tc>
                                <w:tcPr>
                                  <w:tcW w:w="993" w:type="dxa"/>
                                </w:tcPr>
                                <w:p w14:paraId="26396253" w14:textId="77777777" w:rsidR="00E91817" w:rsidRDefault="00E91817">
                                  <w:pPr>
                                    <w:pStyle w:val="TableParagraph"/>
                                    <w:rPr>
                                      <w:rFonts w:ascii="Times New Roman"/>
                                      <w:sz w:val="20"/>
                                    </w:rPr>
                                  </w:pPr>
                                </w:p>
                              </w:tc>
                            </w:tr>
                            <w:tr w:rsidR="00E91817" w14:paraId="4F7C013E" w14:textId="77777777">
                              <w:trPr>
                                <w:trHeight w:val="396"/>
                              </w:trPr>
                              <w:tc>
                                <w:tcPr>
                                  <w:tcW w:w="5057" w:type="dxa"/>
                                  <w:gridSpan w:val="2"/>
                                </w:tcPr>
                                <w:p w14:paraId="2D25980F" w14:textId="77777777" w:rsidR="00E91817" w:rsidRDefault="00000000">
                                  <w:pPr>
                                    <w:pStyle w:val="TableParagraph"/>
                                    <w:spacing w:before="63"/>
                                    <w:ind w:left="2196" w:right="2179"/>
                                    <w:jc w:val="center"/>
                                    <w:rPr>
                                      <w:sz w:val="21"/>
                                    </w:rPr>
                                  </w:pPr>
                                  <w:r>
                                    <w:rPr>
                                      <w:sz w:val="21"/>
                                    </w:rPr>
                                    <w:t>总分</w:t>
                                  </w:r>
                                </w:p>
                              </w:tc>
                              <w:tc>
                                <w:tcPr>
                                  <w:tcW w:w="721" w:type="dxa"/>
                                </w:tcPr>
                                <w:p w14:paraId="16473AAA" w14:textId="77777777" w:rsidR="00E91817" w:rsidRDefault="00000000">
                                  <w:pPr>
                                    <w:pStyle w:val="TableParagraph"/>
                                    <w:spacing w:before="63"/>
                                    <w:ind w:left="54" w:right="37"/>
                                    <w:jc w:val="center"/>
                                    <w:rPr>
                                      <w:sz w:val="21"/>
                                    </w:rPr>
                                  </w:pPr>
                                  <w:r>
                                    <w:rPr>
                                      <w:sz w:val="21"/>
                                    </w:rPr>
                                    <w:t>240</w:t>
                                  </w:r>
                                </w:p>
                              </w:tc>
                              <w:tc>
                                <w:tcPr>
                                  <w:tcW w:w="847" w:type="dxa"/>
                                </w:tcPr>
                                <w:p w14:paraId="45A2539D" w14:textId="77777777" w:rsidR="00E91817" w:rsidRDefault="00E91817">
                                  <w:pPr>
                                    <w:pStyle w:val="TableParagraph"/>
                                    <w:rPr>
                                      <w:rFonts w:ascii="Times New Roman"/>
                                      <w:sz w:val="20"/>
                                    </w:rPr>
                                  </w:pPr>
                                </w:p>
                              </w:tc>
                              <w:tc>
                                <w:tcPr>
                                  <w:tcW w:w="993" w:type="dxa"/>
                                </w:tcPr>
                                <w:p w14:paraId="7F6E8F4A" w14:textId="77777777" w:rsidR="00E91817" w:rsidRDefault="00E91817">
                                  <w:pPr>
                                    <w:pStyle w:val="TableParagraph"/>
                                    <w:rPr>
                                      <w:rFonts w:ascii="Times New Roman"/>
                                      <w:sz w:val="20"/>
                                    </w:rPr>
                                  </w:pPr>
                                </w:p>
                              </w:tc>
                            </w:tr>
                            <w:tr w:rsidR="00E91817" w14:paraId="230E53A7" w14:textId="77777777">
                              <w:trPr>
                                <w:trHeight w:val="397"/>
                              </w:trPr>
                              <w:tc>
                                <w:tcPr>
                                  <w:tcW w:w="5057" w:type="dxa"/>
                                  <w:gridSpan w:val="2"/>
                                </w:tcPr>
                                <w:p w14:paraId="63488EFF" w14:textId="77777777" w:rsidR="00E91817" w:rsidRDefault="00000000">
                                  <w:pPr>
                                    <w:pStyle w:val="TableParagraph"/>
                                    <w:spacing w:before="62"/>
                                    <w:ind w:left="2196" w:right="2181"/>
                                    <w:jc w:val="center"/>
                                    <w:rPr>
                                      <w:sz w:val="21"/>
                                    </w:rPr>
                                  </w:pPr>
                                  <w:r>
                                    <w:rPr>
                                      <w:sz w:val="21"/>
                                    </w:rPr>
                                    <w:t>总时长</w:t>
                                  </w:r>
                                </w:p>
                              </w:tc>
                              <w:tc>
                                <w:tcPr>
                                  <w:tcW w:w="721" w:type="dxa"/>
                                </w:tcPr>
                                <w:p w14:paraId="71A2C6EB" w14:textId="77777777" w:rsidR="00E91817" w:rsidRDefault="00E91817">
                                  <w:pPr>
                                    <w:pStyle w:val="TableParagraph"/>
                                    <w:rPr>
                                      <w:rFonts w:ascii="Times New Roman"/>
                                      <w:sz w:val="20"/>
                                    </w:rPr>
                                  </w:pPr>
                                </w:p>
                              </w:tc>
                              <w:tc>
                                <w:tcPr>
                                  <w:tcW w:w="847" w:type="dxa"/>
                                </w:tcPr>
                                <w:p w14:paraId="0CB60FFF" w14:textId="77777777" w:rsidR="00E91817" w:rsidRDefault="00E91817">
                                  <w:pPr>
                                    <w:pStyle w:val="TableParagraph"/>
                                    <w:rPr>
                                      <w:rFonts w:ascii="Times New Roman"/>
                                      <w:sz w:val="20"/>
                                    </w:rPr>
                                  </w:pPr>
                                </w:p>
                              </w:tc>
                              <w:tc>
                                <w:tcPr>
                                  <w:tcW w:w="993" w:type="dxa"/>
                                </w:tcPr>
                                <w:p w14:paraId="3F906F65" w14:textId="77777777" w:rsidR="00E91817" w:rsidRDefault="00E91817">
                                  <w:pPr>
                                    <w:pStyle w:val="TableParagraph"/>
                                    <w:rPr>
                                      <w:rFonts w:ascii="Times New Roman"/>
                                      <w:sz w:val="20"/>
                                    </w:rPr>
                                  </w:pPr>
                                </w:p>
                              </w:tc>
                            </w:tr>
                          </w:tbl>
                          <w:p w14:paraId="77ABFEF6" w14:textId="77777777" w:rsidR="00E91817" w:rsidRDefault="00E91817">
                            <w:pPr>
                              <w:pStyle w:val="a3"/>
                            </w:pPr>
                          </w:p>
                        </w:txbxContent>
                      </wps:txbx>
                      <wps:bodyPr lIns="0" tIns="0" rIns="0" bIns="0" upright="1"/>
                    </wps:wsp>
                  </a:graphicData>
                </a:graphic>
              </wp:anchor>
            </w:drawing>
          </mc:Choice>
          <mc:Fallback>
            <w:pict>
              <v:shapetype w14:anchorId="6A3D9DBE" id="_x0000_t202" coordsize="21600,21600" o:spt="202" path="m,l,21600r21600,l21600,xe">
                <v:stroke joinstyle="miter"/>
                <v:path gradientshapeok="t" o:connecttype="rect"/>
              </v:shapetype>
              <v:shape id="文本框 4" o:spid="_x0000_s1026" type="#_x0000_t202" style="position:absolute;margin-left:106.95pt;margin-top:81pt;width:381.65pt;height:414.2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13"/>
                        <w:gridCol w:w="4244"/>
                        <w:gridCol w:w="721"/>
                        <w:gridCol w:w="847"/>
                        <w:gridCol w:w="993"/>
                      </w:tblGrid>
                      <w:tr w:rsidR="00E91817" w14:paraId="433C578F" w14:textId="77777777">
                        <w:trPr>
                          <w:trHeight w:val="545"/>
                        </w:trPr>
                        <w:tc>
                          <w:tcPr>
                            <w:tcW w:w="813" w:type="dxa"/>
                          </w:tcPr>
                          <w:p w14:paraId="3FFDD469" w14:textId="77777777" w:rsidR="00E91817" w:rsidRDefault="00000000">
                            <w:pPr>
                              <w:pStyle w:val="TableParagraph"/>
                              <w:spacing w:before="136"/>
                              <w:ind w:left="14"/>
                              <w:jc w:val="center"/>
                              <w:rPr>
                                <w:sz w:val="21"/>
                              </w:rPr>
                            </w:pPr>
                            <w:r>
                              <w:rPr>
                                <w:w w:val="99"/>
                                <w:sz w:val="21"/>
                              </w:rPr>
                              <w:t>2</w:t>
                            </w:r>
                          </w:p>
                        </w:tc>
                        <w:tc>
                          <w:tcPr>
                            <w:tcW w:w="4244" w:type="dxa"/>
                          </w:tcPr>
                          <w:p w14:paraId="07CA9557" w14:textId="77777777" w:rsidR="00E91817" w:rsidRDefault="00000000">
                            <w:pPr>
                              <w:pStyle w:val="TableParagraph"/>
                              <w:spacing w:before="1" w:line="270" w:lineRule="atLeast"/>
                              <w:ind w:left="107" w:right="106"/>
                              <w:rPr>
                                <w:sz w:val="21"/>
                              </w:rPr>
                            </w:pPr>
                            <w:r>
                              <w:rPr>
                                <w:spacing w:val="-9"/>
                                <w:w w:val="95"/>
                                <w:sz w:val="21"/>
                              </w:rPr>
                              <w:t>搭建塔台</w:t>
                            </w:r>
                            <w:r>
                              <w:rPr>
                                <w:spacing w:val="-8"/>
                                <w:w w:val="95"/>
                                <w:sz w:val="21"/>
                              </w:rPr>
                              <w:t>（</w:t>
                            </w:r>
                            <w:r>
                              <w:rPr>
                                <w:spacing w:val="-10"/>
                                <w:w w:val="95"/>
                                <w:sz w:val="21"/>
                              </w:rPr>
                              <w:t>物联网平台</w:t>
                            </w:r>
                            <w:r>
                              <w:rPr>
                                <w:spacing w:val="-8"/>
                                <w:w w:val="95"/>
                                <w:sz w:val="21"/>
                              </w:rPr>
                              <w:t>）</w:t>
                            </w:r>
                            <w:r>
                              <w:rPr>
                                <w:spacing w:val="-9"/>
                                <w:w w:val="95"/>
                                <w:sz w:val="21"/>
                              </w:rPr>
                              <w:t>系统，向AI</w:t>
                            </w:r>
                            <w:r>
                              <w:rPr>
                                <w:spacing w:val="-7"/>
                                <w:w w:val="95"/>
                                <w:sz w:val="21"/>
                              </w:rPr>
                              <w:t xml:space="preserve">救援车发 </w:t>
                            </w:r>
                            <w:r>
                              <w:rPr>
                                <w:spacing w:val="-9"/>
                                <w:sz w:val="21"/>
                              </w:rPr>
                              <w:t>送测试指令，AI</w:t>
                            </w:r>
                            <w:r>
                              <w:rPr>
                                <w:spacing w:val="-10"/>
                                <w:sz w:val="21"/>
                              </w:rPr>
                              <w:t>救援车光环板亮起即可得分</w:t>
                            </w:r>
                          </w:p>
                        </w:tc>
                        <w:tc>
                          <w:tcPr>
                            <w:tcW w:w="721" w:type="dxa"/>
                          </w:tcPr>
                          <w:p w14:paraId="01CFF23E" w14:textId="77777777" w:rsidR="00E91817" w:rsidRDefault="00000000">
                            <w:pPr>
                              <w:pStyle w:val="TableParagraph"/>
                              <w:spacing w:before="136"/>
                              <w:ind w:left="54" w:right="37"/>
                              <w:jc w:val="center"/>
                              <w:rPr>
                                <w:sz w:val="21"/>
                              </w:rPr>
                            </w:pPr>
                            <w:r>
                              <w:rPr>
                                <w:sz w:val="21"/>
                              </w:rPr>
                              <w:t>20</w:t>
                            </w:r>
                          </w:p>
                        </w:tc>
                        <w:tc>
                          <w:tcPr>
                            <w:tcW w:w="847" w:type="dxa"/>
                          </w:tcPr>
                          <w:p w14:paraId="218CDA84" w14:textId="77777777" w:rsidR="00E91817" w:rsidRDefault="00E91817">
                            <w:pPr>
                              <w:pStyle w:val="TableParagraph"/>
                              <w:rPr>
                                <w:rFonts w:ascii="Times New Roman"/>
                                <w:sz w:val="20"/>
                              </w:rPr>
                            </w:pPr>
                          </w:p>
                        </w:tc>
                        <w:tc>
                          <w:tcPr>
                            <w:tcW w:w="993" w:type="dxa"/>
                          </w:tcPr>
                          <w:p w14:paraId="33A7B0F4" w14:textId="77777777" w:rsidR="00E91817" w:rsidRDefault="00E91817">
                            <w:pPr>
                              <w:pStyle w:val="TableParagraph"/>
                              <w:rPr>
                                <w:rFonts w:ascii="Times New Roman"/>
                                <w:sz w:val="20"/>
                              </w:rPr>
                            </w:pPr>
                          </w:p>
                        </w:tc>
                      </w:tr>
                      <w:tr w:rsidR="00E91817" w14:paraId="0C2DE53C" w14:textId="77777777">
                        <w:trPr>
                          <w:trHeight w:val="543"/>
                        </w:trPr>
                        <w:tc>
                          <w:tcPr>
                            <w:tcW w:w="813" w:type="dxa"/>
                          </w:tcPr>
                          <w:p w14:paraId="7CF7D765" w14:textId="77777777" w:rsidR="00E91817" w:rsidRDefault="00000000">
                            <w:pPr>
                              <w:pStyle w:val="TableParagraph"/>
                              <w:spacing w:before="136"/>
                              <w:ind w:left="14"/>
                              <w:jc w:val="center"/>
                              <w:rPr>
                                <w:sz w:val="21"/>
                              </w:rPr>
                            </w:pPr>
                            <w:r>
                              <w:rPr>
                                <w:w w:val="99"/>
                                <w:sz w:val="21"/>
                              </w:rPr>
                              <w:t>3</w:t>
                            </w:r>
                          </w:p>
                        </w:tc>
                        <w:tc>
                          <w:tcPr>
                            <w:tcW w:w="4244" w:type="dxa"/>
                          </w:tcPr>
                          <w:p w14:paraId="4B0F44B6" w14:textId="77777777" w:rsidR="00E91817" w:rsidRDefault="00000000">
                            <w:pPr>
                              <w:pStyle w:val="TableParagraph"/>
                              <w:spacing w:line="268" w:lineRule="exact"/>
                              <w:ind w:left="107"/>
                              <w:rPr>
                                <w:sz w:val="21"/>
                              </w:rPr>
                            </w:pPr>
                            <w:r>
                              <w:rPr>
                                <w:spacing w:val="-9"/>
                                <w:sz w:val="21"/>
                              </w:rPr>
                              <w:t>AI</w:t>
                            </w:r>
                            <w:r>
                              <w:rPr>
                                <w:spacing w:val="-10"/>
                                <w:sz w:val="21"/>
                              </w:rPr>
                              <w:t>救援车在正式比赛期间，全程未驶出道路之</w:t>
                            </w:r>
                          </w:p>
                          <w:p w14:paraId="23CBE03F" w14:textId="77777777" w:rsidR="00E91817" w:rsidRDefault="00000000">
                            <w:pPr>
                              <w:pStyle w:val="TableParagraph"/>
                              <w:spacing w:before="4" w:line="251" w:lineRule="exact"/>
                              <w:ind w:left="107"/>
                              <w:rPr>
                                <w:sz w:val="21"/>
                              </w:rPr>
                            </w:pPr>
                            <w:r>
                              <w:rPr>
                                <w:w w:val="99"/>
                                <w:sz w:val="21"/>
                              </w:rPr>
                              <w:t>外</w:t>
                            </w:r>
                          </w:p>
                        </w:tc>
                        <w:tc>
                          <w:tcPr>
                            <w:tcW w:w="721" w:type="dxa"/>
                          </w:tcPr>
                          <w:p w14:paraId="5F669A77" w14:textId="77777777" w:rsidR="00E91817" w:rsidRDefault="00000000">
                            <w:pPr>
                              <w:pStyle w:val="TableParagraph"/>
                              <w:spacing w:before="136"/>
                              <w:ind w:left="54" w:right="37"/>
                              <w:jc w:val="center"/>
                              <w:rPr>
                                <w:sz w:val="21"/>
                              </w:rPr>
                            </w:pPr>
                            <w:r>
                              <w:rPr>
                                <w:sz w:val="21"/>
                              </w:rPr>
                              <w:t>20</w:t>
                            </w:r>
                          </w:p>
                        </w:tc>
                        <w:tc>
                          <w:tcPr>
                            <w:tcW w:w="847" w:type="dxa"/>
                          </w:tcPr>
                          <w:p w14:paraId="7E40AF4D" w14:textId="77777777" w:rsidR="00E91817" w:rsidRDefault="00E91817">
                            <w:pPr>
                              <w:pStyle w:val="TableParagraph"/>
                              <w:rPr>
                                <w:rFonts w:ascii="Times New Roman"/>
                                <w:sz w:val="20"/>
                              </w:rPr>
                            </w:pPr>
                          </w:p>
                        </w:tc>
                        <w:tc>
                          <w:tcPr>
                            <w:tcW w:w="993" w:type="dxa"/>
                          </w:tcPr>
                          <w:p w14:paraId="129228A4" w14:textId="77777777" w:rsidR="00E91817" w:rsidRDefault="00E91817">
                            <w:pPr>
                              <w:pStyle w:val="TableParagraph"/>
                              <w:rPr>
                                <w:rFonts w:ascii="Times New Roman"/>
                                <w:sz w:val="20"/>
                              </w:rPr>
                            </w:pPr>
                          </w:p>
                        </w:tc>
                      </w:tr>
                      <w:tr w:rsidR="00E91817" w14:paraId="79FDD6AE" w14:textId="77777777">
                        <w:trPr>
                          <w:trHeight w:val="545"/>
                        </w:trPr>
                        <w:tc>
                          <w:tcPr>
                            <w:tcW w:w="813" w:type="dxa"/>
                          </w:tcPr>
                          <w:p w14:paraId="57BFF77A" w14:textId="77777777" w:rsidR="00E91817" w:rsidRDefault="00000000">
                            <w:pPr>
                              <w:pStyle w:val="TableParagraph"/>
                              <w:spacing w:before="136"/>
                              <w:ind w:left="14"/>
                              <w:jc w:val="center"/>
                              <w:rPr>
                                <w:sz w:val="21"/>
                              </w:rPr>
                            </w:pPr>
                            <w:r>
                              <w:rPr>
                                <w:w w:val="99"/>
                                <w:sz w:val="21"/>
                              </w:rPr>
                              <w:t>4</w:t>
                            </w:r>
                          </w:p>
                        </w:tc>
                        <w:tc>
                          <w:tcPr>
                            <w:tcW w:w="4244" w:type="dxa"/>
                          </w:tcPr>
                          <w:p w14:paraId="7A85E480" w14:textId="77777777" w:rsidR="00E91817" w:rsidRDefault="00000000">
                            <w:pPr>
                              <w:pStyle w:val="TableParagraph"/>
                              <w:spacing w:before="2"/>
                              <w:ind w:left="107"/>
                              <w:rPr>
                                <w:sz w:val="21"/>
                              </w:rPr>
                            </w:pPr>
                            <w:r>
                              <w:rPr>
                                <w:spacing w:val="-9"/>
                                <w:sz w:val="21"/>
                              </w:rPr>
                              <w:t>AI</w:t>
                            </w:r>
                            <w:r>
                              <w:rPr>
                                <w:spacing w:val="-10"/>
                                <w:sz w:val="21"/>
                              </w:rPr>
                              <w:t>救援车经过路口通过人工智能摄像头进行路</w:t>
                            </w:r>
                          </w:p>
                          <w:p w14:paraId="7D9BF2E4" w14:textId="77777777" w:rsidR="00E91817" w:rsidRDefault="00000000">
                            <w:pPr>
                              <w:pStyle w:val="TableParagraph"/>
                              <w:spacing w:before="2" w:line="252" w:lineRule="exact"/>
                              <w:ind w:left="107"/>
                              <w:rPr>
                                <w:sz w:val="21"/>
                              </w:rPr>
                            </w:pPr>
                            <w:r>
                              <w:rPr>
                                <w:sz w:val="21"/>
                              </w:rPr>
                              <w:t>标识别，全程共计2个路标识别</w:t>
                            </w:r>
                          </w:p>
                        </w:tc>
                        <w:tc>
                          <w:tcPr>
                            <w:tcW w:w="721" w:type="dxa"/>
                          </w:tcPr>
                          <w:p w14:paraId="62C20059" w14:textId="77777777" w:rsidR="00E91817" w:rsidRDefault="00000000">
                            <w:pPr>
                              <w:pStyle w:val="TableParagraph"/>
                              <w:spacing w:before="136"/>
                              <w:ind w:left="54" w:right="36"/>
                              <w:jc w:val="center"/>
                              <w:rPr>
                                <w:sz w:val="21"/>
                              </w:rPr>
                            </w:pPr>
                            <w:r>
                              <w:rPr>
                                <w:sz w:val="21"/>
                              </w:rPr>
                              <w:t>20/个</w:t>
                            </w:r>
                          </w:p>
                        </w:tc>
                        <w:tc>
                          <w:tcPr>
                            <w:tcW w:w="847" w:type="dxa"/>
                          </w:tcPr>
                          <w:p w14:paraId="47944959" w14:textId="77777777" w:rsidR="00E91817" w:rsidRDefault="00E91817">
                            <w:pPr>
                              <w:pStyle w:val="TableParagraph"/>
                              <w:rPr>
                                <w:rFonts w:ascii="Times New Roman"/>
                                <w:sz w:val="20"/>
                              </w:rPr>
                            </w:pPr>
                          </w:p>
                        </w:tc>
                        <w:tc>
                          <w:tcPr>
                            <w:tcW w:w="993" w:type="dxa"/>
                          </w:tcPr>
                          <w:p w14:paraId="1ECEAE34" w14:textId="77777777" w:rsidR="00E91817" w:rsidRDefault="00E91817">
                            <w:pPr>
                              <w:pStyle w:val="TableParagraph"/>
                              <w:rPr>
                                <w:rFonts w:ascii="Times New Roman"/>
                                <w:sz w:val="20"/>
                              </w:rPr>
                            </w:pPr>
                          </w:p>
                        </w:tc>
                      </w:tr>
                      <w:tr w:rsidR="00E91817" w14:paraId="2D7459E6" w14:textId="77777777">
                        <w:trPr>
                          <w:trHeight w:val="545"/>
                        </w:trPr>
                        <w:tc>
                          <w:tcPr>
                            <w:tcW w:w="813" w:type="dxa"/>
                          </w:tcPr>
                          <w:p w14:paraId="1A21D097" w14:textId="77777777" w:rsidR="00E91817" w:rsidRDefault="00000000">
                            <w:pPr>
                              <w:pStyle w:val="TableParagraph"/>
                              <w:spacing w:before="135"/>
                              <w:ind w:left="14"/>
                              <w:jc w:val="center"/>
                              <w:rPr>
                                <w:sz w:val="21"/>
                              </w:rPr>
                            </w:pPr>
                            <w:r>
                              <w:rPr>
                                <w:w w:val="99"/>
                                <w:sz w:val="21"/>
                              </w:rPr>
                              <w:t>5</w:t>
                            </w:r>
                          </w:p>
                        </w:tc>
                        <w:tc>
                          <w:tcPr>
                            <w:tcW w:w="4244" w:type="dxa"/>
                          </w:tcPr>
                          <w:p w14:paraId="1E4C029B" w14:textId="77777777" w:rsidR="00E91817" w:rsidRDefault="00000000">
                            <w:pPr>
                              <w:pStyle w:val="TableParagraph"/>
                              <w:spacing w:before="1"/>
                              <w:ind w:left="107"/>
                              <w:rPr>
                                <w:sz w:val="21"/>
                              </w:rPr>
                            </w:pPr>
                            <w:r>
                              <w:rPr>
                                <w:sz w:val="21"/>
                              </w:rPr>
                              <w:t>AI救援车驶往“灾民被困点A”，“灾民被困</w:t>
                            </w:r>
                          </w:p>
                          <w:p w14:paraId="650CAE4D" w14:textId="77777777" w:rsidR="00E91817" w:rsidRDefault="00000000">
                            <w:pPr>
                              <w:pStyle w:val="TableParagraph"/>
                              <w:spacing w:before="2" w:line="253" w:lineRule="exact"/>
                              <w:ind w:left="107"/>
                              <w:rPr>
                                <w:sz w:val="21"/>
                              </w:rPr>
                            </w:pPr>
                            <w:r>
                              <w:rPr>
                                <w:sz w:val="21"/>
                              </w:rPr>
                              <w:t>点A”LED灯带亮起</w:t>
                            </w:r>
                          </w:p>
                        </w:tc>
                        <w:tc>
                          <w:tcPr>
                            <w:tcW w:w="721" w:type="dxa"/>
                          </w:tcPr>
                          <w:p w14:paraId="3287B071" w14:textId="77777777" w:rsidR="00E91817" w:rsidRDefault="00000000">
                            <w:pPr>
                              <w:pStyle w:val="TableParagraph"/>
                              <w:spacing w:before="135"/>
                              <w:ind w:left="54" w:right="37"/>
                              <w:jc w:val="center"/>
                              <w:rPr>
                                <w:sz w:val="21"/>
                              </w:rPr>
                            </w:pPr>
                            <w:r>
                              <w:rPr>
                                <w:sz w:val="21"/>
                              </w:rPr>
                              <w:t>20</w:t>
                            </w:r>
                          </w:p>
                        </w:tc>
                        <w:tc>
                          <w:tcPr>
                            <w:tcW w:w="847" w:type="dxa"/>
                          </w:tcPr>
                          <w:p w14:paraId="1A88AB2E" w14:textId="77777777" w:rsidR="00E91817" w:rsidRDefault="00E91817">
                            <w:pPr>
                              <w:pStyle w:val="TableParagraph"/>
                              <w:rPr>
                                <w:rFonts w:ascii="Times New Roman"/>
                                <w:sz w:val="20"/>
                              </w:rPr>
                            </w:pPr>
                          </w:p>
                        </w:tc>
                        <w:tc>
                          <w:tcPr>
                            <w:tcW w:w="993" w:type="dxa"/>
                          </w:tcPr>
                          <w:p w14:paraId="081BCC2C" w14:textId="77777777" w:rsidR="00E91817" w:rsidRDefault="00E91817">
                            <w:pPr>
                              <w:pStyle w:val="TableParagraph"/>
                              <w:rPr>
                                <w:rFonts w:ascii="Times New Roman"/>
                                <w:sz w:val="20"/>
                              </w:rPr>
                            </w:pPr>
                          </w:p>
                        </w:tc>
                      </w:tr>
                      <w:tr w:rsidR="00E91817" w14:paraId="12A12136" w14:textId="77777777">
                        <w:trPr>
                          <w:trHeight w:val="544"/>
                        </w:trPr>
                        <w:tc>
                          <w:tcPr>
                            <w:tcW w:w="813" w:type="dxa"/>
                          </w:tcPr>
                          <w:p w14:paraId="63A9A2F2" w14:textId="77777777" w:rsidR="00E91817" w:rsidRDefault="00000000">
                            <w:pPr>
                              <w:pStyle w:val="TableParagraph"/>
                              <w:spacing w:before="135"/>
                              <w:ind w:left="14"/>
                              <w:jc w:val="center"/>
                              <w:rPr>
                                <w:sz w:val="21"/>
                              </w:rPr>
                            </w:pPr>
                            <w:r>
                              <w:rPr>
                                <w:w w:val="99"/>
                                <w:sz w:val="21"/>
                              </w:rPr>
                              <w:t>6</w:t>
                            </w:r>
                          </w:p>
                        </w:tc>
                        <w:tc>
                          <w:tcPr>
                            <w:tcW w:w="4244" w:type="dxa"/>
                          </w:tcPr>
                          <w:p w14:paraId="7DDD084F" w14:textId="77777777" w:rsidR="00E91817" w:rsidRDefault="00000000">
                            <w:pPr>
                              <w:pStyle w:val="TableParagraph"/>
                              <w:ind w:left="107"/>
                              <w:rPr>
                                <w:sz w:val="21"/>
                              </w:rPr>
                            </w:pPr>
                            <w:r>
                              <w:rPr>
                                <w:sz w:val="21"/>
                              </w:rPr>
                              <w:t>LED灯带亮起后，AI救援车向塔台发送解救成</w:t>
                            </w:r>
                          </w:p>
                          <w:p w14:paraId="2394BC35" w14:textId="77777777" w:rsidR="00E91817" w:rsidRDefault="00000000">
                            <w:pPr>
                              <w:pStyle w:val="TableParagraph"/>
                              <w:spacing w:before="2" w:line="252" w:lineRule="exact"/>
                              <w:ind w:left="107"/>
                              <w:rPr>
                                <w:sz w:val="21"/>
                              </w:rPr>
                            </w:pPr>
                            <w:r>
                              <w:rPr>
                                <w:sz w:val="21"/>
                              </w:rPr>
                              <w:t>功信号，塔台屏幕亮起</w:t>
                            </w:r>
                          </w:p>
                        </w:tc>
                        <w:tc>
                          <w:tcPr>
                            <w:tcW w:w="721" w:type="dxa"/>
                          </w:tcPr>
                          <w:p w14:paraId="1C04FA53" w14:textId="77777777" w:rsidR="00E91817" w:rsidRDefault="00000000">
                            <w:pPr>
                              <w:pStyle w:val="TableParagraph"/>
                              <w:spacing w:before="135"/>
                              <w:ind w:left="54" w:right="37"/>
                              <w:jc w:val="center"/>
                              <w:rPr>
                                <w:sz w:val="21"/>
                              </w:rPr>
                            </w:pPr>
                            <w:r>
                              <w:rPr>
                                <w:sz w:val="21"/>
                              </w:rPr>
                              <w:t>10</w:t>
                            </w:r>
                          </w:p>
                        </w:tc>
                        <w:tc>
                          <w:tcPr>
                            <w:tcW w:w="847" w:type="dxa"/>
                          </w:tcPr>
                          <w:p w14:paraId="0603F70E" w14:textId="77777777" w:rsidR="00E91817" w:rsidRDefault="00E91817">
                            <w:pPr>
                              <w:pStyle w:val="TableParagraph"/>
                              <w:rPr>
                                <w:rFonts w:ascii="Times New Roman"/>
                                <w:sz w:val="20"/>
                              </w:rPr>
                            </w:pPr>
                          </w:p>
                        </w:tc>
                        <w:tc>
                          <w:tcPr>
                            <w:tcW w:w="993" w:type="dxa"/>
                          </w:tcPr>
                          <w:p w14:paraId="612990B4" w14:textId="77777777" w:rsidR="00E91817" w:rsidRDefault="00E91817">
                            <w:pPr>
                              <w:pStyle w:val="TableParagraph"/>
                              <w:rPr>
                                <w:rFonts w:ascii="Times New Roman"/>
                                <w:sz w:val="20"/>
                              </w:rPr>
                            </w:pPr>
                          </w:p>
                        </w:tc>
                      </w:tr>
                      <w:tr w:rsidR="00E91817" w14:paraId="3E51FFA6" w14:textId="77777777">
                        <w:trPr>
                          <w:trHeight w:val="817"/>
                        </w:trPr>
                        <w:tc>
                          <w:tcPr>
                            <w:tcW w:w="813" w:type="dxa"/>
                          </w:tcPr>
                          <w:p w14:paraId="4A83C399" w14:textId="77777777" w:rsidR="00E91817" w:rsidRDefault="00E91817">
                            <w:pPr>
                              <w:pStyle w:val="TableParagraph"/>
                              <w:spacing w:before="3"/>
                              <w:rPr>
                                <w:sz w:val="21"/>
                              </w:rPr>
                            </w:pPr>
                          </w:p>
                          <w:p w14:paraId="3BF39A27" w14:textId="77777777" w:rsidR="00E91817" w:rsidRDefault="00000000">
                            <w:pPr>
                              <w:pStyle w:val="TableParagraph"/>
                              <w:ind w:left="14"/>
                              <w:jc w:val="center"/>
                              <w:rPr>
                                <w:sz w:val="21"/>
                              </w:rPr>
                            </w:pPr>
                            <w:r>
                              <w:rPr>
                                <w:w w:val="99"/>
                                <w:sz w:val="21"/>
                              </w:rPr>
                              <w:t>7</w:t>
                            </w:r>
                          </w:p>
                        </w:tc>
                        <w:tc>
                          <w:tcPr>
                            <w:tcW w:w="4244" w:type="dxa"/>
                          </w:tcPr>
                          <w:p w14:paraId="0B6D8E48" w14:textId="77777777" w:rsidR="00E91817" w:rsidRDefault="00000000">
                            <w:pPr>
                              <w:pStyle w:val="TableParagraph"/>
                              <w:spacing w:before="1" w:line="242" w:lineRule="auto"/>
                              <w:ind w:left="107" w:right="106"/>
                              <w:rPr>
                                <w:sz w:val="21"/>
                              </w:rPr>
                            </w:pPr>
                            <w:r>
                              <w:rPr>
                                <w:spacing w:val="-9"/>
                                <w:sz w:val="21"/>
                              </w:rPr>
                              <w:t>塔台向AI</w:t>
                            </w:r>
                            <w:r>
                              <w:rPr>
                                <w:spacing w:val="-10"/>
                                <w:sz w:val="21"/>
                              </w:rPr>
                              <w:t>救援车发送驶往“指挥救援基地</w:t>
                            </w:r>
                            <w:r>
                              <w:rPr>
                                <w:spacing w:val="-5"/>
                                <w:sz w:val="21"/>
                              </w:rPr>
                              <w:t xml:space="preserve">B” </w:t>
                            </w:r>
                            <w:r>
                              <w:rPr>
                                <w:spacing w:val="-9"/>
                                <w:w w:val="95"/>
                                <w:sz w:val="21"/>
                              </w:rPr>
                              <w:t>的指令，AI</w:t>
                            </w:r>
                            <w:r>
                              <w:rPr>
                                <w:spacing w:val="-10"/>
                                <w:w w:val="95"/>
                                <w:sz w:val="21"/>
                              </w:rPr>
                              <w:t>救援车警报响起，驶出“灾民被困</w:t>
                            </w:r>
                          </w:p>
                          <w:p w14:paraId="04F817E8" w14:textId="77777777" w:rsidR="00E91817" w:rsidRDefault="00000000">
                            <w:pPr>
                              <w:pStyle w:val="TableParagraph"/>
                              <w:spacing w:before="1" w:line="251" w:lineRule="exact"/>
                              <w:ind w:left="107"/>
                              <w:rPr>
                                <w:sz w:val="21"/>
                              </w:rPr>
                            </w:pPr>
                            <w:r>
                              <w:rPr>
                                <w:sz w:val="21"/>
                              </w:rPr>
                              <w:t>点A”即可得分</w:t>
                            </w:r>
                          </w:p>
                        </w:tc>
                        <w:tc>
                          <w:tcPr>
                            <w:tcW w:w="721" w:type="dxa"/>
                          </w:tcPr>
                          <w:p w14:paraId="3CB9D827" w14:textId="77777777" w:rsidR="00E91817" w:rsidRDefault="00E91817">
                            <w:pPr>
                              <w:pStyle w:val="TableParagraph"/>
                              <w:spacing w:before="3"/>
                              <w:rPr>
                                <w:sz w:val="21"/>
                              </w:rPr>
                            </w:pPr>
                          </w:p>
                          <w:p w14:paraId="40A624D6" w14:textId="77777777" w:rsidR="00E91817" w:rsidRDefault="00000000">
                            <w:pPr>
                              <w:pStyle w:val="TableParagraph"/>
                              <w:ind w:left="54" w:right="37"/>
                              <w:jc w:val="center"/>
                              <w:rPr>
                                <w:sz w:val="21"/>
                              </w:rPr>
                            </w:pPr>
                            <w:r>
                              <w:rPr>
                                <w:sz w:val="21"/>
                              </w:rPr>
                              <w:t>10</w:t>
                            </w:r>
                          </w:p>
                        </w:tc>
                        <w:tc>
                          <w:tcPr>
                            <w:tcW w:w="847" w:type="dxa"/>
                          </w:tcPr>
                          <w:p w14:paraId="40E00952" w14:textId="77777777" w:rsidR="00E91817" w:rsidRDefault="00E91817">
                            <w:pPr>
                              <w:pStyle w:val="TableParagraph"/>
                              <w:rPr>
                                <w:rFonts w:ascii="Times New Roman"/>
                                <w:sz w:val="20"/>
                              </w:rPr>
                            </w:pPr>
                          </w:p>
                        </w:tc>
                        <w:tc>
                          <w:tcPr>
                            <w:tcW w:w="993" w:type="dxa"/>
                          </w:tcPr>
                          <w:p w14:paraId="6DD277FC" w14:textId="77777777" w:rsidR="00E91817" w:rsidRDefault="00E91817">
                            <w:pPr>
                              <w:pStyle w:val="TableParagraph"/>
                              <w:rPr>
                                <w:rFonts w:ascii="Times New Roman"/>
                                <w:sz w:val="20"/>
                              </w:rPr>
                            </w:pPr>
                          </w:p>
                        </w:tc>
                      </w:tr>
                      <w:tr w:rsidR="00E91817" w14:paraId="1F84F37D" w14:textId="77777777">
                        <w:trPr>
                          <w:trHeight w:val="817"/>
                        </w:trPr>
                        <w:tc>
                          <w:tcPr>
                            <w:tcW w:w="813" w:type="dxa"/>
                          </w:tcPr>
                          <w:p w14:paraId="6AC95BF1" w14:textId="77777777" w:rsidR="00E91817" w:rsidRDefault="00E91817">
                            <w:pPr>
                              <w:pStyle w:val="TableParagraph"/>
                              <w:spacing w:before="4"/>
                              <w:rPr>
                                <w:sz w:val="21"/>
                              </w:rPr>
                            </w:pPr>
                          </w:p>
                          <w:p w14:paraId="49D9282F" w14:textId="77777777" w:rsidR="00E91817" w:rsidRDefault="00000000">
                            <w:pPr>
                              <w:pStyle w:val="TableParagraph"/>
                              <w:ind w:left="14"/>
                              <w:jc w:val="center"/>
                              <w:rPr>
                                <w:sz w:val="21"/>
                              </w:rPr>
                            </w:pPr>
                            <w:r>
                              <w:rPr>
                                <w:w w:val="99"/>
                                <w:sz w:val="21"/>
                              </w:rPr>
                              <w:t>8</w:t>
                            </w:r>
                          </w:p>
                        </w:tc>
                        <w:tc>
                          <w:tcPr>
                            <w:tcW w:w="4244" w:type="dxa"/>
                          </w:tcPr>
                          <w:p w14:paraId="2AE761D3" w14:textId="77777777" w:rsidR="00E91817" w:rsidRDefault="00000000">
                            <w:pPr>
                              <w:pStyle w:val="TableParagraph"/>
                              <w:spacing w:before="1" w:line="270" w:lineRule="atLeast"/>
                              <w:ind w:left="107" w:right="97"/>
                              <w:jc w:val="both"/>
                              <w:rPr>
                                <w:sz w:val="21"/>
                              </w:rPr>
                            </w:pPr>
                            <w:r>
                              <w:rPr>
                                <w:spacing w:val="-9"/>
                                <w:w w:val="95"/>
                                <w:sz w:val="21"/>
                              </w:rPr>
                              <w:t>AI</w:t>
                            </w:r>
                            <w:r>
                              <w:rPr>
                                <w:spacing w:val="-10"/>
                                <w:w w:val="95"/>
                                <w:sz w:val="21"/>
                              </w:rPr>
                              <w:t xml:space="preserve">救援车识别前方“山体滑坡”，向塔台发送 警报与清理指令，并将“山体滑坡”推向指定 </w:t>
                            </w:r>
                            <w:r>
                              <w:rPr>
                                <w:spacing w:val="-4"/>
                                <w:sz w:val="21"/>
                              </w:rPr>
                              <w:t>区域</w:t>
                            </w:r>
                          </w:p>
                        </w:tc>
                        <w:tc>
                          <w:tcPr>
                            <w:tcW w:w="721" w:type="dxa"/>
                          </w:tcPr>
                          <w:p w14:paraId="09A0B1D3" w14:textId="77777777" w:rsidR="00E91817" w:rsidRDefault="00E91817">
                            <w:pPr>
                              <w:pStyle w:val="TableParagraph"/>
                              <w:spacing w:before="4"/>
                              <w:rPr>
                                <w:sz w:val="21"/>
                              </w:rPr>
                            </w:pPr>
                          </w:p>
                          <w:p w14:paraId="74D29AC8" w14:textId="77777777" w:rsidR="00E91817" w:rsidRDefault="00000000">
                            <w:pPr>
                              <w:pStyle w:val="TableParagraph"/>
                              <w:ind w:left="54" w:right="37"/>
                              <w:jc w:val="center"/>
                              <w:rPr>
                                <w:sz w:val="21"/>
                              </w:rPr>
                            </w:pPr>
                            <w:r>
                              <w:rPr>
                                <w:sz w:val="21"/>
                              </w:rPr>
                              <w:t>20</w:t>
                            </w:r>
                          </w:p>
                        </w:tc>
                        <w:tc>
                          <w:tcPr>
                            <w:tcW w:w="847" w:type="dxa"/>
                          </w:tcPr>
                          <w:p w14:paraId="4E88CE29" w14:textId="77777777" w:rsidR="00E91817" w:rsidRDefault="00E91817">
                            <w:pPr>
                              <w:pStyle w:val="TableParagraph"/>
                              <w:rPr>
                                <w:rFonts w:ascii="Times New Roman"/>
                                <w:sz w:val="20"/>
                              </w:rPr>
                            </w:pPr>
                          </w:p>
                        </w:tc>
                        <w:tc>
                          <w:tcPr>
                            <w:tcW w:w="993" w:type="dxa"/>
                          </w:tcPr>
                          <w:p w14:paraId="7159DD1F" w14:textId="77777777" w:rsidR="00E91817" w:rsidRDefault="00E91817">
                            <w:pPr>
                              <w:pStyle w:val="TableParagraph"/>
                              <w:rPr>
                                <w:rFonts w:ascii="Times New Roman"/>
                                <w:sz w:val="20"/>
                              </w:rPr>
                            </w:pPr>
                          </w:p>
                        </w:tc>
                      </w:tr>
                      <w:tr w:rsidR="00E91817" w14:paraId="5B323879" w14:textId="77777777">
                        <w:trPr>
                          <w:trHeight w:val="543"/>
                        </w:trPr>
                        <w:tc>
                          <w:tcPr>
                            <w:tcW w:w="813" w:type="dxa"/>
                          </w:tcPr>
                          <w:p w14:paraId="4A7DB463" w14:textId="77777777" w:rsidR="00E91817" w:rsidRDefault="00000000">
                            <w:pPr>
                              <w:pStyle w:val="TableParagraph"/>
                              <w:spacing w:before="134"/>
                              <w:ind w:left="14"/>
                              <w:jc w:val="center"/>
                              <w:rPr>
                                <w:sz w:val="21"/>
                              </w:rPr>
                            </w:pPr>
                            <w:r>
                              <w:rPr>
                                <w:w w:val="99"/>
                                <w:sz w:val="21"/>
                              </w:rPr>
                              <w:t>9</w:t>
                            </w:r>
                          </w:p>
                        </w:tc>
                        <w:tc>
                          <w:tcPr>
                            <w:tcW w:w="4244" w:type="dxa"/>
                          </w:tcPr>
                          <w:p w14:paraId="537E19B9" w14:textId="77777777" w:rsidR="00E91817" w:rsidRDefault="00000000">
                            <w:pPr>
                              <w:pStyle w:val="TableParagraph"/>
                              <w:spacing w:line="269" w:lineRule="exact"/>
                              <w:ind w:left="107"/>
                              <w:rPr>
                                <w:sz w:val="21"/>
                              </w:rPr>
                            </w:pPr>
                            <w:r>
                              <w:rPr>
                                <w:spacing w:val="-9"/>
                                <w:w w:val="95"/>
                                <w:sz w:val="21"/>
                              </w:rPr>
                              <w:t>AI</w:t>
                            </w:r>
                            <w:r>
                              <w:rPr>
                                <w:spacing w:val="-10"/>
                                <w:w w:val="95"/>
                                <w:sz w:val="21"/>
                              </w:rPr>
                              <w:t>救援车识别前方“泥石流”，向塔台发送警</w:t>
                            </w:r>
                          </w:p>
                          <w:p w14:paraId="27ADAD4B" w14:textId="77777777" w:rsidR="00E91817" w:rsidRDefault="00000000">
                            <w:pPr>
                              <w:pStyle w:val="TableParagraph"/>
                              <w:spacing w:before="4" w:line="251" w:lineRule="exact"/>
                              <w:ind w:left="107"/>
                              <w:rPr>
                                <w:sz w:val="21"/>
                              </w:rPr>
                            </w:pPr>
                            <w:r>
                              <w:rPr>
                                <w:spacing w:val="-10"/>
                                <w:w w:val="95"/>
                                <w:sz w:val="21"/>
                              </w:rPr>
                              <w:t>报与清理指令，并将“泥石流”推向指定区域</w:t>
                            </w:r>
                          </w:p>
                        </w:tc>
                        <w:tc>
                          <w:tcPr>
                            <w:tcW w:w="721" w:type="dxa"/>
                          </w:tcPr>
                          <w:p w14:paraId="4CDDDCFA" w14:textId="77777777" w:rsidR="00E91817" w:rsidRDefault="00000000">
                            <w:pPr>
                              <w:pStyle w:val="TableParagraph"/>
                              <w:spacing w:before="134"/>
                              <w:ind w:left="54" w:right="37"/>
                              <w:jc w:val="center"/>
                              <w:rPr>
                                <w:sz w:val="21"/>
                              </w:rPr>
                            </w:pPr>
                            <w:r>
                              <w:rPr>
                                <w:sz w:val="21"/>
                              </w:rPr>
                              <w:t>20</w:t>
                            </w:r>
                          </w:p>
                        </w:tc>
                        <w:tc>
                          <w:tcPr>
                            <w:tcW w:w="847" w:type="dxa"/>
                          </w:tcPr>
                          <w:p w14:paraId="76734EA4" w14:textId="77777777" w:rsidR="00E91817" w:rsidRDefault="00E91817">
                            <w:pPr>
                              <w:pStyle w:val="TableParagraph"/>
                              <w:rPr>
                                <w:rFonts w:ascii="Times New Roman"/>
                                <w:sz w:val="20"/>
                              </w:rPr>
                            </w:pPr>
                          </w:p>
                        </w:tc>
                        <w:tc>
                          <w:tcPr>
                            <w:tcW w:w="993" w:type="dxa"/>
                          </w:tcPr>
                          <w:p w14:paraId="409CD207" w14:textId="77777777" w:rsidR="00E91817" w:rsidRDefault="00E91817">
                            <w:pPr>
                              <w:pStyle w:val="TableParagraph"/>
                              <w:rPr>
                                <w:rFonts w:ascii="Times New Roman"/>
                                <w:sz w:val="20"/>
                              </w:rPr>
                            </w:pPr>
                          </w:p>
                        </w:tc>
                      </w:tr>
                      <w:tr w:rsidR="00E91817" w14:paraId="5F9F16F4" w14:textId="77777777">
                        <w:trPr>
                          <w:trHeight w:val="545"/>
                        </w:trPr>
                        <w:tc>
                          <w:tcPr>
                            <w:tcW w:w="813" w:type="dxa"/>
                          </w:tcPr>
                          <w:p w14:paraId="30AD634F" w14:textId="77777777" w:rsidR="00E91817" w:rsidRDefault="00000000">
                            <w:pPr>
                              <w:pStyle w:val="TableParagraph"/>
                              <w:spacing w:before="136"/>
                              <w:ind w:left="179" w:right="162"/>
                              <w:jc w:val="center"/>
                              <w:rPr>
                                <w:sz w:val="21"/>
                              </w:rPr>
                            </w:pPr>
                            <w:r>
                              <w:rPr>
                                <w:sz w:val="21"/>
                              </w:rPr>
                              <w:t>10</w:t>
                            </w:r>
                          </w:p>
                        </w:tc>
                        <w:tc>
                          <w:tcPr>
                            <w:tcW w:w="4244" w:type="dxa"/>
                          </w:tcPr>
                          <w:p w14:paraId="06C79004" w14:textId="77777777" w:rsidR="00E91817" w:rsidRDefault="00000000">
                            <w:pPr>
                              <w:pStyle w:val="TableParagraph"/>
                              <w:ind w:left="107"/>
                              <w:rPr>
                                <w:sz w:val="21"/>
                              </w:rPr>
                            </w:pPr>
                            <w:r>
                              <w:rPr>
                                <w:sz w:val="21"/>
                              </w:rPr>
                              <w:t>AI救援车成功驶入救援指挥基地B，并向塔台</w:t>
                            </w:r>
                          </w:p>
                          <w:p w14:paraId="30EC936A" w14:textId="77777777" w:rsidR="00E91817" w:rsidRDefault="00000000">
                            <w:pPr>
                              <w:pStyle w:val="TableParagraph"/>
                              <w:spacing w:before="4" w:line="251" w:lineRule="exact"/>
                              <w:ind w:left="107"/>
                              <w:rPr>
                                <w:sz w:val="21"/>
                              </w:rPr>
                            </w:pPr>
                            <w:r>
                              <w:rPr>
                                <w:sz w:val="21"/>
                              </w:rPr>
                              <w:t>发送任务完成指令</w:t>
                            </w:r>
                          </w:p>
                        </w:tc>
                        <w:tc>
                          <w:tcPr>
                            <w:tcW w:w="721" w:type="dxa"/>
                          </w:tcPr>
                          <w:p w14:paraId="7EE0188E" w14:textId="77777777" w:rsidR="00E91817" w:rsidRDefault="00000000">
                            <w:pPr>
                              <w:pStyle w:val="TableParagraph"/>
                              <w:spacing w:before="136"/>
                              <w:ind w:left="54" w:right="37"/>
                              <w:jc w:val="center"/>
                              <w:rPr>
                                <w:sz w:val="21"/>
                              </w:rPr>
                            </w:pPr>
                            <w:r>
                              <w:rPr>
                                <w:sz w:val="21"/>
                              </w:rPr>
                              <w:t>20</w:t>
                            </w:r>
                          </w:p>
                        </w:tc>
                        <w:tc>
                          <w:tcPr>
                            <w:tcW w:w="847" w:type="dxa"/>
                          </w:tcPr>
                          <w:p w14:paraId="761AF1A0" w14:textId="77777777" w:rsidR="00E91817" w:rsidRDefault="00E91817">
                            <w:pPr>
                              <w:pStyle w:val="TableParagraph"/>
                              <w:rPr>
                                <w:rFonts w:ascii="Times New Roman"/>
                                <w:sz w:val="20"/>
                              </w:rPr>
                            </w:pPr>
                          </w:p>
                        </w:tc>
                        <w:tc>
                          <w:tcPr>
                            <w:tcW w:w="993" w:type="dxa"/>
                          </w:tcPr>
                          <w:p w14:paraId="02B472A7" w14:textId="77777777" w:rsidR="00E91817" w:rsidRDefault="00E91817">
                            <w:pPr>
                              <w:pStyle w:val="TableParagraph"/>
                              <w:rPr>
                                <w:rFonts w:ascii="Times New Roman"/>
                                <w:sz w:val="20"/>
                              </w:rPr>
                            </w:pPr>
                          </w:p>
                        </w:tc>
                      </w:tr>
                      <w:tr w:rsidR="00E91817" w14:paraId="0583C920" w14:textId="77777777">
                        <w:trPr>
                          <w:trHeight w:val="545"/>
                        </w:trPr>
                        <w:tc>
                          <w:tcPr>
                            <w:tcW w:w="813" w:type="dxa"/>
                          </w:tcPr>
                          <w:p w14:paraId="754087E0" w14:textId="77777777" w:rsidR="00E91817" w:rsidRDefault="00000000">
                            <w:pPr>
                              <w:pStyle w:val="TableParagraph"/>
                              <w:spacing w:line="268" w:lineRule="exact"/>
                              <w:ind w:left="205"/>
                              <w:rPr>
                                <w:sz w:val="21"/>
                              </w:rPr>
                            </w:pPr>
                            <w:r>
                              <w:rPr>
                                <w:sz w:val="21"/>
                              </w:rPr>
                              <w:t>临时</w:t>
                            </w:r>
                          </w:p>
                          <w:p w14:paraId="47A9892C" w14:textId="77777777" w:rsidR="00E91817" w:rsidRDefault="00000000">
                            <w:pPr>
                              <w:pStyle w:val="TableParagraph"/>
                              <w:spacing w:before="4" w:line="252" w:lineRule="exact"/>
                              <w:ind w:left="157"/>
                              <w:rPr>
                                <w:sz w:val="21"/>
                              </w:rPr>
                            </w:pPr>
                            <w:r>
                              <w:rPr>
                                <w:sz w:val="21"/>
                              </w:rPr>
                              <w:t>任务1</w:t>
                            </w:r>
                          </w:p>
                        </w:tc>
                        <w:tc>
                          <w:tcPr>
                            <w:tcW w:w="4244" w:type="dxa"/>
                          </w:tcPr>
                          <w:p w14:paraId="4E002CEF" w14:textId="77777777" w:rsidR="00E91817" w:rsidRDefault="00000000">
                            <w:pPr>
                              <w:pStyle w:val="TableParagraph"/>
                              <w:spacing w:before="136"/>
                              <w:ind w:left="107"/>
                              <w:rPr>
                                <w:sz w:val="21"/>
                              </w:rPr>
                            </w:pPr>
                            <w:r>
                              <w:rPr>
                                <w:sz w:val="21"/>
                              </w:rPr>
                              <w:t>现场公布</w:t>
                            </w:r>
                          </w:p>
                        </w:tc>
                        <w:tc>
                          <w:tcPr>
                            <w:tcW w:w="721" w:type="dxa"/>
                          </w:tcPr>
                          <w:p w14:paraId="77C89F64" w14:textId="77777777" w:rsidR="00E91817" w:rsidRDefault="00000000">
                            <w:pPr>
                              <w:pStyle w:val="TableParagraph"/>
                              <w:spacing w:before="136"/>
                              <w:ind w:left="54" w:right="37"/>
                              <w:jc w:val="center"/>
                              <w:rPr>
                                <w:sz w:val="21"/>
                              </w:rPr>
                            </w:pPr>
                            <w:r>
                              <w:rPr>
                                <w:sz w:val="21"/>
                              </w:rPr>
                              <w:t>20</w:t>
                            </w:r>
                          </w:p>
                        </w:tc>
                        <w:tc>
                          <w:tcPr>
                            <w:tcW w:w="847" w:type="dxa"/>
                          </w:tcPr>
                          <w:p w14:paraId="6697C5F9" w14:textId="77777777" w:rsidR="00E91817" w:rsidRDefault="00E91817">
                            <w:pPr>
                              <w:pStyle w:val="TableParagraph"/>
                              <w:rPr>
                                <w:rFonts w:ascii="Times New Roman"/>
                                <w:sz w:val="20"/>
                              </w:rPr>
                            </w:pPr>
                          </w:p>
                        </w:tc>
                        <w:tc>
                          <w:tcPr>
                            <w:tcW w:w="993" w:type="dxa"/>
                          </w:tcPr>
                          <w:p w14:paraId="6792CB07" w14:textId="77777777" w:rsidR="00E91817" w:rsidRDefault="00E91817">
                            <w:pPr>
                              <w:pStyle w:val="TableParagraph"/>
                              <w:rPr>
                                <w:rFonts w:ascii="Times New Roman"/>
                                <w:sz w:val="20"/>
                              </w:rPr>
                            </w:pPr>
                          </w:p>
                        </w:tc>
                      </w:tr>
                      <w:tr w:rsidR="00E91817" w14:paraId="2CFE10A3" w14:textId="77777777">
                        <w:trPr>
                          <w:trHeight w:val="544"/>
                        </w:trPr>
                        <w:tc>
                          <w:tcPr>
                            <w:tcW w:w="813" w:type="dxa"/>
                          </w:tcPr>
                          <w:p w14:paraId="2BC79496" w14:textId="77777777" w:rsidR="00E91817" w:rsidRDefault="00000000">
                            <w:pPr>
                              <w:pStyle w:val="TableParagraph"/>
                              <w:spacing w:before="1"/>
                              <w:ind w:left="205"/>
                              <w:rPr>
                                <w:sz w:val="21"/>
                              </w:rPr>
                            </w:pPr>
                            <w:r>
                              <w:rPr>
                                <w:sz w:val="21"/>
                              </w:rPr>
                              <w:t>临时</w:t>
                            </w:r>
                          </w:p>
                          <w:p w14:paraId="229C0EAB" w14:textId="77777777" w:rsidR="00E91817" w:rsidRDefault="00000000">
                            <w:pPr>
                              <w:pStyle w:val="TableParagraph"/>
                              <w:spacing w:before="2" w:line="252" w:lineRule="exact"/>
                              <w:ind w:left="157"/>
                              <w:rPr>
                                <w:sz w:val="21"/>
                              </w:rPr>
                            </w:pPr>
                            <w:r>
                              <w:rPr>
                                <w:sz w:val="21"/>
                              </w:rPr>
                              <w:t>任务2</w:t>
                            </w:r>
                          </w:p>
                        </w:tc>
                        <w:tc>
                          <w:tcPr>
                            <w:tcW w:w="4244" w:type="dxa"/>
                          </w:tcPr>
                          <w:p w14:paraId="57EB773C" w14:textId="77777777" w:rsidR="00E91817" w:rsidRDefault="00000000">
                            <w:pPr>
                              <w:pStyle w:val="TableParagraph"/>
                              <w:spacing w:before="135"/>
                              <w:ind w:left="107"/>
                              <w:rPr>
                                <w:sz w:val="21"/>
                              </w:rPr>
                            </w:pPr>
                            <w:r>
                              <w:rPr>
                                <w:sz w:val="21"/>
                              </w:rPr>
                              <w:t>现场公布</w:t>
                            </w:r>
                          </w:p>
                        </w:tc>
                        <w:tc>
                          <w:tcPr>
                            <w:tcW w:w="721" w:type="dxa"/>
                          </w:tcPr>
                          <w:p w14:paraId="7F4A0CB7" w14:textId="77777777" w:rsidR="00E91817" w:rsidRDefault="00000000">
                            <w:pPr>
                              <w:pStyle w:val="TableParagraph"/>
                              <w:spacing w:before="135"/>
                              <w:ind w:left="54" w:right="37"/>
                              <w:jc w:val="center"/>
                              <w:rPr>
                                <w:sz w:val="21"/>
                              </w:rPr>
                            </w:pPr>
                            <w:r>
                              <w:rPr>
                                <w:sz w:val="21"/>
                              </w:rPr>
                              <w:t>20</w:t>
                            </w:r>
                          </w:p>
                        </w:tc>
                        <w:tc>
                          <w:tcPr>
                            <w:tcW w:w="847" w:type="dxa"/>
                          </w:tcPr>
                          <w:p w14:paraId="56D6B31A" w14:textId="77777777" w:rsidR="00E91817" w:rsidRDefault="00E91817">
                            <w:pPr>
                              <w:pStyle w:val="TableParagraph"/>
                              <w:rPr>
                                <w:rFonts w:ascii="Times New Roman"/>
                                <w:sz w:val="20"/>
                              </w:rPr>
                            </w:pPr>
                          </w:p>
                        </w:tc>
                        <w:tc>
                          <w:tcPr>
                            <w:tcW w:w="993" w:type="dxa"/>
                          </w:tcPr>
                          <w:p w14:paraId="05A1D892" w14:textId="77777777" w:rsidR="00E91817" w:rsidRDefault="00E91817">
                            <w:pPr>
                              <w:pStyle w:val="TableParagraph"/>
                              <w:rPr>
                                <w:rFonts w:ascii="Times New Roman"/>
                                <w:sz w:val="20"/>
                              </w:rPr>
                            </w:pPr>
                          </w:p>
                        </w:tc>
                      </w:tr>
                      <w:tr w:rsidR="00E91817" w14:paraId="296EDB10" w14:textId="77777777">
                        <w:trPr>
                          <w:trHeight w:val="396"/>
                        </w:trPr>
                        <w:tc>
                          <w:tcPr>
                            <w:tcW w:w="5057" w:type="dxa"/>
                            <w:gridSpan w:val="2"/>
                          </w:tcPr>
                          <w:p w14:paraId="29D10E84" w14:textId="77777777" w:rsidR="00E91817" w:rsidRDefault="00000000">
                            <w:pPr>
                              <w:pStyle w:val="TableParagraph"/>
                              <w:spacing w:before="49"/>
                              <w:ind w:left="2196" w:right="2179"/>
                              <w:jc w:val="center"/>
                              <w:rPr>
                                <w:sz w:val="21"/>
                              </w:rPr>
                            </w:pPr>
                            <w:r>
                              <w:rPr>
                                <w:sz w:val="21"/>
                              </w:rPr>
                              <w:t>违例</w:t>
                            </w:r>
                          </w:p>
                        </w:tc>
                        <w:tc>
                          <w:tcPr>
                            <w:tcW w:w="721" w:type="dxa"/>
                          </w:tcPr>
                          <w:p w14:paraId="54269480" w14:textId="77777777" w:rsidR="00E91817" w:rsidRDefault="00000000">
                            <w:pPr>
                              <w:pStyle w:val="TableParagraph"/>
                              <w:spacing w:before="49"/>
                              <w:ind w:left="54" w:right="49"/>
                              <w:jc w:val="center"/>
                              <w:rPr>
                                <w:sz w:val="21"/>
                              </w:rPr>
                            </w:pPr>
                            <w:r>
                              <w:rPr>
                                <w:w w:val="90"/>
                                <w:sz w:val="21"/>
                              </w:rPr>
                              <w:t>-10/次</w:t>
                            </w:r>
                          </w:p>
                        </w:tc>
                        <w:tc>
                          <w:tcPr>
                            <w:tcW w:w="847" w:type="dxa"/>
                          </w:tcPr>
                          <w:p w14:paraId="671BD554" w14:textId="77777777" w:rsidR="00E91817" w:rsidRDefault="00E91817">
                            <w:pPr>
                              <w:pStyle w:val="TableParagraph"/>
                              <w:rPr>
                                <w:rFonts w:ascii="Times New Roman"/>
                                <w:sz w:val="20"/>
                              </w:rPr>
                            </w:pPr>
                          </w:p>
                        </w:tc>
                        <w:tc>
                          <w:tcPr>
                            <w:tcW w:w="993" w:type="dxa"/>
                          </w:tcPr>
                          <w:p w14:paraId="31D3E7C2" w14:textId="77777777" w:rsidR="00E91817" w:rsidRDefault="00E91817">
                            <w:pPr>
                              <w:pStyle w:val="TableParagraph"/>
                              <w:rPr>
                                <w:rFonts w:ascii="Times New Roman"/>
                                <w:sz w:val="20"/>
                              </w:rPr>
                            </w:pPr>
                          </w:p>
                        </w:tc>
                      </w:tr>
                      <w:tr w:rsidR="00E91817" w14:paraId="027DBF6E" w14:textId="77777777">
                        <w:trPr>
                          <w:trHeight w:val="397"/>
                        </w:trPr>
                        <w:tc>
                          <w:tcPr>
                            <w:tcW w:w="5778" w:type="dxa"/>
                            <w:gridSpan w:val="3"/>
                          </w:tcPr>
                          <w:p w14:paraId="1CD6C9A2" w14:textId="77777777" w:rsidR="00E91817" w:rsidRDefault="00000000">
                            <w:pPr>
                              <w:pStyle w:val="TableParagraph"/>
                              <w:spacing w:before="48"/>
                              <w:ind w:left="2568" w:right="2319"/>
                              <w:jc w:val="center"/>
                              <w:rPr>
                                <w:sz w:val="21"/>
                              </w:rPr>
                            </w:pPr>
                            <w:r>
                              <w:rPr>
                                <w:sz w:val="21"/>
                              </w:rPr>
                              <w:t>重启次数</w:t>
                            </w:r>
                          </w:p>
                        </w:tc>
                        <w:tc>
                          <w:tcPr>
                            <w:tcW w:w="847" w:type="dxa"/>
                          </w:tcPr>
                          <w:p w14:paraId="77021700" w14:textId="77777777" w:rsidR="00E91817" w:rsidRDefault="00E91817">
                            <w:pPr>
                              <w:pStyle w:val="TableParagraph"/>
                              <w:rPr>
                                <w:rFonts w:ascii="Times New Roman"/>
                                <w:sz w:val="20"/>
                              </w:rPr>
                            </w:pPr>
                          </w:p>
                        </w:tc>
                        <w:tc>
                          <w:tcPr>
                            <w:tcW w:w="993" w:type="dxa"/>
                          </w:tcPr>
                          <w:p w14:paraId="26396253" w14:textId="77777777" w:rsidR="00E91817" w:rsidRDefault="00E91817">
                            <w:pPr>
                              <w:pStyle w:val="TableParagraph"/>
                              <w:rPr>
                                <w:rFonts w:ascii="Times New Roman"/>
                                <w:sz w:val="20"/>
                              </w:rPr>
                            </w:pPr>
                          </w:p>
                        </w:tc>
                      </w:tr>
                      <w:tr w:rsidR="00E91817" w14:paraId="4F7C013E" w14:textId="77777777">
                        <w:trPr>
                          <w:trHeight w:val="396"/>
                        </w:trPr>
                        <w:tc>
                          <w:tcPr>
                            <w:tcW w:w="5057" w:type="dxa"/>
                            <w:gridSpan w:val="2"/>
                          </w:tcPr>
                          <w:p w14:paraId="2D25980F" w14:textId="77777777" w:rsidR="00E91817" w:rsidRDefault="00000000">
                            <w:pPr>
                              <w:pStyle w:val="TableParagraph"/>
                              <w:spacing w:before="63"/>
                              <w:ind w:left="2196" w:right="2179"/>
                              <w:jc w:val="center"/>
                              <w:rPr>
                                <w:sz w:val="21"/>
                              </w:rPr>
                            </w:pPr>
                            <w:r>
                              <w:rPr>
                                <w:sz w:val="21"/>
                              </w:rPr>
                              <w:t>总分</w:t>
                            </w:r>
                          </w:p>
                        </w:tc>
                        <w:tc>
                          <w:tcPr>
                            <w:tcW w:w="721" w:type="dxa"/>
                          </w:tcPr>
                          <w:p w14:paraId="16473AAA" w14:textId="77777777" w:rsidR="00E91817" w:rsidRDefault="00000000">
                            <w:pPr>
                              <w:pStyle w:val="TableParagraph"/>
                              <w:spacing w:before="63"/>
                              <w:ind w:left="54" w:right="37"/>
                              <w:jc w:val="center"/>
                              <w:rPr>
                                <w:sz w:val="21"/>
                              </w:rPr>
                            </w:pPr>
                            <w:r>
                              <w:rPr>
                                <w:sz w:val="21"/>
                              </w:rPr>
                              <w:t>240</w:t>
                            </w:r>
                          </w:p>
                        </w:tc>
                        <w:tc>
                          <w:tcPr>
                            <w:tcW w:w="847" w:type="dxa"/>
                          </w:tcPr>
                          <w:p w14:paraId="45A2539D" w14:textId="77777777" w:rsidR="00E91817" w:rsidRDefault="00E91817">
                            <w:pPr>
                              <w:pStyle w:val="TableParagraph"/>
                              <w:rPr>
                                <w:rFonts w:ascii="Times New Roman"/>
                                <w:sz w:val="20"/>
                              </w:rPr>
                            </w:pPr>
                          </w:p>
                        </w:tc>
                        <w:tc>
                          <w:tcPr>
                            <w:tcW w:w="993" w:type="dxa"/>
                          </w:tcPr>
                          <w:p w14:paraId="7F6E8F4A" w14:textId="77777777" w:rsidR="00E91817" w:rsidRDefault="00E91817">
                            <w:pPr>
                              <w:pStyle w:val="TableParagraph"/>
                              <w:rPr>
                                <w:rFonts w:ascii="Times New Roman"/>
                                <w:sz w:val="20"/>
                              </w:rPr>
                            </w:pPr>
                          </w:p>
                        </w:tc>
                      </w:tr>
                      <w:tr w:rsidR="00E91817" w14:paraId="230E53A7" w14:textId="77777777">
                        <w:trPr>
                          <w:trHeight w:val="397"/>
                        </w:trPr>
                        <w:tc>
                          <w:tcPr>
                            <w:tcW w:w="5057" w:type="dxa"/>
                            <w:gridSpan w:val="2"/>
                          </w:tcPr>
                          <w:p w14:paraId="63488EFF" w14:textId="77777777" w:rsidR="00E91817" w:rsidRDefault="00000000">
                            <w:pPr>
                              <w:pStyle w:val="TableParagraph"/>
                              <w:spacing w:before="62"/>
                              <w:ind w:left="2196" w:right="2181"/>
                              <w:jc w:val="center"/>
                              <w:rPr>
                                <w:sz w:val="21"/>
                              </w:rPr>
                            </w:pPr>
                            <w:r>
                              <w:rPr>
                                <w:sz w:val="21"/>
                              </w:rPr>
                              <w:t>总时长</w:t>
                            </w:r>
                          </w:p>
                        </w:tc>
                        <w:tc>
                          <w:tcPr>
                            <w:tcW w:w="721" w:type="dxa"/>
                          </w:tcPr>
                          <w:p w14:paraId="71A2C6EB" w14:textId="77777777" w:rsidR="00E91817" w:rsidRDefault="00E91817">
                            <w:pPr>
                              <w:pStyle w:val="TableParagraph"/>
                              <w:rPr>
                                <w:rFonts w:ascii="Times New Roman"/>
                                <w:sz w:val="20"/>
                              </w:rPr>
                            </w:pPr>
                          </w:p>
                        </w:tc>
                        <w:tc>
                          <w:tcPr>
                            <w:tcW w:w="847" w:type="dxa"/>
                          </w:tcPr>
                          <w:p w14:paraId="0CB60FFF" w14:textId="77777777" w:rsidR="00E91817" w:rsidRDefault="00E91817">
                            <w:pPr>
                              <w:pStyle w:val="TableParagraph"/>
                              <w:rPr>
                                <w:rFonts w:ascii="Times New Roman"/>
                                <w:sz w:val="20"/>
                              </w:rPr>
                            </w:pPr>
                          </w:p>
                        </w:tc>
                        <w:tc>
                          <w:tcPr>
                            <w:tcW w:w="993" w:type="dxa"/>
                          </w:tcPr>
                          <w:p w14:paraId="3F906F65" w14:textId="77777777" w:rsidR="00E91817" w:rsidRDefault="00E91817">
                            <w:pPr>
                              <w:pStyle w:val="TableParagraph"/>
                              <w:rPr>
                                <w:rFonts w:ascii="Times New Roman"/>
                                <w:sz w:val="20"/>
                              </w:rPr>
                            </w:pPr>
                          </w:p>
                        </w:tc>
                      </w:tr>
                    </w:tbl>
                    <w:p w14:paraId="77ABFEF6" w14:textId="77777777" w:rsidR="00E91817" w:rsidRDefault="00E91817">
                      <w:pPr>
                        <w:pStyle w:val="a3"/>
                      </w:pPr>
                    </w:p>
                  </w:txbxContent>
                </v:textbox>
                <w10:wrap anchorx="page" anchory="page"/>
              </v:shape>
            </w:pict>
          </mc:Fallback>
        </mc:AlternateContent>
      </w:r>
    </w:p>
    <w:p w14:paraId="210F190C" w14:textId="77777777" w:rsidR="00E91817" w:rsidRDefault="00E91817">
      <w:pPr>
        <w:rPr>
          <w:sz w:val="2"/>
          <w:szCs w:val="2"/>
        </w:rPr>
        <w:sectPr w:rsidR="00E91817">
          <w:pgSz w:w="11910" w:h="16840"/>
          <w:pgMar w:top="1420" w:right="960" w:bottom="280" w:left="15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22"/>
      </w:tblGrid>
      <w:tr w:rsidR="00E91817" w14:paraId="0FAE8651" w14:textId="77777777">
        <w:trPr>
          <w:trHeight w:val="13807"/>
        </w:trPr>
        <w:tc>
          <w:tcPr>
            <w:tcW w:w="8522" w:type="dxa"/>
          </w:tcPr>
          <w:p w14:paraId="5B409EB9" w14:textId="77777777" w:rsidR="00E91817" w:rsidRDefault="00000000">
            <w:pPr>
              <w:pStyle w:val="TableParagraph"/>
              <w:spacing w:before="171" w:line="242" w:lineRule="auto"/>
              <w:ind w:left="107" w:right="98"/>
              <w:jc w:val="both"/>
              <w:rPr>
                <w:sz w:val="24"/>
              </w:rPr>
            </w:pPr>
            <w:r>
              <w:rPr>
                <w:sz w:val="24"/>
              </w:rPr>
              <w:lastRenderedPageBreak/>
              <w:t>高生产效率，进行安全的生产。本项目使学生通过对智能车间 A 机器人与智能分拣 B 机器人的编程与调试，完成相关任务，同时了解智能工厂的基本概念以及运作流程，成功达到智能制造的“彼岸”。</w:t>
            </w:r>
          </w:p>
          <w:p w14:paraId="59161658" w14:textId="77777777" w:rsidR="00E91817" w:rsidRDefault="00000000">
            <w:pPr>
              <w:pStyle w:val="TableParagraph"/>
              <w:numPr>
                <w:ilvl w:val="0"/>
                <w:numId w:val="27"/>
              </w:numPr>
              <w:tabs>
                <w:tab w:val="left" w:pos="389"/>
              </w:tabs>
              <w:spacing w:before="3"/>
              <w:ind w:hanging="282"/>
              <w:jc w:val="both"/>
              <w:rPr>
                <w:b/>
                <w:sz w:val="28"/>
              </w:rPr>
            </w:pPr>
            <w:bookmarkStart w:id="2" w:name="3_场地与环境"/>
            <w:bookmarkEnd w:id="2"/>
            <w:r>
              <w:rPr>
                <w:b/>
                <w:sz w:val="28"/>
              </w:rPr>
              <w:t>场地与环境</w:t>
            </w:r>
          </w:p>
          <w:p w14:paraId="3F640077" w14:textId="77777777" w:rsidR="00E91817" w:rsidRDefault="00000000">
            <w:pPr>
              <w:pStyle w:val="TableParagraph"/>
              <w:numPr>
                <w:ilvl w:val="1"/>
                <w:numId w:val="27"/>
              </w:numPr>
              <w:tabs>
                <w:tab w:val="left" w:pos="1071"/>
              </w:tabs>
              <w:spacing w:before="2"/>
              <w:ind w:hanging="484"/>
              <w:rPr>
                <w:b/>
                <w:sz w:val="24"/>
              </w:rPr>
            </w:pPr>
            <w:bookmarkStart w:id="3" w:name="3.1_场地构成"/>
            <w:bookmarkEnd w:id="3"/>
            <w:r>
              <w:rPr>
                <w:b/>
                <w:sz w:val="24"/>
              </w:rPr>
              <w:t>场地构成</w:t>
            </w:r>
          </w:p>
          <w:p w14:paraId="7A72AE8B" w14:textId="77777777" w:rsidR="00E91817" w:rsidRDefault="00000000">
            <w:pPr>
              <w:pStyle w:val="TableParagraph"/>
              <w:spacing w:before="5" w:line="242" w:lineRule="auto"/>
              <w:ind w:left="107" w:right="95" w:firstLine="480"/>
              <w:rPr>
                <w:sz w:val="24"/>
              </w:rPr>
            </w:pPr>
            <w:r>
              <w:rPr>
                <w:sz w:val="24"/>
              </w:rPr>
              <w:t>比赛场地为长方形，长宽尺寸是 2600mm*1600mm，比赛场地四周没有围栏。场地材质是刀刮布。小学组和初中组竞赛场地如图 1 所示，高中（中职）</w:t>
            </w:r>
          </w:p>
          <w:p w14:paraId="1C9EF81E" w14:textId="77777777" w:rsidR="00E91817" w:rsidRDefault="00000000">
            <w:pPr>
              <w:pStyle w:val="TableParagraph"/>
              <w:spacing w:before="3"/>
              <w:ind w:left="107"/>
              <w:rPr>
                <w:sz w:val="24"/>
              </w:rPr>
            </w:pPr>
            <w:r>
              <w:rPr>
                <w:sz w:val="24"/>
              </w:rPr>
              <w:t>组竞赛场地如图 2 所示。</w:t>
            </w:r>
          </w:p>
          <w:p w14:paraId="19A166D9" w14:textId="77777777" w:rsidR="00E91817" w:rsidRDefault="00000000">
            <w:pPr>
              <w:pStyle w:val="TableParagraph"/>
              <w:ind w:left="578"/>
              <w:rPr>
                <w:sz w:val="20"/>
              </w:rPr>
            </w:pPr>
            <w:r>
              <w:rPr>
                <w:noProof/>
                <w:sz w:val="20"/>
              </w:rPr>
              <w:drawing>
                <wp:inline distT="0" distB="0" distL="0" distR="0" wp14:anchorId="29EA4DD1" wp14:editId="1CB804D9">
                  <wp:extent cx="4613275" cy="283781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9" cstate="print"/>
                          <a:stretch>
                            <a:fillRect/>
                          </a:stretch>
                        </pic:blipFill>
                        <pic:spPr>
                          <a:xfrm>
                            <a:off x="0" y="0"/>
                            <a:ext cx="4613829" cy="2838354"/>
                          </a:xfrm>
                          <a:prstGeom prst="rect">
                            <a:avLst/>
                          </a:prstGeom>
                        </pic:spPr>
                      </pic:pic>
                    </a:graphicData>
                  </a:graphic>
                </wp:inline>
              </w:drawing>
            </w:r>
          </w:p>
          <w:p w14:paraId="5FF36567" w14:textId="77777777" w:rsidR="00E91817" w:rsidRDefault="00000000">
            <w:pPr>
              <w:pStyle w:val="TableParagraph"/>
              <w:spacing w:before="62"/>
              <w:ind w:left="2543"/>
              <w:jc w:val="both"/>
              <w:rPr>
                <w:b/>
                <w:sz w:val="24"/>
              </w:rPr>
            </w:pPr>
            <w:r>
              <w:rPr>
                <w:b/>
                <w:sz w:val="24"/>
              </w:rPr>
              <w:t>图 1 小学组、初中组场地示意图</w:t>
            </w:r>
          </w:p>
          <w:p w14:paraId="178600B4" w14:textId="77777777" w:rsidR="00E91817" w:rsidRDefault="00000000">
            <w:pPr>
              <w:pStyle w:val="TableParagraph"/>
              <w:ind w:left="578"/>
              <w:rPr>
                <w:sz w:val="20"/>
              </w:rPr>
            </w:pPr>
            <w:r>
              <w:rPr>
                <w:noProof/>
                <w:sz w:val="20"/>
              </w:rPr>
              <w:drawing>
                <wp:inline distT="0" distB="0" distL="0" distR="0" wp14:anchorId="5A9EBBF7" wp14:editId="169DE958">
                  <wp:extent cx="4613275" cy="283781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0" cstate="print"/>
                          <a:stretch>
                            <a:fillRect/>
                          </a:stretch>
                        </pic:blipFill>
                        <pic:spPr>
                          <a:xfrm>
                            <a:off x="0" y="0"/>
                            <a:ext cx="4613829" cy="2838354"/>
                          </a:xfrm>
                          <a:prstGeom prst="rect">
                            <a:avLst/>
                          </a:prstGeom>
                        </pic:spPr>
                      </pic:pic>
                    </a:graphicData>
                  </a:graphic>
                </wp:inline>
              </w:drawing>
            </w:r>
          </w:p>
          <w:p w14:paraId="0AD5BC88" w14:textId="77777777" w:rsidR="00E91817" w:rsidRDefault="00000000">
            <w:pPr>
              <w:pStyle w:val="TableParagraph"/>
              <w:spacing w:before="62"/>
              <w:ind w:left="2663"/>
              <w:jc w:val="both"/>
              <w:rPr>
                <w:b/>
                <w:sz w:val="24"/>
              </w:rPr>
            </w:pPr>
            <w:r>
              <w:rPr>
                <w:b/>
                <w:sz w:val="24"/>
              </w:rPr>
              <w:t>图 2 高中(中职)组场地示意图</w:t>
            </w:r>
          </w:p>
          <w:p w14:paraId="44AE574B" w14:textId="77777777" w:rsidR="00E91817" w:rsidRDefault="00000000">
            <w:pPr>
              <w:pStyle w:val="TableParagraph"/>
              <w:numPr>
                <w:ilvl w:val="1"/>
                <w:numId w:val="27"/>
              </w:numPr>
              <w:tabs>
                <w:tab w:val="left" w:pos="1071"/>
              </w:tabs>
              <w:spacing w:before="4"/>
              <w:ind w:hanging="484"/>
              <w:jc w:val="both"/>
              <w:rPr>
                <w:b/>
                <w:sz w:val="24"/>
              </w:rPr>
            </w:pPr>
            <w:bookmarkStart w:id="4" w:name="3.2_赛场环境"/>
            <w:bookmarkEnd w:id="4"/>
            <w:r>
              <w:rPr>
                <w:b/>
                <w:sz w:val="24"/>
              </w:rPr>
              <w:t>赛场环境</w:t>
            </w:r>
          </w:p>
          <w:p w14:paraId="6F57A053" w14:textId="77777777" w:rsidR="00E91817" w:rsidRDefault="00000000">
            <w:pPr>
              <w:pStyle w:val="TableParagraph"/>
              <w:spacing w:before="2" w:line="242" w:lineRule="auto"/>
              <w:ind w:left="107" w:right="95" w:firstLine="480"/>
              <w:jc w:val="both"/>
              <w:rPr>
                <w:sz w:val="24"/>
              </w:rPr>
            </w:pPr>
            <w:r>
              <w:rPr>
                <w:sz w:val="24"/>
              </w:rPr>
              <w:t>比赛场地环境为低照度。由于一般赛场环境的不确定因素较多，例如：场地纸不平整、地板上有裂缝、光照条件有变化等，参赛队在设计机器人时应考虑各种应对措施。比赛场地尺寸的允许误差是±10mm，参赛队设计机器人时必</w:t>
            </w:r>
          </w:p>
        </w:tc>
      </w:tr>
    </w:tbl>
    <w:p w14:paraId="35639623" w14:textId="77777777" w:rsidR="00E91817" w:rsidRDefault="00E91817">
      <w:pPr>
        <w:spacing w:line="242" w:lineRule="auto"/>
        <w:jc w:val="both"/>
        <w:rPr>
          <w:sz w:val="24"/>
        </w:rPr>
        <w:sectPr w:rsidR="00E91817">
          <w:pgSz w:w="11910" w:h="16840"/>
          <w:pgMar w:top="1420" w:right="960" w:bottom="280" w:left="15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22"/>
      </w:tblGrid>
      <w:tr w:rsidR="00E91817" w14:paraId="51DEEC04" w14:textId="77777777">
        <w:trPr>
          <w:trHeight w:val="12011"/>
        </w:trPr>
        <w:tc>
          <w:tcPr>
            <w:tcW w:w="8522" w:type="dxa"/>
          </w:tcPr>
          <w:p w14:paraId="488385D8" w14:textId="77777777" w:rsidR="00E91817" w:rsidRDefault="00000000">
            <w:pPr>
              <w:pStyle w:val="TableParagraph"/>
              <w:spacing w:before="171"/>
              <w:ind w:left="107"/>
              <w:rPr>
                <w:sz w:val="24"/>
              </w:rPr>
            </w:pPr>
            <w:r>
              <w:rPr>
                <w:sz w:val="24"/>
              </w:rPr>
              <w:lastRenderedPageBreak/>
              <w:t>须充分考虑。</w:t>
            </w:r>
          </w:p>
          <w:p w14:paraId="78B29418" w14:textId="77777777" w:rsidR="00E91817" w:rsidRDefault="00000000">
            <w:pPr>
              <w:pStyle w:val="TableParagraph"/>
              <w:spacing w:before="4"/>
              <w:ind w:left="587"/>
              <w:jc w:val="both"/>
              <w:rPr>
                <w:b/>
                <w:sz w:val="24"/>
              </w:rPr>
            </w:pPr>
            <w:bookmarkStart w:id="5" w:name="3.3_任务道具"/>
            <w:bookmarkEnd w:id="5"/>
            <w:r>
              <w:rPr>
                <w:b/>
                <w:sz w:val="24"/>
              </w:rPr>
              <w:t>3.3 任务道具</w:t>
            </w:r>
          </w:p>
          <w:p w14:paraId="75E85ABF" w14:textId="77777777" w:rsidR="00E91817" w:rsidRDefault="00000000">
            <w:pPr>
              <w:pStyle w:val="TableParagraph"/>
              <w:spacing w:before="5" w:line="242" w:lineRule="auto"/>
              <w:ind w:left="107" w:right="97" w:firstLine="480"/>
              <w:jc w:val="both"/>
              <w:rPr>
                <w:sz w:val="24"/>
              </w:rPr>
            </w:pPr>
            <w:r>
              <w:rPr>
                <w:sz w:val="24"/>
              </w:rPr>
              <w:t>A</w:t>
            </w:r>
            <w:r>
              <w:rPr>
                <w:spacing w:val="-16"/>
                <w:sz w:val="24"/>
              </w:rPr>
              <w:t xml:space="preserve"> 类、</w:t>
            </w:r>
            <w:r>
              <w:rPr>
                <w:sz w:val="24"/>
              </w:rPr>
              <w:t>B</w:t>
            </w:r>
            <w:r>
              <w:rPr>
                <w:spacing w:val="-15"/>
                <w:sz w:val="24"/>
              </w:rPr>
              <w:t xml:space="preserve"> 类、</w:t>
            </w:r>
            <w:r>
              <w:rPr>
                <w:sz w:val="24"/>
              </w:rPr>
              <w:t>C</w:t>
            </w:r>
            <w:r>
              <w:rPr>
                <w:spacing w:val="-16"/>
                <w:sz w:val="24"/>
              </w:rPr>
              <w:t xml:space="preserve"> 类、</w:t>
            </w:r>
            <w:r>
              <w:rPr>
                <w:sz w:val="24"/>
              </w:rPr>
              <w:t>D</w:t>
            </w:r>
            <w:r>
              <w:rPr>
                <w:spacing w:val="-10"/>
                <w:sz w:val="24"/>
              </w:rPr>
              <w:t xml:space="preserve"> 类四种原料，长为 </w:t>
            </w:r>
            <w:r>
              <w:rPr>
                <w:sz w:val="24"/>
              </w:rPr>
              <w:t>50mm</w:t>
            </w:r>
            <w:r>
              <w:rPr>
                <w:spacing w:val="-13"/>
                <w:sz w:val="24"/>
              </w:rPr>
              <w:t xml:space="preserve">、宽为 </w:t>
            </w:r>
            <w:r>
              <w:rPr>
                <w:sz w:val="24"/>
              </w:rPr>
              <w:t>50mm</w:t>
            </w:r>
            <w:r>
              <w:rPr>
                <w:spacing w:val="-12"/>
                <w:sz w:val="24"/>
              </w:rPr>
              <w:t xml:space="preserve">、高为 </w:t>
            </w:r>
            <w:r>
              <w:rPr>
                <w:sz w:val="24"/>
              </w:rPr>
              <w:t>50mm</w:t>
            </w:r>
            <w:r>
              <w:rPr>
                <w:spacing w:val="-18"/>
                <w:sz w:val="24"/>
              </w:rPr>
              <w:t xml:space="preserve"> 的泡</w:t>
            </w:r>
            <w:r>
              <w:rPr>
                <w:spacing w:val="4"/>
                <w:sz w:val="24"/>
              </w:rPr>
              <w:t>沫材质正方体，有绿</w:t>
            </w:r>
            <w:r>
              <w:rPr>
                <w:sz w:val="24"/>
              </w:rPr>
              <w:t>（A</w:t>
            </w:r>
            <w:r>
              <w:rPr>
                <w:spacing w:val="-9"/>
                <w:sz w:val="24"/>
              </w:rPr>
              <w:t xml:space="preserve"> 类原料</w:t>
            </w:r>
            <w:r>
              <w:rPr>
                <w:spacing w:val="4"/>
                <w:sz w:val="24"/>
              </w:rPr>
              <w:t>）</w:t>
            </w:r>
            <w:r>
              <w:rPr>
                <w:spacing w:val="5"/>
                <w:sz w:val="24"/>
              </w:rPr>
              <w:t>、红</w:t>
            </w:r>
            <w:r>
              <w:rPr>
                <w:spacing w:val="3"/>
                <w:sz w:val="24"/>
              </w:rPr>
              <w:t>（B</w:t>
            </w:r>
            <w:r>
              <w:rPr>
                <w:spacing w:val="-8"/>
                <w:sz w:val="24"/>
              </w:rPr>
              <w:t xml:space="preserve"> 类原料</w:t>
            </w:r>
            <w:r>
              <w:rPr>
                <w:spacing w:val="4"/>
                <w:sz w:val="24"/>
              </w:rPr>
              <w:t>）</w:t>
            </w:r>
            <w:r>
              <w:rPr>
                <w:spacing w:val="5"/>
                <w:sz w:val="24"/>
              </w:rPr>
              <w:t>、黄</w:t>
            </w:r>
            <w:r>
              <w:rPr>
                <w:sz w:val="24"/>
              </w:rPr>
              <w:t>（C</w:t>
            </w:r>
            <w:r>
              <w:rPr>
                <w:spacing w:val="-8"/>
                <w:sz w:val="24"/>
              </w:rPr>
              <w:t xml:space="preserve"> 类原料</w:t>
            </w:r>
            <w:r>
              <w:rPr>
                <w:spacing w:val="4"/>
                <w:sz w:val="24"/>
              </w:rPr>
              <w:t>）</w:t>
            </w:r>
            <w:r>
              <w:rPr>
                <w:spacing w:val="5"/>
                <w:sz w:val="24"/>
              </w:rPr>
              <w:t>、蓝</w:t>
            </w:r>
            <w:r>
              <w:rPr>
                <w:sz w:val="24"/>
              </w:rPr>
              <w:t xml:space="preserve">（D </w:t>
            </w:r>
            <w:r>
              <w:rPr>
                <w:spacing w:val="5"/>
                <w:sz w:val="24"/>
              </w:rPr>
              <w:t>类原料</w:t>
            </w:r>
            <w:r>
              <w:rPr>
                <w:sz w:val="24"/>
              </w:rPr>
              <w:t>）4</w:t>
            </w:r>
            <w:r>
              <w:rPr>
                <w:spacing w:val="-16"/>
                <w:sz w:val="24"/>
              </w:rPr>
              <w:t xml:space="preserve"> 种颜色各 </w:t>
            </w:r>
            <w:r>
              <w:rPr>
                <w:sz w:val="24"/>
              </w:rPr>
              <w:t>1</w:t>
            </w:r>
            <w:r>
              <w:rPr>
                <w:spacing w:val="-2"/>
                <w:sz w:val="24"/>
              </w:rPr>
              <w:t xml:space="preserve"> </w:t>
            </w:r>
            <w:proofErr w:type="gramStart"/>
            <w:r>
              <w:rPr>
                <w:spacing w:val="-2"/>
                <w:sz w:val="24"/>
              </w:rPr>
              <w:t>个</w:t>
            </w:r>
            <w:proofErr w:type="gramEnd"/>
            <w:r>
              <w:rPr>
                <w:spacing w:val="-2"/>
                <w:sz w:val="24"/>
              </w:rPr>
              <w:t>。原料任务道具对应任务点进行摆放，初始摆放位置为任务</w:t>
            </w:r>
            <w:proofErr w:type="gramStart"/>
            <w:r>
              <w:rPr>
                <w:spacing w:val="-2"/>
                <w:sz w:val="24"/>
              </w:rPr>
              <w:t>点中心</w:t>
            </w:r>
            <w:proofErr w:type="gramEnd"/>
            <w:r>
              <w:rPr>
                <w:spacing w:val="-2"/>
                <w:sz w:val="24"/>
              </w:rPr>
              <w:t>位置。</w:t>
            </w:r>
          </w:p>
          <w:p w14:paraId="6DEE3F4E" w14:textId="77777777" w:rsidR="00E91817" w:rsidRDefault="00000000">
            <w:pPr>
              <w:pStyle w:val="TableParagraph"/>
              <w:ind w:left="218"/>
              <w:rPr>
                <w:sz w:val="20"/>
              </w:rPr>
            </w:pPr>
            <w:r>
              <w:rPr>
                <w:noProof/>
                <w:sz w:val="20"/>
              </w:rPr>
              <w:drawing>
                <wp:inline distT="0" distB="0" distL="0" distR="0" wp14:anchorId="430D9D0D" wp14:editId="7C4ECB85">
                  <wp:extent cx="5118100" cy="117856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1" cstate="print"/>
                          <a:stretch>
                            <a:fillRect/>
                          </a:stretch>
                        </pic:blipFill>
                        <pic:spPr>
                          <a:xfrm>
                            <a:off x="0" y="0"/>
                            <a:ext cx="5118311" cy="1178718"/>
                          </a:xfrm>
                          <a:prstGeom prst="rect">
                            <a:avLst/>
                          </a:prstGeom>
                        </pic:spPr>
                      </pic:pic>
                    </a:graphicData>
                  </a:graphic>
                </wp:inline>
              </w:drawing>
            </w:r>
          </w:p>
          <w:p w14:paraId="67FF7F28" w14:textId="77777777" w:rsidR="00E91817" w:rsidRDefault="00000000">
            <w:pPr>
              <w:pStyle w:val="TableParagraph"/>
              <w:spacing w:before="64"/>
              <w:ind w:left="3386"/>
              <w:jc w:val="both"/>
              <w:rPr>
                <w:b/>
                <w:sz w:val="24"/>
              </w:rPr>
            </w:pPr>
            <w:r>
              <w:rPr>
                <w:b/>
                <w:sz w:val="24"/>
              </w:rPr>
              <w:t>图 3 任务道具示意图</w:t>
            </w:r>
          </w:p>
          <w:p w14:paraId="4FBE0A0E" w14:textId="77777777" w:rsidR="00E91817" w:rsidRDefault="00000000">
            <w:pPr>
              <w:pStyle w:val="TableParagraph"/>
              <w:numPr>
                <w:ilvl w:val="0"/>
                <w:numId w:val="28"/>
              </w:numPr>
              <w:tabs>
                <w:tab w:val="left" w:pos="389"/>
              </w:tabs>
              <w:spacing w:before="5"/>
              <w:ind w:hanging="282"/>
              <w:jc w:val="both"/>
              <w:rPr>
                <w:b/>
                <w:sz w:val="28"/>
              </w:rPr>
            </w:pPr>
            <w:bookmarkStart w:id="6" w:name="4_任务描述"/>
            <w:bookmarkEnd w:id="6"/>
            <w:r>
              <w:rPr>
                <w:b/>
                <w:sz w:val="28"/>
              </w:rPr>
              <w:t>任务描述</w:t>
            </w:r>
          </w:p>
          <w:p w14:paraId="4894A3D6" w14:textId="77777777" w:rsidR="00E91817" w:rsidRDefault="00000000">
            <w:pPr>
              <w:pStyle w:val="TableParagraph"/>
              <w:numPr>
                <w:ilvl w:val="1"/>
                <w:numId w:val="28"/>
              </w:numPr>
              <w:tabs>
                <w:tab w:val="left" w:pos="1071"/>
              </w:tabs>
              <w:spacing w:before="3"/>
              <w:ind w:hanging="484"/>
              <w:jc w:val="both"/>
              <w:rPr>
                <w:b/>
                <w:sz w:val="24"/>
              </w:rPr>
            </w:pPr>
            <w:bookmarkStart w:id="7" w:name="4.1_小学组任务描述："/>
            <w:bookmarkEnd w:id="7"/>
            <w:r>
              <w:rPr>
                <w:b/>
                <w:sz w:val="24"/>
              </w:rPr>
              <w:t>小学</w:t>
            </w:r>
            <w:proofErr w:type="gramStart"/>
            <w:r>
              <w:rPr>
                <w:b/>
                <w:sz w:val="24"/>
              </w:rPr>
              <w:t>组任务</w:t>
            </w:r>
            <w:proofErr w:type="gramEnd"/>
            <w:r>
              <w:rPr>
                <w:b/>
                <w:sz w:val="24"/>
              </w:rPr>
              <w:t>描述：</w:t>
            </w:r>
          </w:p>
          <w:p w14:paraId="095E200A" w14:textId="77777777" w:rsidR="00E91817" w:rsidRDefault="00000000">
            <w:pPr>
              <w:pStyle w:val="TableParagraph"/>
              <w:spacing w:before="4" w:line="242" w:lineRule="auto"/>
              <w:ind w:left="107" w:right="95" w:firstLine="480"/>
              <w:jc w:val="both"/>
              <w:rPr>
                <w:sz w:val="24"/>
              </w:rPr>
            </w:pPr>
            <w:r>
              <w:rPr>
                <w:spacing w:val="-3"/>
                <w:sz w:val="24"/>
              </w:rPr>
              <w:t xml:space="preserve">比赛开始后，智能分拣 </w:t>
            </w:r>
            <w:r>
              <w:rPr>
                <w:sz w:val="24"/>
              </w:rPr>
              <w:t>B</w:t>
            </w:r>
            <w:r>
              <w:rPr>
                <w:spacing w:val="-12"/>
                <w:sz w:val="24"/>
              </w:rPr>
              <w:t xml:space="preserve"> 机器人</w:t>
            </w:r>
            <w:r>
              <w:rPr>
                <w:spacing w:val="4"/>
                <w:sz w:val="24"/>
              </w:rPr>
              <w:t>（只能在</w:t>
            </w:r>
            <w:proofErr w:type="gramStart"/>
            <w:r>
              <w:rPr>
                <w:spacing w:val="4"/>
                <w:sz w:val="24"/>
              </w:rPr>
              <w:t>起始区</w:t>
            </w:r>
            <w:proofErr w:type="gramEnd"/>
            <w:r>
              <w:rPr>
                <w:spacing w:val="4"/>
                <w:sz w:val="24"/>
              </w:rPr>
              <w:t>活动）</w:t>
            </w:r>
            <w:r>
              <w:rPr>
                <w:spacing w:val="2"/>
                <w:sz w:val="24"/>
              </w:rPr>
              <w:t>根据赛前抽签</w:t>
            </w:r>
            <w:r>
              <w:rPr>
                <w:spacing w:val="4"/>
                <w:sz w:val="24"/>
              </w:rPr>
              <w:t>（</w:t>
            </w:r>
            <w:r>
              <w:rPr>
                <w:sz w:val="24"/>
              </w:rPr>
              <w:t>竞</w:t>
            </w:r>
            <w:r>
              <w:rPr>
                <w:spacing w:val="-9"/>
                <w:sz w:val="24"/>
              </w:rPr>
              <w:t xml:space="preserve">赛场地上有 </w:t>
            </w:r>
            <w:r>
              <w:rPr>
                <w:sz w:val="24"/>
              </w:rPr>
              <w:t>ABCD</w:t>
            </w:r>
            <w:r>
              <w:rPr>
                <w:spacing w:val="-13"/>
                <w:sz w:val="24"/>
              </w:rPr>
              <w:t xml:space="preserve"> 四种原料，随机抽取 </w:t>
            </w:r>
            <w:r>
              <w:rPr>
                <w:sz w:val="24"/>
              </w:rPr>
              <w:t>1</w:t>
            </w:r>
            <w:r>
              <w:rPr>
                <w:spacing w:val="-15"/>
                <w:sz w:val="24"/>
              </w:rPr>
              <w:t xml:space="preserve"> 种原料</w:t>
            </w:r>
            <w:r>
              <w:rPr>
                <w:sz w:val="24"/>
              </w:rPr>
              <w:t>），将抽签确定的原料通过智能</w:t>
            </w:r>
            <w:r>
              <w:rPr>
                <w:spacing w:val="-2"/>
                <w:sz w:val="24"/>
              </w:rPr>
              <w:t xml:space="preserve">分拣，将相关原料放置在 </w:t>
            </w:r>
            <w:r>
              <w:rPr>
                <w:spacing w:val="3"/>
                <w:sz w:val="24"/>
              </w:rPr>
              <w:t>M05（</w:t>
            </w:r>
            <w:r>
              <w:rPr>
                <w:spacing w:val="4"/>
                <w:sz w:val="24"/>
              </w:rPr>
              <w:t>原料等待区</w:t>
            </w:r>
            <w:r>
              <w:rPr>
                <w:spacing w:val="7"/>
                <w:sz w:val="24"/>
              </w:rPr>
              <w:t>）</w:t>
            </w:r>
            <w:r>
              <w:rPr>
                <w:spacing w:val="-4"/>
                <w:sz w:val="24"/>
              </w:rPr>
              <w:t xml:space="preserve">。随即智能车间 </w:t>
            </w:r>
            <w:r>
              <w:rPr>
                <w:sz w:val="24"/>
              </w:rPr>
              <w:t>A</w:t>
            </w:r>
            <w:r>
              <w:rPr>
                <w:spacing w:val="-6"/>
                <w:sz w:val="24"/>
              </w:rPr>
              <w:t xml:space="preserve"> 机器人将相关</w:t>
            </w:r>
            <w:r>
              <w:rPr>
                <w:spacing w:val="-15"/>
                <w:sz w:val="24"/>
              </w:rPr>
              <w:t xml:space="preserve">原料从 </w:t>
            </w:r>
            <w:r>
              <w:rPr>
                <w:sz w:val="24"/>
              </w:rPr>
              <w:t>M05（原料等待区）</w:t>
            </w:r>
            <w:r>
              <w:rPr>
                <w:spacing w:val="-11"/>
                <w:sz w:val="24"/>
              </w:rPr>
              <w:t xml:space="preserve">运输到 </w:t>
            </w:r>
            <w:r>
              <w:rPr>
                <w:sz w:val="24"/>
              </w:rPr>
              <w:t>M06（智能工厂检测车间</w:t>
            </w:r>
            <w:r>
              <w:rPr>
                <w:spacing w:val="4"/>
                <w:sz w:val="24"/>
              </w:rPr>
              <w:t>）</w:t>
            </w:r>
            <w:r>
              <w:rPr>
                <w:sz w:val="24"/>
              </w:rPr>
              <w:t>进行检测（LED</w:t>
            </w:r>
            <w:r>
              <w:rPr>
                <w:spacing w:val="-21"/>
                <w:sz w:val="24"/>
              </w:rPr>
              <w:t xml:space="preserve"> 红</w:t>
            </w:r>
            <w:r>
              <w:rPr>
                <w:spacing w:val="-5"/>
                <w:sz w:val="24"/>
              </w:rPr>
              <w:t xml:space="preserve">灯打开常亮 </w:t>
            </w:r>
            <w:r>
              <w:rPr>
                <w:sz w:val="24"/>
              </w:rPr>
              <w:t>5</w:t>
            </w:r>
            <w:r>
              <w:rPr>
                <w:spacing w:val="-15"/>
                <w:sz w:val="24"/>
              </w:rPr>
              <w:t xml:space="preserve"> 秒，</w:t>
            </w:r>
            <w:r>
              <w:rPr>
                <w:sz w:val="24"/>
              </w:rPr>
              <w:t>OLED</w:t>
            </w:r>
            <w:r>
              <w:rPr>
                <w:spacing w:val="-3"/>
                <w:sz w:val="24"/>
              </w:rPr>
              <w:t xml:space="preserve"> 显示屏显示“</w:t>
            </w:r>
            <w:r>
              <w:rPr>
                <w:spacing w:val="2"/>
                <w:sz w:val="24"/>
              </w:rPr>
              <w:t>Detecting”，</w:t>
            </w:r>
            <w:r>
              <w:rPr>
                <w:spacing w:val="-5"/>
                <w:sz w:val="24"/>
              </w:rPr>
              <w:t xml:space="preserve">蜂鸣器长鸣 </w:t>
            </w:r>
            <w:r>
              <w:rPr>
                <w:sz w:val="24"/>
              </w:rPr>
              <w:t>5</w:t>
            </w:r>
            <w:r>
              <w:rPr>
                <w:spacing w:val="-22"/>
                <w:sz w:val="24"/>
              </w:rPr>
              <w:t xml:space="preserve"> 秒</w:t>
            </w:r>
            <w:r>
              <w:rPr>
                <w:spacing w:val="7"/>
                <w:sz w:val="24"/>
              </w:rPr>
              <w:t>），</w:t>
            </w:r>
            <w:r>
              <w:rPr>
                <w:spacing w:val="3"/>
                <w:sz w:val="24"/>
              </w:rPr>
              <w:t>检测</w:t>
            </w:r>
            <w:r>
              <w:rPr>
                <w:spacing w:val="4"/>
                <w:sz w:val="24"/>
              </w:rPr>
              <w:t>无误后</w:t>
            </w:r>
            <w:r>
              <w:rPr>
                <w:sz w:val="24"/>
              </w:rPr>
              <w:t>（LED</w:t>
            </w:r>
            <w:r>
              <w:rPr>
                <w:spacing w:val="-13"/>
                <w:sz w:val="24"/>
              </w:rPr>
              <w:t xml:space="preserve"> 绿灯打开常亮 </w:t>
            </w:r>
            <w:r>
              <w:rPr>
                <w:sz w:val="24"/>
              </w:rPr>
              <w:t>3</w:t>
            </w:r>
            <w:r>
              <w:rPr>
                <w:spacing w:val="-18"/>
                <w:sz w:val="24"/>
              </w:rPr>
              <w:t xml:space="preserve"> 秒，</w:t>
            </w:r>
            <w:r>
              <w:rPr>
                <w:sz w:val="24"/>
              </w:rPr>
              <w:t>OLED</w:t>
            </w:r>
            <w:r>
              <w:rPr>
                <w:spacing w:val="-5"/>
                <w:sz w:val="24"/>
              </w:rPr>
              <w:t xml:space="preserve"> 显示屏显示“</w:t>
            </w:r>
            <w:r>
              <w:rPr>
                <w:spacing w:val="3"/>
                <w:sz w:val="24"/>
              </w:rPr>
              <w:t>ok”），</w:t>
            </w:r>
            <w:r>
              <w:rPr>
                <w:spacing w:val="-9"/>
                <w:sz w:val="24"/>
              </w:rPr>
              <w:t xml:space="preserve">智能车间 </w:t>
            </w:r>
            <w:r>
              <w:rPr>
                <w:sz w:val="24"/>
              </w:rPr>
              <w:t>A</w:t>
            </w:r>
            <w:r>
              <w:rPr>
                <w:spacing w:val="-18"/>
                <w:sz w:val="24"/>
              </w:rPr>
              <w:t xml:space="preserve"> 机器</w:t>
            </w:r>
            <w:r>
              <w:rPr>
                <w:spacing w:val="16"/>
                <w:sz w:val="24"/>
              </w:rPr>
              <w:t>人将原料对应输送到相关车间进行智能加工处理（</w:t>
            </w:r>
            <w:r>
              <w:rPr>
                <w:sz w:val="24"/>
              </w:rPr>
              <w:t>智能工厂 ABCD 其中</w:t>
            </w:r>
            <w:proofErr w:type="gramStart"/>
            <w:r>
              <w:rPr>
                <w:sz w:val="24"/>
              </w:rPr>
              <w:t>一</w:t>
            </w:r>
            <w:proofErr w:type="gramEnd"/>
            <w:r>
              <w:rPr>
                <w:sz w:val="24"/>
              </w:rPr>
              <w:t>车间），任务完成后返回起始区。</w:t>
            </w:r>
          </w:p>
          <w:p w14:paraId="7AFFC432" w14:textId="77777777" w:rsidR="00E91817" w:rsidRDefault="00000000">
            <w:pPr>
              <w:pStyle w:val="TableParagraph"/>
              <w:numPr>
                <w:ilvl w:val="1"/>
                <w:numId w:val="28"/>
              </w:numPr>
              <w:tabs>
                <w:tab w:val="left" w:pos="1071"/>
              </w:tabs>
              <w:spacing w:before="7"/>
              <w:ind w:hanging="484"/>
              <w:jc w:val="both"/>
              <w:rPr>
                <w:b/>
                <w:sz w:val="24"/>
              </w:rPr>
            </w:pPr>
            <w:bookmarkStart w:id="8" w:name="4.2_初中组、高中（中职）组任务描述："/>
            <w:bookmarkEnd w:id="8"/>
            <w:r>
              <w:rPr>
                <w:b/>
                <w:sz w:val="24"/>
              </w:rPr>
              <w:t>初中组、高中（中职）</w:t>
            </w:r>
            <w:proofErr w:type="gramStart"/>
            <w:r>
              <w:rPr>
                <w:b/>
                <w:sz w:val="24"/>
              </w:rPr>
              <w:t>组任务</w:t>
            </w:r>
            <w:proofErr w:type="gramEnd"/>
            <w:r>
              <w:rPr>
                <w:b/>
                <w:sz w:val="24"/>
              </w:rPr>
              <w:t>描述：</w:t>
            </w:r>
          </w:p>
          <w:p w14:paraId="4116A494" w14:textId="77777777" w:rsidR="00E91817" w:rsidRDefault="00000000">
            <w:pPr>
              <w:pStyle w:val="TableParagraph"/>
              <w:spacing w:before="2" w:line="242" w:lineRule="auto"/>
              <w:ind w:left="107" w:right="95" w:firstLine="480"/>
              <w:jc w:val="both"/>
              <w:rPr>
                <w:sz w:val="24"/>
              </w:rPr>
            </w:pPr>
            <w:r>
              <w:rPr>
                <w:spacing w:val="-3"/>
                <w:sz w:val="24"/>
              </w:rPr>
              <w:t xml:space="preserve">比赛开始后，智能分拣 </w:t>
            </w:r>
            <w:r>
              <w:rPr>
                <w:sz w:val="24"/>
              </w:rPr>
              <w:t>B</w:t>
            </w:r>
            <w:r>
              <w:rPr>
                <w:spacing w:val="-12"/>
                <w:sz w:val="24"/>
              </w:rPr>
              <w:t xml:space="preserve"> 机器人</w:t>
            </w:r>
            <w:r>
              <w:rPr>
                <w:spacing w:val="4"/>
                <w:sz w:val="24"/>
              </w:rPr>
              <w:t>（只能在</w:t>
            </w:r>
            <w:proofErr w:type="gramStart"/>
            <w:r>
              <w:rPr>
                <w:spacing w:val="4"/>
                <w:sz w:val="24"/>
              </w:rPr>
              <w:t>起始区</w:t>
            </w:r>
            <w:proofErr w:type="gramEnd"/>
            <w:r>
              <w:rPr>
                <w:spacing w:val="4"/>
                <w:sz w:val="24"/>
              </w:rPr>
              <w:t>活动）</w:t>
            </w:r>
            <w:r>
              <w:rPr>
                <w:spacing w:val="2"/>
                <w:sz w:val="24"/>
              </w:rPr>
              <w:t>根据赛前抽签</w:t>
            </w:r>
            <w:r>
              <w:rPr>
                <w:spacing w:val="4"/>
                <w:sz w:val="24"/>
              </w:rPr>
              <w:t>（</w:t>
            </w:r>
            <w:r>
              <w:rPr>
                <w:sz w:val="24"/>
              </w:rPr>
              <w:t>竞</w:t>
            </w:r>
            <w:r>
              <w:rPr>
                <w:spacing w:val="-9"/>
                <w:sz w:val="24"/>
              </w:rPr>
              <w:t xml:space="preserve">赛场地上有 </w:t>
            </w:r>
            <w:r>
              <w:rPr>
                <w:sz w:val="24"/>
              </w:rPr>
              <w:t>ABCD</w:t>
            </w:r>
            <w:r>
              <w:rPr>
                <w:spacing w:val="-13"/>
                <w:sz w:val="24"/>
              </w:rPr>
              <w:t xml:space="preserve"> 四种原料，随机抽取 </w:t>
            </w:r>
            <w:r>
              <w:rPr>
                <w:sz w:val="24"/>
              </w:rPr>
              <w:t>2</w:t>
            </w:r>
            <w:r>
              <w:rPr>
                <w:spacing w:val="-15"/>
                <w:sz w:val="24"/>
              </w:rPr>
              <w:t xml:space="preserve"> 种原料</w:t>
            </w:r>
            <w:r>
              <w:rPr>
                <w:sz w:val="24"/>
              </w:rPr>
              <w:t>），将抽签确定的原料通过智能</w:t>
            </w:r>
            <w:r>
              <w:rPr>
                <w:spacing w:val="-2"/>
                <w:sz w:val="24"/>
              </w:rPr>
              <w:t xml:space="preserve">分拣，将相关原料放置在 </w:t>
            </w:r>
            <w:r>
              <w:rPr>
                <w:spacing w:val="3"/>
                <w:sz w:val="24"/>
              </w:rPr>
              <w:t>M05（</w:t>
            </w:r>
            <w:r>
              <w:rPr>
                <w:spacing w:val="4"/>
                <w:sz w:val="24"/>
              </w:rPr>
              <w:t>原料等待区</w:t>
            </w:r>
            <w:r>
              <w:rPr>
                <w:spacing w:val="7"/>
                <w:sz w:val="24"/>
              </w:rPr>
              <w:t>）</w:t>
            </w:r>
            <w:r>
              <w:rPr>
                <w:spacing w:val="-4"/>
                <w:sz w:val="24"/>
              </w:rPr>
              <w:t xml:space="preserve">。随即智能车间 </w:t>
            </w:r>
            <w:r>
              <w:rPr>
                <w:sz w:val="24"/>
              </w:rPr>
              <w:t>A</w:t>
            </w:r>
            <w:r>
              <w:rPr>
                <w:spacing w:val="-6"/>
                <w:sz w:val="24"/>
              </w:rPr>
              <w:t xml:space="preserve"> 机器人将相关</w:t>
            </w:r>
            <w:r>
              <w:rPr>
                <w:spacing w:val="-16"/>
                <w:sz w:val="24"/>
              </w:rPr>
              <w:t xml:space="preserve">原料从 </w:t>
            </w:r>
            <w:r>
              <w:rPr>
                <w:sz w:val="24"/>
              </w:rPr>
              <w:t>M05（原料等待区）</w:t>
            </w:r>
            <w:r>
              <w:rPr>
                <w:spacing w:val="-11"/>
                <w:sz w:val="24"/>
              </w:rPr>
              <w:t xml:space="preserve">运输到 </w:t>
            </w:r>
            <w:r>
              <w:rPr>
                <w:sz w:val="24"/>
              </w:rPr>
              <w:t>M06（智能检测车间）进行检测（LED</w:t>
            </w:r>
            <w:r>
              <w:rPr>
                <w:spacing w:val="-12"/>
                <w:sz w:val="24"/>
              </w:rPr>
              <w:t xml:space="preserve"> 红灯打</w:t>
            </w:r>
            <w:r>
              <w:rPr>
                <w:spacing w:val="-10"/>
                <w:sz w:val="24"/>
              </w:rPr>
              <w:t xml:space="preserve">开常亮 </w:t>
            </w:r>
            <w:r>
              <w:rPr>
                <w:sz w:val="24"/>
              </w:rPr>
              <w:t>5</w:t>
            </w:r>
            <w:r>
              <w:rPr>
                <w:spacing w:val="-15"/>
                <w:sz w:val="24"/>
              </w:rPr>
              <w:t xml:space="preserve"> 秒，</w:t>
            </w:r>
            <w:r>
              <w:rPr>
                <w:sz w:val="24"/>
              </w:rPr>
              <w:t>OLED</w:t>
            </w:r>
            <w:r>
              <w:rPr>
                <w:spacing w:val="-3"/>
                <w:sz w:val="24"/>
              </w:rPr>
              <w:t xml:space="preserve"> 显示屏显示“</w:t>
            </w:r>
            <w:r>
              <w:rPr>
                <w:spacing w:val="2"/>
                <w:sz w:val="24"/>
              </w:rPr>
              <w:t>Detecting</w:t>
            </w:r>
            <w:r>
              <w:rPr>
                <w:spacing w:val="-4"/>
                <w:sz w:val="24"/>
              </w:rPr>
              <w:t xml:space="preserve">”，蜂鸣器长鸣 </w:t>
            </w:r>
            <w:r>
              <w:rPr>
                <w:sz w:val="24"/>
              </w:rPr>
              <w:t>5</w:t>
            </w:r>
            <w:r>
              <w:rPr>
                <w:spacing w:val="-22"/>
                <w:sz w:val="24"/>
              </w:rPr>
              <w:t xml:space="preserve"> 秒</w:t>
            </w:r>
            <w:r>
              <w:rPr>
                <w:spacing w:val="7"/>
                <w:sz w:val="24"/>
              </w:rPr>
              <w:t>），</w:t>
            </w:r>
            <w:r>
              <w:rPr>
                <w:spacing w:val="5"/>
                <w:sz w:val="24"/>
              </w:rPr>
              <w:t>检测无误</w:t>
            </w:r>
            <w:r>
              <w:rPr>
                <w:spacing w:val="4"/>
                <w:sz w:val="24"/>
              </w:rPr>
              <w:t>后</w:t>
            </w:r>
            <w:r>
              <w:rPr>
                <w:sz w:val="24"/>
              </w:rPr>
              <w:t>（LED</w:t>
            </w:r>
            <w:r>
              <w:rPr>
                <w:spacing w:val="-13"/>
                <w:sz w:val="24"/>
              </w:rPr>
              <w:t xml:space="preserve"> 绿灯打开常亮 </w:t>
            </w:r>
            <w:r>
              <w:rPr>
                <w:sz w:val="24"/>
              </w:rPr>
              <w:t>3</w:t>
            </w:r>
            <w:r>
              <w:rPr>
                <w:spacing w:val="-16"/>
                <w:sz w:val="24"/>
              </w:rPr>
              <w:t xml:space="preserve"> 秒，</w:t>
            </w:r>
            <w:r>
              <w:rPr>
                <w:sz w:val="24"/>
              </w:rPr>
              <w:t>OLED</w:t>
            </w:r>
            <w:r>
              <w:rPr>
                <w:spacing w:val="-5"/>
                <w:sz w:val="24"/>
              </w:rPr>
              <w:t xml:space="preserve"> 显示屏显示“</w:t>
            </w:r>
            <w:r>
              <w:rPr>
                <w:spacing w:val="3"/>
                <w:sz w:val="24"/>
              </w:rPr>
              <w:t>ok”），</w:t>
            </w:r>
            <w:r>
              <w:rPr>
                <w:spacing w:val="-9"/>
                <w:sz w:val="24"/>
              </w:rPr>
              <w:t xml:space="preserve">智能车间 </w:t>
            </w:r>
            <w:r>
              <w:rPr>
                <w:sz w:val="24"/>
              </w:rPr>
              <w:t>A</w:t>
            </w:r>
            <w:r>
              <w:rPr>
                <w:spacing w:val="-9"/>
                <w:sz w:val="24"/>
              </w:rPr>
              <w:t xml:space="preserve"> 机器人将原料对应输送到相关车间进行智能加工处理（</w:t>
            </w:r>
            <w:r>
              <w:rPr>
                <w:spacing w:val="-19"/>
                <w:sz w:val="24"/>
              </w:rPr>
              <w:t xml:space="preserve">智能工厂 </w:t>
            </w:r>
            <w:r>
              <w:rPr>
                <w:sz w:val="24"/>
              </w:rPr>
              <w:t>ABCD</w:t>
            </w:r>
            <w:r>
              <w:rPr>
                <w:spacing w:val="-28"/>
                <w:sz w:val="24"/>
              </w:rPr>
              <w:t xml:space="preserve"> 其中 </w:t>
            </w:r>
            <w:r>
              <w:rPr>
                <w:sz w:val="24"/>
              </w:rPr>
              <w:t>2</w:t>
            </w:r>
            <w:r>
              <w:rPr>
                <w:spacing w:val="-15"/>
                <w:sz w:val="24"/>
              </w:rPr>
              <w:t xml:space="preserve"> </w:t>
            </w:r>
            <w:proofErr w:type="gramStart"/>
            <w:r>
              <w:rPr>
                <w:spacing w:val="-15"/>
                <w:sz w:val="24"/>
              </w:rPr>
              <w:t>个</w:t>
            </w:r>
            <w:proofErr w:type="gramEnd"/>
            <w:r>
              <w:rPr>
                <w:spacing w:val="-15"/>
                <w:sz w:val="24"/>
              </w:rPr>
              <w:t>车间</w:t>
            </w:r>
            <w:r>
              <w:rPr>
                <w:sz w:val="24"/>
              </w:rPr>
              <w:t>）， 任务完成后返回起始区。</w:t>
            </w:r>
          </w:p>
          <w:p w14:paraId="1CB4A9B2" w14:textId="77777777" w:rsidR="00E91817" w:rsidRDefault="00000000">
            <w:pPr>
              <w:pStyle w:val="TableParagraph"/>
              <w:numPr>
                <w:ilvl w:val="0"/>
                <w:numId w:val="28"/>
              </w:numPr>
              <w:tabs>
                <w:tab w:val="left" w:pos="389"/>
              </w:tabs>
              <w:spacing w:before="7"/>
              <w:ind w:hanging="282"/>
              <w:jc w:val="both"/>
              <w:rPr>
                <w:b/>
                <w:sz w:val="28"/>
              </w:rPr>
            </w:pPr>
            <w:bookmarkStart w:id="9" w:name="5_名词解释"/>
            <w:bookmarkEnd w:id="9"/>
            <w:r>
              <w:rPr>
                <w:b/>
                <w:sz w:val="28"/>
              </w:rPr>
              <w:t>名词解释</w:t>
            </w:r>
          </w:p>
          <w:p w14:paraId="59DEC2AA" w14:textId="77777777" w:rsidR="00E91817" w:rsidRDefault="00000000">
            <w:pPr>
              <w:pStyle w:val="TableParagraph"/>
              <w:numPr>
                <w:ilvl w:val="1"/>
                <w:numId w:val="28"/>
              </w:numPr>
              <w:tabs>
                <w:tab w:val="left" w:pos="1075"/>
              </w:tabs>
              <w:spacing w:before="3" w:line="242" w:lineRule="auto"/>
              <w:ind w:left="107" w:right="95" w:firstLine="480"/>
              <w:jc w:val="both"/>
              <w:rPr>
                <w:sz w:val="24"/>
              </w:rPr>
            </w:pPr>
            <w:r>
              <w:rPr>
                <w:b/>
                <w:spacing w:val="5"/>
                <w:sz w:val="24"/>
              </w:rPr>
              <w:t>起始区：</w:t>
            </w:r>
            <w:r>
              <w:rPr>
                <w:spacing w:val="-9"/>
                <w:sz w:val="24"/>
              </w:rPr>
              <w:t xml:space="preserve">智能车间 </w:t>
            </w:r>
            <w:r>
              <w:rPr>
                <w:sz w:val="24"/>
              </w:rPr>
              <w:t>A</w:t>
            </w:r>
            <w:r>
              <w:rPr>
                <w:spacing w:val="-21"/>
                <w:sz w:val="24"/>
              </w:rPr>
              <w:t xml:space="preserve"> 机器人 </w:t>
            </w:r>
            <w:r>
              <w:rPr>
                <w:sz w:val="24"/>
              </w:rPr>
              <w:t>300mm*300mm</w:t>
            </w:r>
            <w:r>
              <w:rPr>
                <w:spacing w:val="-3"/>
                <w:sz w:val="24"/>
              </w:rPr>
              <w:t xml:space="preserve"> 的区域表示机器启动位置。</w:t>
            </w:r>
            <w:r>
              <w:rPr>
                <w:spacing w:val="-9"/>
                <w:sz w:val="24"/>
              </w:rPr>
              <w:t xml:space="preserve">智能车间 </w:t>
            </w:r>
            <w:r>
              <w:rPr>
                <w:sz w:val="24"/>
              </w:rPr>
              <w:t>A</w:t>
            </w:r>
            <w:r>
              <w:rPr>
                <w:spacing w:val="-6"/>
                <w:sz w:val="24"/>
              </w:rPr>
              <w:t xml:space="preserve"> 机器人任意部分垂直投影不允许超出此起始区。智能分拣 </w:t>
            </w:r>
            <w:r>
              <w:rPr>
                <w:sz w:val="24"/>
              </w:rPr>
              <w:t>B</w:t>
            </w:r>
            <w:r>
              <w:rPr>
                <w:spacing w:val="-12"/>
                <w:sz w:val="24"/>
              </w:rPr>
              <w:t xml:space="preserve"> 机器人</w:t>
            </w:r>
            <w:r>
              <w:rPr>
                <w:spacing w:val="-18"/>
                <w:sz w:val="24"/>
              </w:rPr>
              <w:t xml:space="preserve">直径 </w:t>
            </w:r>
            <w:r>
              <w:rPr>
                <w:sz w:val="24"/>
              </w:rPr>
              <w:t>300mm</w:t>
            </w:r>
            <w:r>
              <w:rPr>
                <w:spacing w:val="-7"/>
                <w:sz w:val="24"/>
              </w:rPr>
              <w:t xml:space="preserve"> 的圆形区域表示机器启动位置。智能分拣 </w:t>
            </w:r>
            <w:r>
              <w:rPr>
                <w:sz w:val="24"/>
              </w:rPr>
              <w:t>B</w:t>
            </w:r>
            <w:r>
              <w:rPr>
                <w:spacing w:val="-4"/>
                <w:sz w:val="24"/>
              </w:rPr>
              <w:t xml:space="preserve"> 机器人在赛前可放置在启动区内任意区域，除多自由度机械臂外其他部件不允许超出此起始区。</w:t>
            </w:r>
          </w:p>
        </w:tc>
      </w:tr>
    </w:tbl>
    <w:p w14:paraId="701143BF" w14:textId="77777777" w:rsidR="00E91817" w:rsidRDefault="00E91817">
      <w:pPr>
        <w:spacing w:line="242" w:lineRule="auto"/>
        <w:jc w:val="both"/>
        <w:rPr>
          <w:sz w:val="24"/>
        </w:rPr>
        <w:sectPr w:rsidR="00E91817">
          <w:pgSz w:w="11910" w:h="16840"/>
          <w:pgMar w:top="1420" w:right="960" w:bottom="280" w:left="15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22"/>
      </w:tblGrid>
      <w:tr w:rsidR="00E91817" w14:paraId="03A0F4FC" w14:textId="77777777">
        <w:trPr>
          <w:trHeight w:val="10936"/>
        </w:trPr>
        <w:tc>
          <w:tcPr>
            <w:tcW w:w="8522" w:type="dxa"/>
          </w:tcPr>
          <w:p w14:paraId="6160DE9C" w14:textId="77777777" w:rsidR="00E91817" w:rsidRDefault="00E91817">
            <w:pPr>
              <w:pStyle w:val="TableParagraph"/>
              <w:spacing w:before="3"/>
              <w:rPr>
                <w:sz w:val="13"/>
              </w:rPr>
            </w:pPr>
          </w:p>
          <w:p w14:paraId="5C48F9FC" w14:textId="77777777" w:rsidR="00E91817" w:rsidRDefault="00000000">
            <w:pPr>
              <w:pStyle w:val="TableParagraph"/>
              <w:ind w:left="1463"/>
              <w:rPr>
                <w:sz w:val="20"/>
              </w:rPr>
            </w:pPr>
            <w:r>
              <w:rPr>
                <w:noProof/>
                <w:sz w:val="20"/>
              </w:rPr>
              <w:drawing>
                <wp:inline distT="0" distB="0" distL="0" distR="0" wp14:anchorId="75E29850" wp14:editId="10FA1D97">
                  <wp:extent cx="3545840" cy="187706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2" cstate="print"/>
                          <a:stretch>
                            <a:fillRect/>
                          </a:stretch>
                        </pic:blipFill>
                        <pic:spPr>
                          <a:xfrm>
                            <a:off x="0" y="0"/>
                            <a:ext cx="3546140" cy="1877568"/>
                          </a:xfrm>
                          <a:prstGeom prst="rect">
                            <a:avLst/>
                          </a:prstGeom>
                        </pic:spPr>
                      </pic:pic>
                    </a:graphicData>
                  </a:graphic>
                </wp:inline>
              </w:drawing>
            </w:r>
          </w:p>
          <w:p w14:paraId="76AB274A" w14:textId="77777777" w:rsidR="00E91817" w:rsidRDefault="00000000">
            <w:pPr>
              <w:pStyle w:val="TableParagraph"/>
              <w:numPr>
                <w:ilvl w:val="1"/>
                <w:numId w:val="29"/>
              </w:numPr>
              <w:tabs>
                <w:tab w:val="left" w:pos="1087"/>
              </w:tabs>
              <w:rPr>
                <w:sz w:val="24"/>
              </w:rPr>
            </w:pPr>
            <w:r>
              <w:rPr>
                <w:b/>
                <w:sz w:val="24"/>
              </w:rPr>
              <w:t>M05</w:t>
            </w:r>
            <w:r>
              <w:rPr>
                <w:b/>
                <w:spacing w:val="7"/>
                <w:sz w:val="24"/>
              </w:rPr>
              <w:t xml:space="preserve"> 原料等待区：</w:t>
            </w:r>
            <w:r>
              <w:rPr>
                <w:spacing w:val="2"/>
                <w:sz w:val="24"/>
              </w:rPr>
              <w:t xml:space="preserve">场地中仅有 </w:t>
            </w:r>
            <w:r>
              <w:rPr>
                <w:sz w:val="24"/>
              </w:rPr>
              <w:t>1</w:t>
            </w:r>
            <w:r>
              <w:rPr>
                <w:spacing w:val="-5"/>
                <w:sz w:val="24"/>
              </w:rPr>
              <w:t xml:space="preserve"> </w:t>
            </w:r>
            <w:proofErr w:type="gramStart"/>
            <w:r>
              <w:rPr>
                <w:spacing w:val="-5"/>
                <w:sz w:val="24"/>
              </w:rPr>
              <w:t>个</w:t>
            </w:r>
            <w:proofErr w:type="gramEnd"/>
            <w:r>
              <w:rPr>
                <w:spacing w:val="-5"/>
                <w:sz w:val="24"/>
              </w:rPr>
              <w:t xml:space="preserve">直径约为 </w:t>
            </w:r>
            <w:r>
              <w:rPr>
                <w:sz w:val="24"/>
              </w:rPr>
              <w:t>100mm</w:t>
            </w:r>
            <w:r>
              <w:rPr>
                <w:spacing w:val="5"/>
                <w:sz w:val="24"/>
              </w:rPr>
              <w:t xml:space="preserve"> 的紫色圆形区域</w:t>
            </w:r>
          </w:p>
          <w:p w14:paraId="1F0F2D8F" w14:textId="77777777" w:rsidR="00E91817" w:rsidRDefault="00000000">
            <w:pPr>
              <w:pStyle w:val="TableParagraph"/>
              <w:spacing w:before="3"/>
              <w:ind w:left="107"/>
              <w:rPr>
                <w:sz w:val="24"/>
              </w:rPr>
            </w:pPr>
            <w:r>
              <w:rPr>
                <w:sz w:val="24"/>
              </w:rPr>
              <w:t>（此区域上有文字标识）。</w:t>
            </w:r>
          </w:p>
          <w:p w14:paraId="24537B2D" w14:textId="77777777" w:rsidR="00E91817" w:rsidRDefault="00000000">
            <w:pPr>
              <w:pStyle w:val="TableParagraph"/>
              <w:ind w:left="3458"/>
              <w:rPr>
                <w:sz w:val="20"/>
              </w:rPr>
            </w:pPr>
            <w:r>
              <w:rPr>
                <w:noProof/>
                <w:sz w:val="20"/>
              </w:rPr>
              <w:drawing>
                <wp:inline distT="0" distB="0" distL="0" distR="0" wp14:anchorId="664DEC51" wp14:editId="566FBDAF">
                  <wp:extent cx="1327785" cy="133731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3" cstate="print"/>
                          <a:stretch>
                            <a:fillRect/>
                          </a:stretch>
                        </pic:blipFill>
                        <pic:spPr>
                          <a:xfrm>
                            <a:off x="0" y="0"/>
                            <a:ext cx="1328139" cy="1337310"/>
                          </a:xfrm>
                          <a:prstGeom prst="rect">
                            <a:avLst/>
                          </a:prstGeom>
                        </pic:spPr>
                      </pic:pic>
                    </a:graphicData>
                  </a:graphic>
                </wp:inline>
              </w:drawing>
            </w:r>
          </w:p>
          <w:p w14:paraId="31A937FA" w14:textId="77777777" w:rsidR="00E91817" w:rsidRDefault="00000000">
            <w:pPr>
              <w:pStyle w:val="TableParagraph"/>
              <w:ind w:left="3383"/>
              <w:jc w:val="both"/>
              <w:rPr>
                <w:b/>
                <w:sz w:val="24"/>
              </w:rPr>
            </w:pPr>
            <w:r>
              <w:rPr>
                <w:b/>
                <w:sz w:val="24"/>
              </w:rPr>
              <w:t>图 6 M05:原料等待区</w:t>
            </w:r>
          </w:p>
          <w:p w14:paraId="43D5485D" w14:textId="77777777" w:rsidR="00E91817" w:rsidRDefault="00000000">
            <w:pPr>
              <w:pStyle w:val="TableParagraph"/>
              <w:numPr>
                <w:ilvl w:val="1"/>
                <w:numId w:val="29"/>
              </w:numPr>
              <w:tabs>
                <w:tab w:val="left" w:pos="1071"/>
              </w:tabs>
              <w:spacing w:before="2" w:line="242" w:lineRule="auto"/>
              <w:ind w:left="107" w:right="95" w:firstLine="480"/>
              <w:jc w:val="both"/>
              <w:rPr>
                <w:sz w:val="24"/>
              </w:rPr>
            </w:pPr>
            <w:r>
              <w:rPr>
                <w:b/>
                <w:sz w:val="24"/>
              </w:rPr>
              <w:t>原料区：</w:t>
            </w:r>
            <w:r>
              <w:rPr>
                <w:spacing w:val="-10"/>
                <w:sz w:val="24"/>
              </w:rPr>
              <w:t xml:space="preserve">场地中共有 </w:t>
            </w:r>
            <w:r>
              <w:rPr>
                <w:sz w:val="24"/>
              </w:rPr>
              <w:t>4</w:t>
            </w:r>
            <w:r>
              <w:rPr>
                <w:spacing w:val="-17"/>
                <w:sz w:val="24"/>
              </w:rPr>
              <w:t xml:space="preserve"> </w:t>
            </w:r>
            <w:proofErr w:type="gramStart"/>
            <w:r>
              <w:rPr>
                <w:spacing w:val="-17"/>
                <w:sz w:val="24"/>
              </w:rPr>
              <w:t>个</w:t>
            </w:r>
            <w:proofErr w:type="gramEnd"/>
            <w:r>
              <w:rPr>
                <w:spacing w:val="-17"/>
                <w:sz w:val="24"/>
              </w:rPr>
              <w:t xml:space="preserve">直径约为 </w:t>
            </w:r>
            <w:r>
              <w:rPr>
                <w:sz w:val="24"/>
              </w:rPr>
              <w:t>10mm</w:t>
            </w:r>
            <w:r>
              <w:rPr>
                <w:spacing w:val="-13"/>
                <w:sz w:val="24"/>
              </w:rPr>
              <w:t xml:space="preserve"> 的圆形区域，分别为 </w:t>
            </w:r>
            <w:r>
              <w:rPr>
                <w:sz w:val="24"/>
              </w:rPr>
              <w:t>A</w:t>
            </w:r>
            <w:r>
              <w:rPr>
                <w:spacing w:val="-18"/>
                <w:sz w:val="24"/>
              </w:rPr>
              <w:t xml:space="preserve"> 类原料</w:t>
            </w:r>
            <w:r>
              <w:rPr>
                <w:sz w:val="24"/>
              </w:rPr>
              <w:t>区（M01）、B</w:t>
            </w:r>
            <w:r>
              <w:rPr>
                <w:spacing w:val="-9"/>
                <w:sz w:val="24"/>
              </w:rPr>
              <w:t xml:space="preserve"> 类原料区</w:t>
            </w:r>
            <w:r>
              <w:rPr>
                <w:sz w:val="24"/>
              </w:rPr>
              <w:t>（M02）、C</w:t>
            </w:r>
            <w:r>
              <w:rPr>
                <w:spacing w:val="-8"/>
                <w:sz w:val="24"/>
              </w:rPr>
              <w:t xml:space="preserve"> 类原料区</w:t>
            </w:r>
            <w:r>
              <w:rPr>
                <w:sz w:val="24"/>
              </w:rPr>
              <w:t>（M03）、D</w:t>
            </w:r>
            <w:r>
              <w:rPr>
                <w:spacing w:val="-9"/>
                <w:sz w:val="24"/>
              </w:rPr>
              <w:t xml:space="preserve"> 类原料区</w:t>
            </w:r>
            <w:r>
              <w:rPr>
                <w:sz w:val="24"/>
              </w:rPr>
              <w:t>（M04）（此区域上有文字标识）。</w:t>
            </w:r>
          </w:p>
          <w:p w14:paraId="6845E9C1" w14:textId="77777777" w:rsidR="00E91817" w:rsidRDefault="00000000">
            <w:pPr>
              <w:pStyle w:val="TableParagraph"/>
              <w:ind w:left="343"/>
              <w:rPr>
                <w:sz w:val="20"/>
              </w:rPr>
            </w:pPr>
            <w:r>
              <w:rPr>
                <w:noProof/>
                <w:sz w:val="20"/>
              </w:rPr>
              <w:drawing>
                <wp:inline distT="0" distB="0" distL="0" distR="0" wp14:anchorId="17CCCFBF" wp14:editId="274A9ED1">
                  <wp:extent cx="5048885" cy="150876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4" cstate="print"/>
                          <a:stretch>
                            <a:fillRect/>
                          </a:stretch>
                        </pic:blipFill>
                        <pic:spPr>
                          <a:xfrm>
                            <a:off x="0" y="0"/>
                            <a:ext cx="5049094" cy="1508760"/>
                          </a:xfrm>
                          <a:prstGeom prst="rect">
                            <a:avLst/>
                          </a:prstGeom>
                        </pic:spPr>
                      </pic:pic>
                    </a:graphicData>
                  </a:graphic>
                </wp:inline>
              </w:drawing>
            </w:r>
          </w:p>
          <w:p w14:paraId="5D258660" w14:textId="77777777" w:rsidR="00E91817" w:rsidRDefault="00000000">
            <w:pPr>
              <w:pStyle w:val="TableParagraph"/>
              <w:numPr>
                <w:ilvl w:val="1"/>
                <w:numId w:val="29"/>
              </w:numPr>
              <w:tabs>
                <w:tab w:val="left" w:pos="1078"/>
              </w:tabs>
              <w:spacing w:before="56" w:line="242" w:lineRule="auto"/>
              <w:ind w:left="107" w:right="95" w:firstLine="480"/>
              <w:jc w:val="both"/>
              <w:rPr>
                <w:sz w:val="24"/>
              </w:rPr>
            </w:pPr>
            <w:r>
              <w:rPr>
                <w:b/>
                <w:spacing w:val="7"/>
                <w:sz w:val="24"/>
              </w:rPr>
              <w:t>智能工厂车间：</w:t>
            </w:r>
            <w:r>
              <w:rPr>
                <w:spacing w:val="-5"/>
                <w:sz w:val="24"/>
              </w:rPr>
              <w:t xml:space="preserve">场地上共有 </w:t>
            </w:r>
            <w:r>
              <w:rPr>
                <w:sz w:val="24"/>
              </w:rPr>
              <w:t>5</w:t>
            </w:r>
            <w:r>
              <w:rPr>
                <w:spacing w:val="-15"/>
                <w:sz w:val="24"/>
              </w:rPr>
              <w:t xml:space="preserve"> </w:t>
            </w:r>
            <w:proofErr w:type="gramStart"/>
            <w:r>
              <w:rPr>
                <w:spacing w:val="-15"/>
                <w:sz w:val="24"/>
              </w:rPr>
              <w:t>个</w:t>
            </w:r>
            <w:proofErr w:type="gramEnd"/>
            <w:r>
              <w:rPr>
                <w:spacing w:val="-15"/>
                <w:sz w:val="24"/>
              </w:rPr>
              <w:t xml:space="preserve">长约为 </w:t>
            </w:r>
            <w:r>
              <w:rPr>
                <w:sz w:val="24"/>
              </w:rPr>
              <w:t>200mm</w:t>
            </w:r>
            <w:r>
              <w:rPr>
                <w:spacing w:val="-7"/>
                <w:sz w:val="24"/>
              </w:rPr>
              <w:t xml:space="preserve">、宽约为 </w:t>
            </w:r>
            <w:r>
              <w:rPr>
                <w:sz w:val="24"/>
              </w:rPr>
              <w:t>150mm</w:t>
            </w:r>
            <w:r>
              <w:rPr>
                <w:spacing w:val="-10"/>
                <w:sz w:val="24"/>
              </w:rPr>
              <w:t xml:space="preserve"> 的长方</w:t>
            </w:r>
            <w:r>
              <w:rPr>
                <w:spacing w:val="3"/>
                <w:sz w:val="24"/>
              </w:rPr>
              <w:t>形区域，分别为智能工厂检测车间</w:t>
            </w:r>
            <w:r>
              <w:rPr>
                <w:sz w:val="24"/>
              </w:rPr>
              <w:t>（M06）</w:t>
            </w:r>
            <w:r>
              <w:rPr>
                <w:spacing w:val="-7"/>
                <w:sz w:val="24"/>
              </w:rPr>
              <w:t xml:space="preserve">、智能工厂 </w:t>
            </w:r>
            <w:r>
              <w:rPr>
                <w:sz w:val="24"/>
              </w:rPr>
              <w:t>A</w:t>
            </w:r>
            <w:r>
              <w:rPr>
                <w:spacing w:val="-14"/>
                <w:sz w:val="24"/>
              </w:rPr>
              <w:t xml:space="preserve"> 车间</w:t>
            </w:r>
            <w:r>
              <w:rPr>
                <w:spacing w:val="2"/>
                <w:sz w:val="24"/>
              </w:rPr>
              <w:t>（M07）</w:t>
            </w:r>
            <w:r>
              <w:rPr>
                <w:spacing w:val="3"/>
                <w:sz w:val="24"/>
              </w:rPr>
              <w:t>、智能工</w:t>
            </w:r>
            <w:r>
              <w:rPr>
                <w:spacing w:val="-28"/>
                <w:sz w:val="24"/>
              </w:rPr>
              <w:t xml:space="preserve">厂 </w:t>
            </w:r>
            <w:r>
              <w:rPr>
                <w:sz w:val="24"/>
              </w:rPr>
              <w:t>B</w:t>
            </w:r>
            <w:r>
              <w:rPr>
                <w:spacing w:val="-20"/>
                <w:sz w:val="24"/>
              </w:rPr>
              <w:t xml:space="preserve"> 车间</w:t>
            </w:r>
            <w:r>
              <w:rPr>
                <w:sz w:val="24"/>
              </w:rPr>
              <w:t>(M08</w:t>
            </w:r>
            <w:r>
              <w:rPr>
                <w:spacing w:val="-9"/>
                <w:sz w:val="24"/>
              </w:rPr>
              <w:t xml:space="preserve">)、智能工厂 </w:t>
            </w:r>
            <w:r>
              <w:rPr>
                <w:sz w:val="24"/>
              </w:rPr>
              <w:t>C</w:t>
            </w:r>
            <w:r>
              <w:rPr>
                <w:spacing w:val="-19"/>
                <w:sz w:val="24"/>
              </w:rPr>
              <w:t xml:space="preserve"> 车间</w:t>
            </w:r>
            <w:r>
              <w:rPr>
                <w:sz w:val="24"/>
              </w:rPr>
              <w:t>(M09)</w:t>
            </w:r>
            <w:r>
              <w:rPr>
                <w:spacing w:val="-10"/>
                <w:sz w:val="24"/>
              </w:rPr>
              <w:t xml:space="preserve">、智能工厂 </w:t>
            </w:r>
            <w:r>
              <w:rPr>
                <w:sz w:val="24"/>
              </w:rPr>
              <w:t>D</w:t>
            </w:r>
            <w:r>
              <w:rPr>
                <w:spacing w:val="-20"/>
                <w:sz w:val="24"/>
              </w:rPr>
              <w:t xml:space="preserve"> 车间</w:t>
            </w:r>
            <w:r>
              <w:rPr>
                <w:sz w:val="24"/>
              </w:rPr>
              <w:t>(M10)（此区域上有文字标识）。</w:t>
            </w:r>
          </w:p>
        </w:tc>
      </w:tr>
    </w:tbl>
    <w:p w14:paraId="50E30E6F" w14:textId="77777777" w:rsidR="00E91817" w:rsidRDefault="00E91817">
      <w:pPr>
        <w:spacing w:line="242" w:lineRule="auto"/>
        <w:jc w:val="both"/>
        <w:rPr>
          <w:sz w:val="24"/>
        </w:rPr>
        <w:sectPr w:rsidR="00E91817">
          <w:pgSz w:w="11910" w:h="16840"/>
          <w:pgMar w:top="1420" w:right="960" w:bottom="280" w:left="15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22"/>
      </w:tblGrid>
      <w:tr w:rsidR="00E91817" w14:paraId="5B4764AB" w14:textId="77777777">
        <w:trPr>
          <w:trHeight w:val="13739"/>
        </w:trPr>
        <w:tc>
          <w:tcPr>
            <w:tcW w:w="8522" w:type="dxa"/>
          </w:tcPr>
          <w:p w14:paraId="31AD9C94" w14:textId="77777777" w:rsidR="00E91817" w:rsidRDefault="00E91817">
            <w:pPr>
              <w:pStyle w:val="TableParagraph"/>
              <w:spacing w:before="3"/>
              <w:rPr>
                <w:sz w:val="13"/>
              </w:rPr>
            </w:pPr>
          </w:p>
          <w:p w14:paraId="6C5CB4F3" w14:textId="77777777" w:rsidR="00E91817" w:rsidRDefault="00000000">
            <w:pPr>
              <w:pStyle w:val="TableParagraph"/>
              <w:ind w:left="719"/>
              <w:rPr>
                <w:sz w:val="20"/>
              </w:rPr>
            </w:pPr>
            <w:r>
              <w:rPr>
                <w:noProof/>
                <w:sz w:val="20"/>
              </w:rPr>
              <w:drawing>
                <wp:inline distT="0" distB="0" distL="0" distR="0" wp14:anchorId="74BB75E3" wp14:editId="56A68DFC">
                  <wp:extent cx="4527550" cy="2480945"/>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15" cstate="print"/>
                          <a:stretch>
                            <a:fillRect/>
                          </a:stretch>
                        </pic:blipFill>
                        <pic:spPr>
                          <a:xfrm>
                            <a:off x="0" y="0"/>
                            <a:ext cx="4528179" cy="2481072"/>
                          </a:xfrm>
                          <a:prstGeom prst="rect">
                            <a:avLst/>
                          </a:prstGeom>
                        </pic:spPr>
                      </pic:pic>
                    </a:graphicData>
                  </a:graphic>
                </wp:inline>
              </w:drawing>
            </w:r>
          </w:p>
          <w:p w14:paraId="3B96D0A7" w14:textId="77777777" w:rsidR="00E91817" w:rsidRDefault="00000000">
            <w:pPr>
              <w:pStyle w:val="TableParagraph"/>
              <w:numPr>
                <w:ilvl w:val="1"/>
                <w:numId w:val="30"/>
              </w:numPr>
              <w:tabs>
                <w:tab w:val="left" w:pos="1071"/>
              </w:tabs>
              <w:spacing w:before="53"/>
              <w:ind w:hanging="484"/>
              <w:jc w:val="both"/>
              <w:rPr>
                <w:sz w:val="24"/>
              </w:rPr>
            </w:pPr>
            <w:r>
              <w:rPr>
                <w:b/>
                <w:sz w:val="24"/>
              </w:rPr>
              <w:t>机器人：</w:t>
            </w:r>
            <w:r>
              <w:rPr>
                <w:sz w:val="24"/>
              </w:rPr>
              <w:t>比赛开始前，</w:t>
            </w:r>
            <w:proofErr w:type="gramStart"/>
            <w:r>
              <w:rPr>
                <w:sz w:val="24"/>
              </w:rPr>
              <w:t>参赛队放在场</w:t>
            </w:r>
            <w:proofErr w:type="gramEnd"/>
            <w:r>
              <w:rPr>
                <w:sz w:val="24"/>
              </w:rPr>
              <w:t>上的已通过检查的所有物品。</w:t>
            </w:r>
          </w:p>
          <w:p w14:paraId="23CF729B" w14:textId="77777777" w:rsidR="00E91817" w:rsidRDefault="00000000">
            <w:pPr>
              <w:pStyle w:val="TableParagraph"/>
              <w:numPr>
                <w:ilvl w:val="1"/>
                <w:numId w:val="30"/>
              </w:numPr>
              <w:tabs>
                <w:tab w:val="left" w:pos="1075"/>
              </w:tabs>
              <w:spacing w:before="4" w:line="242" w:lineRule="auto"/>
              <w:ind w:left="107" w:right="95" w:firstLine="480"/>
              <w:jc w:val="both"/>
              <w:rPr>
                <w:sz w:val="24"/>
              </w:rPr>
            </w:pPr>
            <w:r>
              <w:rPr>
                <w:b/>
                <w:spacing w:val="4"/>
                <w:sz w:val="24"/>
              </w:rPr>
              <w:t>比赛：</w:t>
            </w:r>
            <w:r>
              <w:rPr>
                <w:spacing w:val="-4"/>
                <w:sz w:val="24"/>
              </w:rPr>
              <w:t xml:space="preserve">每场比赛智能车间 </w:t>
            </w:r>
            <w:r>
              <w:rPr>
                <w:sz w:val="24"/>
              </w:rPr>
              <w:t>A</w:t>
            </w:r>
            <w:r>
              <w:rPr>
                <w:spacing w:val="-7"/>
                <w:sz w:val="24"/>
              </w:rPr>
              <w:t xml:space="preserve"> 机器人通过程序自动完成，智能分拣 </w:t>
            </w:r>
            <w:r>
              <w:rPr>
                <w:sz w:val="24"/>
              </w:rPr>
              <w:t>B</w:t>
            </w:r>
            <w:r>
              <w:rPr>
                <w:spacing w:val="-28"/>
                <w:sz w:val="24"/>
              </w:rPr>
              <w:t xml:space="preserve"> 机器人采用多自由度机械</w:t>
            </w:r>
            <w:proofErr w:type="gramStart"/>
            <w:r>
              <w:rPr>
                <w:spacing w:val="-28"/>
                <w:sz w:val="24"/>
              </w:rPr>
              <w:t>臂通过</w:t>
            </w:r>
            <w:proofErr w:type="gramEnd"/>
            <w:r>
              <w:rPr>
                <w:spacing w:val="-28"/>
                <w:sz w:val="24"/>
              </w:rPr>
              <w:t>遥控完成指定任务。</w:t>
            </w:r>
          </w:p>
          <w:p w14:paraId="686C7946" w14:textId="77777777" w:rsidR="00E91817" w:rsidRDefault="00000000">
            <w:pPr>
              <w:pStyle w:val="TableParagraph"/>
              <w:numPr>
                <w:ilvl w:val="0"/>
                <w:numId w:val="31"/>
              </w:numPr>
              <w:tabs>
                <w:tab w:val="left" w:pos="389"/>
              </w:tabs>
              <w:spacing w:before="1"/>
              <w:ind w:hanging="282"/>
              <w:jc w:val="both"/>
              <w:rPr>
                <w:b/>
                <w:sz w:val="28"/>
              </w:rPr>
            </w:pPr>
            <w:bookmarkStart w:id="10" w:name="6_机器人"/>
            <w:bookmarkEnd w:id="10"/>
            <w:r>
              <w:rPr>
                <w:b/>
                <w:sz w:val="28"/>
              </w:rPr>
              <w:t>机器人</w:t>
            </w:r>
          </w:p>
          <w:p w14:paraId="247571E2" w14:textId="77777777" w:rsidR="00E91817" w:rsidRDefault="00000000">
            <w:pPr>
              <w:pStyle w:val="TableParagraph"/>
              <w:numPr>
                <w:ilvl w:val="1"/>
                <w:numId w:val="31"/>
              </w:numPr>
              <w:tabs>
                <w:tab w:val="left" w:pos="1071"/>
              </w:tabs>
              <w:spacing w:before="3"/>
              <w:ind w:hanging="484"/>
              <w:jc w:val="both"/>
              <w:rPr>
                <w:b/>
                <w:sz w:val="24"/>
              </w:rPr>
            </w:pPr>
            <w:bookmarkStart w:id="11" w:name="6.1_机器人硬件要求"/>
            <w:bookmarkEnd w:id="11"/>
            <w:r>
              <w:rPr>
                <w:b/>
                <w:sz w:val="24"/>
              </w:rPr>
              <w:t>机器人硬件要求</w:t>
            </w:r>
          </w:p>
          <w:p w14:paraId="489EC3D1" w14:textId="77777777" w:rsidR="00E91817" w:rsidRDefault="00000000">
            <w:pPr>
              <w:pStyle w:val="TableParagraph"/>
              <w:numPr>
                <w:ilvl w:val="2"/>
                <w:numId w:val="31"/>
              </w:numPr>
              <w:tabs>
                <w:tab w:val="left" w:pos="1308"/>
              </w:tabs>
              <w:spacing w:before="5"/>
              <w:ind w:hanging="721"/>
              <w:jc w:val="both"/>
              <w:rPr>
                <w:sz w:val="24"/>
              </w:rPr>
            </w:pPr>
            <w:bookmarkStart w:id="12" w:name="6.1.1_机器人外形无特殊要求。"/>
            <w:bookmarkEnd w:id="12"/>
            <w:r>
              <w:rPr>
                <w:sz w:val="24"/>
              </w:rPr>
              <w:t>机器人外形无特殊要求。</w:t>
            </w:r>
          </w:p>
          <w:p w14:paraId="0DCB052A" w14:textId="77777777" w:rsidR="00E91817" w:rsidRDefault="00000000">
            <w:pPr>
              <w:pStyle w:val="TableParagraph"/>
              <w:numPr>
                <w:ilvl w:val="2"/>
                <w:numId w:val="31"/>
              </w:numPr>
              <w:tabs>
                <w:tab w:val="left" w:pos="1313"/>
              </w:tabs>
              <w:spacing w:before="4" w:line="242" w:lineRule="auto"/>
              <w:ind w:left="107" w:right="95" w:firstLine="480"/>
              <w:jc w:val="both"/>
              <w:rPr>
                <w:sz w:val="24"/>
              </w:rPr>
            </w:pPr>
            <w:r>
              <w:rPr>
                <w:spacing w:val="4"/>
                <w:sz w:val="24"/>
              </w:rPr>
              <w:t>参赛队每台机器人仅限使用一个可编程处理器（</w:t>
            </w:r>
            <w:r>
              <w:rPr>
                <w:spacing w:val="3"/>
                <w:sz w:val="24"/>
              </w:rPr>
              <w:t>可编程处理器主控</w:t>
            </w:r>
            <w:r>
              <w:rPr>
                <w:spacing w:val="2"/>
                <w:sz w:val="24"/>
              </w:rPr>
              <w:t>芯片必须为国产主控芯片</w:t>
            </w:r>
            <w:r>
              <w:rPr>
                <w:spacing w:val="4"/>
                <w:sz w:val="24"/>
              </w:rPr>
              <w:t>）</w:t>
            </w:r>
            <w:r>
              <w:rPr>
                <w:spacing w:val="-8"/>
                <w:sz w:val="24"/>
              </w:rPr>
              <w:t xml:space="preserve">，智能车间 </w:t>
            </w:r>
            <w:r>
              <w:rPr>
                <w:sz w:val="24"/>
              </w:rPr>
              <w:t>A</w:t>
            </w:r>
            <w:r>
              <w:rPr>
                <w:spacing w:val="-8"/>
                <w:sz w:val="24"/>
              </w:rPr>
              <w:t xml:space="preserve"> 机器人直流电机最多使用 </w:t>
            </w:r>
            <w:r>
              <w:rPr>
                <w:sz w:val="24"/>
              </w:rPr>
              <w:t>2</w:t>
            </w:r>
            <w:r>
              <w:rPr>
                <w:spacing w:val="-9"/>
                <w:sz w:val="24"/>
              </w:rPr>
              <w:t xml:space="preserve"> </w:t>
            </w:r>
            <w:proofErr w:type="gramStart"/>
            <w:r>
              <w:rPr>
                <w:spacing w:val="-9"/>
                <w:sz w:val="24"/>
              </w:rPr>
              <w:t>个</w:t>
            </w:r>
            <w:proofErr w:type="gramEnd"/>
            <w:r>
              <w:rPr>
                <w:spacing w:val="-9"/>
                <w:sz w:val="24"/>
              </w:rPr>
              <w:t>，伺服</w:t>
            </w:r>
            <w:r>
              <w:rPr>
                <w:spacing w:val="-7"/>
                <w:sz w:val="24"/>
              </w:rPr>
              <w:t xml:space="preserve">电机最多使用 </w:t>
            </w:r>
            <w:r>
              <w:rPr>
                <w:sz w:val="24"/>
              </w:rPr>
              <w:t>1</w:t>
            </w:r>
            <w:r>
              <w:rPr>
                <w:spacing w:val="-12"/>
                <w:sz w:val="24"/>
              </w:rPr>
              <w:t xml:space="preserve"> </w:t>
            </w:r>
            <w:proofErr w:type="gramStart"/>
            <w:r>
              <w:rPr>
                <w:spacing w:val="-12"/>
                <w:sz w:val="24"/>
              </w:rPr>
              <w:t>个</w:t>
            </w:r>
            <w:proofErr w:type="gramEnd"/>
            <w:r>
              <w:rPr>
                <w:spacing w:val="-12"/>
                <w:sz w:val="24"/>
              </w:rPr>
              <w:t xml:space="preserve">。智能分拣 </w:t>
            </w:r>
            <w:r>
              <w:rPr>
                <w:sz w:val="24"/>
              </w:rPr>
              <w:t>B</w:t>
            </w:r>
            <w:r>
              <w:rPr>
                <w:spacing w:val="-8"/>
                <w:sz w:val="24"/>
              </w:rPr>
              <w:t xml:space="preserve"> 机器人直流电机最多使用 </w:t>
            </w:r>
            <w:r>
              <w:rPr>
                <w:sz w:val="24"/>
              </w:rPr>
              <w:t>2</w:t>
            </w:r>
            <w:r>
              <w:rPr>
                <w:spacing w:val="-5"/>
                <w:sz w:val="24"/>
              </w:rPr>
              <w:t xml:space="preserve"> </w:t>
            </w:r>
            <w:proofErr w:type="gramStart"/>
            <w:r>
              <w:rPr>
                <w:spacing w:val="-5"/>
                <w:sz w:val="24"/>
              </w:rPr>
              <w:t>个</w:t>
            </w:r>
            <w:proofErr w:type="gramEnd"/>
            <w:r>
              <w:rPr>
                <w:spacing w:val="-5"/>
                <w:sz w:val="24"/>
              </w:rPr>
              <w:t>，伺服电机最多</w:t>
            </w:r>
            <w:r>
              <w:rPr>
                <w:spacing w:val="-24"/>
                <w:sz w:val="24"/>
              </w:rPr>
              <w:t xml:space="preserve">使用 </w:t>
            </w:r>
            <w:r>
              <w:rPr>
                <w:sz w:val="24"/>
              </w:rPr>
              <w:t>2</w:t>
            </w:r>
            <w:r>
              <w:rPr>
                <w:spacing w:val="-8"/>
                <w:sz w:val="24"/>
              </w:rPr>
              <w:t xml:space="preserve"> </w:t>
            </w:r>
            <w:proofErr w:type="gramStart"/>
            <w:r>
              <w:rPr>
                <w:spacing w:val="-8"/>
                <w:sz w:val="24"/>
              </w:rPr>
              <w:t>个</w:t>
            </w:r>
            <w:proofErr w:type="gramEnd"/>
            <w:r>
              <w:rPr>
                <w:spacing w:val="-8"/>
                <w:sz w:val="24"/>
              </w:rPr>
              <w:t>。传感器</w:t>
            </w:r>
            <w:proofErr w:type="gramStart"/>
            <w:r>
              <w:rPr>
                <w:spacing w:val="-8"/>
                <w:sz w:val="24"/>
              </w:rPr>
              <w:t>无数量</w:t>
            </w:r>
            <w:proofErr w:type="gramEnd"/>
            <w:r>
              <w:rPr>
                <w:spacing w:val="-8"/>
                <w:sz w:val="24"/>
              </w:rPr>
              <w:t>及类型限制。</w:t>
            </w:r>
          </w:p>
          <w:p w14:paraId="4091E6BD" w14:textId="77777777" w:rsidR="00E91817" w:rsidRDefault="00000000">
            <w:pPr>
              <w:pStyle w:val="TableParagraph"/>
              <w:numPr>
                <w:ilvl w:val="2"/>
                <w:numId w:val="31"/>
              </w:numPr>
              <w:tabs>
                <w:tab w:val="left" w:pos="1313"/>
              </w:tabs>
              <w:spacing w:before="4" w:line="242" w:lineRule="auto"/>
              <w:ind w:left="107" w:right="95" w:firstLine="480"/>
              <w:jc w:val="both"/>
              <w:rPr>
                <w:sz w:val="24"/>
              </w:rPr>
            </w:pPr>
            <w:r>
              <w:rPr>
                <w:spacing w:val="4"/>
                <w:sz w:val="24"/>
              </w:rPr>
              <w:t>机器人必须使用锂电池供电（不允许使用干电池）</w:t>
            </w:r>
            <w:r>
              <w:rPr>
                <w:spacing w:val="3"/>
                <w:sz w:val="24"/>
              </w:rPr>
              <w:t>，其电压不超过9V。</w:t>
            </w:r>
          </w:p>
          <w:p w14:paraId="384DA944" w14:textId="77777777" w:rsidR="00E91817" w:rsidRDefault="00000000">
            <w:pPr>
              <w:pStyle w:val="TableParagraph"/>
              <w:numPr>
                <w:ilvl w:val="2"/>
                <w:numId w:val="31"/>
              </w:numPr>
              <w:tabs>
                <w:tab w:val="left" w:pos="1313"/>
              </w:tabs>
              <w:spacing w:line="242" w:lineRule="auto"/>
              <w:ind w:left="107" w:right="95" w:firstLine="480"/>
              <w:rPr>
                <w:sz w:val="24"/>
              </w:rPr>
            </w:pPr>
            <w:r>
              <w:rPr>
                <w:spacing w:val="3"/>
                <w:sz w:val="24"/>
              </w:rPr>
              <w:t>在不影响比赛的基础上，机器人可进行个性化的装饰，以增强其表现力和辨识度。</w:t>
            </w:r>
          </w:p>
          <w:p w14:paraId="16636FEB" w14:textId="77777777" w:rsidR="00E91817" w:rsidRDefault="00000000">
            <w:pPr>
              <w:pStyle w:val="TableParagraph"/>
              <w:ind w:left="587"/>
              <w:rPr>
                <w:b/>
                <w:sz w:val="24"/>
              </w:rPr>
            </w:pPr>
            <w:bookmarkStart w:id="13" w:name="6.2_机器人软件要求"/>
            <w:bookmarkEnd w:id="13"/>
            <w:r>
              <w:rPr>
                <w:b/>
                <w:sz w:val="24"/>
              </w:rPr>
              <w:t>6.2 机器人软件要求</w:t>
            </w:r>
          </w:p>
          <w:p w14:paraId="7FC95885" w14:textId="77777777" w:rsidR="00E91817" w:rsidRDefault="00000000">
            <w:pPr>
              <w:pStyle w:val="TableParagraph"/>
              <w:spacing w:before="5" w:line="242" w:lineRule="auto"/>
              <w:ind w:left="107" w:right="95" w:firstLine="480"/>
              <w:rPr>
                <w:sz w:val="24"/>
              </w:rPr>
            </w:pPr>
            <w:r>
              <w:rPr>
                <w:sz w:val="24"/>
              </w:rPr>
              <w:t>编程平台支持图形化编程，支持在 Windows、Loongnix 等系统上安装客户端使用，所有动作程序均需参赛队员自行编写。</w:t>
            </w:r>
          </w:p>
          <w:p w14:paraId="6A55D176" w14:textId="77777777" w:rsidR="00E91817" w:rsidRDefault="00000000">
            <w:pPr>
              <w:pStyle w:val="TableParagraph"/>
              <w:numPr>
                <w:ilvl w:val="0"/>
                <w:numId w:val="32"/>
              </w:numPr>
              <w:tabs>
                <w:tab w:val="left" w:pos="389"/>
              </w:tabs>
              <w:spacing w:before="4"/>
              <w:ind w:hanging="282"/>
              <w:rPr>
                <w:b/>
                <w:sz w:val="28"/>
              </w:rPr>
            </w:pPr>
            <w:bookmarkStart w:id="14" w:name="7_比赛"/>
            <w:bookmarkEnd w:id="14"/>
            <w:r>
              <w:rPr>
                <w:b/>
                <w:sz w:val="28"/>
              </w:rPr>
              <w:t>比赛</w:t>
            </w:r>
          </w:p>
          <w:p w14:paraId="7951927A" w14:textId="77777777" w:rsidR="00E91817" w:rsidRDefault="00000000">
            <w:pPr>
              <w:pStyle w:val="TableParagraph"/>
              <w:numPr>
                <w:ilvl w:val="1"/>
                <w:numId w:val="32"/>
              </w:numPr>
              <w:tabs>
                <w:tab w:val="left" w:pos="1071"/>
              </w:tabs>
              <w:spacing w:before="2"/>
              <w:ind w:hanging="484"/>
              <w:jc w:val="both"/>
              <w:rPr>
                <w:b/>
                <w:sz w:val="24"/>
              </w:rPr>
            </w:pPr>
            <w:bookmarkStart w:id="15" w:name="7.1_参赛队"/>
            <w:bookmarkEnd w:id="15"/>
            <w:r>
              <w:rPr>
                <w:b/>
                <w:sz w:val="24"/>
              </w:rPr>
              <w:t>参赛队</w:t>
            </w:r>
          </w:p>
          <w:p w14:paraId="496D40C4" w14:textId="77777777" w:rsidR="00E91817" w:rsidRDefault="00000000">
            <w:pPr>
              <w:pStyle w:val="TableParagraph"/>
              <w:spacing w:before="3" w:line="242" w:lineRule="auto"/>
              <w:ind w:left="107" w:right="98" w:firstLine="480"/>
              <w:jc w:val="both"/>
              <w:rPr>
                <w:sz w:val="24"/>
              </w:rPr>
            </w:pPr>
            <w:r>
              <w:rPr>
                <w:spacing w:val="-6"/>
                <w:sz w:val="24"/>
              </w:rPr>
              <w:t xml:space="preserve">每支参赛队由 </w:t>
            </w:r>
            <w:r>
              <w:rPr>
                <w:sz w:val="24"/>
              </w:rPr>
              <w:t>2</w:t>
            </w:r>
            <w:r>
              <w:rPr>
                <w:spacing w:val="-18"/>
                <w:sz w:val="24"/>
              </w:rPr>
              <w:t xml:space="preserve"> 名学生和 </w:t>
            </w:r>
            <w:r>
              <w:rPr>
                <w:sz w:val="24"/>
              </w:rPr>
              <w:t>1</w:t>
            </w:r>
            <w:r>
              <w:rPr>
                <w:spacing w:val="-4"/>
                <w:sz w:val="24"/>
              </w:rPr>
              <w:t xml:space="preserve"> 名教练员组成。参赛队员应以积极的心态面对和自主地处理在比赛中遇到的所有问题。</w:t>
            </w:r>
          </w:p>
          <w:p w14:paraId="7F5A6F26" w14:textId="77777777" w:rsidR="00E91817" w:rsidRDefault="00000000">
            <w:pPr>
              <w:pStyle w:val="TableParagraph"/>
              <w:numPr>
                <w:ilvl w:val="1"/>
                <w:numId w:val="32"/>
              </w:numPr>
              <w:tabs>
                <w:tab w:val="left" w:pos="1071"/>
              </w:tabs>
              <w:spacing w:before="2"/>
              <w:ind w:hanging="484"/>
              <w:jc w:val="both"/>
              <w:rPr>
                <w:b/>
                <w:sz w:val="24"/>
              </w:rPr>
            </w:pPr>
            <w:bookmarkStart w:id="16" w:name="7.2_赛制与赛程"/>
            <w:bookmarkEnd w:id="16"/>
            <w:r>
              <w:rPr>
                <w:b/>
                <w:sz w:val="24"/>
              </w:rPr>
              <w:t>赛制与赛程</w:t>
            </w:r>
          </w:p>
          <w:p w14:paraId="4B66FDBD" w14:textId="77777777" w:rsidR="00E91817" w:rsidRDefault="00000000">
            <w:pPr>
              <w:pStyle w:val="TableParagraph"/>
              <w:numPr>
                <w:ilvl w:val="2"/>
                <w:numId w:val="32"/>
              </w:numPr>
              <w:tabs>
                <w:tab w:val="left" w:pos="1308"/>
              </w:tabs>
              <w:spacing w:before="5"/>
              <w:ind w:hanging="721"/>
              <w:jc w:val="both"/>
              <w:rPr>
                <w:sz w:val="24"/>
              </w:rPr>
            </w:pPr>
            <w:bookmarkStart w:id="17" w:name="7.2.1_比赛将按小学、初中、高中（中职）三个组别分别进行。"/>
            <w:bookmarkEnd w:id="17"/>
            <w:r>
              <w:rPr>
                <w:sz w:val="24"/>
              </w:rPr>
              <w:t>比赛将按小学、初中、高中（中职）三个组别分别进行。</w:t>
            </w:r>
          </w:p>
          <w:p w14:paraId="49211C18" w14:textId="77777777" w:rsidR="00E91817" w:rsidRDefault="00000000">
            <w:pPr>
              <w:pStyle w:val="TableParagraph"/>
              <w:numPr>
                <w:ilvl w:val="2"/>
                <w:numId w:val="32"/>
              </w:numPr>
              <w:tabs>
                <w:tab w:val="left" w:pos="1313"/>
              </w:tabs>
              <w:spacing w:before="2" w:line="242" w:lineRule="auto"/>
              <w:ind w:left="107" w:right="95" w:firstLine="480"/>
              <w:jc w:val="both"/>
              <w:rPr>
                <w:sz w:val="24"/>
              </w:rPr>
            </w:pPr>
            <w:r>
              <w:rPr>
                <w:spacing w:val="-1"/>
                <w:sz w:val="24"/>
              </w:rPr>
              <w:t xml:space="preserve">比赛连续比两轮，小学组比赛每轮时长 </w:t>
            </w:r>
            <w:r>
              <w:rPr>
                <w:sz w:val="24"/>
              </w:rPr>
              <w:t>120</w:t>
            </w:r>
            <w:r>
              <w:rPr>
                <w:spacing w:val="-4"/>
                <w:sz w:val="24"/>
              </w:rPr>
              <w:t xml:space="preserve"> 秒，初中组、高中</w:t>
            </w:r>
            <w:r>
              <w:rPr>
                <w:spacing w:val="7"/>
                <w:sz w:val="24"/>
              </w:rPr>
              <w:t>（</w:t>
            </w:r>
            <w:r>
              <w:rPr>
                <w:sz w:val="24"/>
              </w:rPr>
              <w:t>中</w:t>
            </w:r>
            <w:r>
              <w:rPr>
                <w:spacing w:val="12"/>
                <w:sz w:val="24"/>
              </w:rPr>
              <w:t>职）</w:t>
            </w:r>
            <w:r>
              <w:rPr>
                <w:spacing w:val="2"/>
                <w:sz w:val="24"/>
              </w:rPr>
              <w:t xml:space="preserve">组比赛每轮时长 </w:t>
            </w:r>
            <w:r>
              <w:rPr>
                <w:sz w:val="24"/>
              </w:rPr>
              <w:t>180</w:t>
            </w:r>
            <w:r>
              <w:rPr>
                <w:spacing w:val="4"/>
                <w:sz w:val="24"/>
              </w:rPr>
              <w:t xml:space="preserve"> 秒。比赛时间为每支队伍完成任务所限定的起止时</w:t>
            </w:r>
            <w:r>
              <w:rPr>
                <w:sz w:val="24"/>
              </w:rPr>
              <w:t>间，未在规定时间内完成比赛，裁判将强制结束本次比赛。</w:t>
            </w:r>
          </w:p>
          <w:p w14:paraId="163F95CB" w14:textId="77777777" w:rsidR="00E91817" w:rsidRDefault="00000000">
            <w:pPr>
              <w:pStyle w:val="TableParagraph"/>
              <w:numPr>
                <w:ilvl w:val="2"/>
                <w:numId w:val="32"/>
              </w:numPr>
              <w:tabs>
                <w:tab w:val="left" w:pos="1308"/>
              </w:tabs>
              <w:spacing w:before="2"/>
              <w:ind w:hanging="721"/>
              <w:jc w:val="both"/>
              <w:rPr>
                <w:sz w:val="24"/>
              </w:rPr>
            </w:pPr>
            <w:r>
              <w:rPr>
                <w:sz w:val="24"/>
              </w:rPr>
              <w:t>比赛分三个阶段，调试阶段、机器人封存阶段、竞赛阶段。</w:t>
            </w:r>
          </w:p>
          <w:p w14:paraId="206254C1" w14:textId="77777777" w:rsidR="00E91817" w:rsidRDefault="00000000">
            <w:pPr>
              <w:pStyle w:val="TableParagraph"/>
              <w:numPr>
                <w:ilvl w:val="2"/>
                <w:numId w:val="32"/>
              </w:numPr>
              <w:tabs>
                <w:tab w:val="left" w:pos="1308"/>
              </w:tabs>
              <w:spacing w:before="4"/>
              <w:ind w:hanging="721"/>
              <w:jc w:val="both"/>
              <w:rPr>
                <w:sz w:val="24"/>
              </w:rPr>
            </w:pPr>
            <w:r>
              <w:rPr>
                <w:spacing w:val="-7"/>
                <w:sz w:val="24"/>
              </w:rPr>
              <w:t xml:space="preserve">调试阶段：总时长 </w:t>
            </w:r>
            <w:r>
              <w:rPr>
                <w:sz w:val="24"/>
              </w:rPr>
              <w:t>90</w:t>
            </w:r>
            <w:r>
              <w:rPr>
                <w:spacing w:val="-8"/>
                <w:sz w:val="24"/>
              </w:rPr>
              <w:t xml:space="preserve"> 分钟，参赛选手调试机器人。</w:t>
            </w:r>
          </w:p>
          <w:p w14:paraId="775A38F1" w14:textId="77777777" w:rsidR="00E91817" w:rsidRDefault="00000000">
            <w:pPr>
              <w:pStyle w:val="TableParagraph"/>
              <w:numPr>
                <w:ilvl w:val="2"/>
                <w:numId w:val="32"/>
              </w:numPr>
              <w:tabs>
                <w:tab w:val="left" w:pos="1313"/>
              </w:tabs>
              <w:spacing w:before="5" w:line="242" w:lineRule="auto"/>
              <w:ind w:left="107" w:right="95" w:firstLine="480"/>
              <w:jc w:val="both"/>
              <w:rPr>
                <w:sz w:val="24"/>
              </w:rPr>
            </w:pPr>
            <w:r>
              <w:rPr>
                <w:spacing w:val="3"/>
                <w:sz w:val="24"/>
              </w:rPr>
              <w:t>机器人封存阶段：编程与调试结束后，参赛选手由裁判员协助在机</w:t>
            </w:r>
            <w:r>
              <w:rPr>
                <w:sz w:val="24"/>
              </w:rPr>
              <w:t>器人醒目处张贴队伍编号后，上交机器人统一封存。比赛结束后参赛队伍取回</w:t>
            </w:r>
          </w:p>
        </w:tc>
      </w:tr>
    </w:tbl>
    <w:p w14:paraId="5CEDDC58" w14:textId="77777777" w:rsidR="00E91817" w:rsidRDefault="00E91817">
      <w:pPr>
        <w:spacing w:line="242" w:lineRule="auto"/>
        <w:jc w:val="both"/>
        <w:rPr>
          <w:sz w:val="24"/>
        </w:rPr>
        <w:sectPr w:rsidR="00E91817">
          <w:pgSz w:w="11910" w:h="16840"/>
          <w:pgMar w:top="1420" w:right="960" w:bottom="280" w:left="15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22"/>
      </w:tblGrid>
      <w:tr w:rsidR="00E91817" w14:paraId="22500ED6" w14:textId="77777777">
        <w:trPr>
          <w:trHeight w:val="13722"/>
        </w:trPr>
        <w:tc>
          <w:tcPr>
            <w:tcW w:w="8522" w:type="dxa"/>
          </w:tcPr>
          <w:p w14:paraId="2C2B0F36" w14:textId="77777777" w:rsidR="00E91817" w:rsidRDefault="00000000">
            <w:pPr>
              <w:pStyle w:val="TableParagraph"/>
              <w:spacing w:before="171"/>
              <w:ind w:left="107"/>
              <w:rPr>
                <w:sz w:val="24"/>
              </w:rPr>
            </w:pPr>
            <w:r>
              <w:rPr>
                <w:sz w:val="24"/>
              </w:rPr>
              <w:lastRenderedPageBreak/>
              <w:t>参赛设备。</w:t>
            </w:r>
          </w:p>
          <w:p w14:paraId="0AF34C08" w14:textId="77777777" w:rsidR="00E91817" w:rsidRDefault="00000000">
            <w:pPr>
              <w:pStyle w:val="TableParagraph"/>
              <w:numPr>
                <w:ilvl w:val="1"/>
                <w:numId w:val="33"/>
              </w:numPr>
              <w:tabs>
                <w:tab w:val="left" w:pos="1071"/>
              </w:tabs>
              <w:spacing w:before="4"/>
              <w:ind w:hanging="484"/>
              <w:rPr>
                <w:b/>
                <w:sz w:val="24"/>
              </w:rPr>
            </w:pPr>
            <w:bookmarkStart w:id="18" w:name="7.3_调试"/>
            <w:bookmarkEnd w:id="18"/>
            <w:r>
              <w:rPr>
                <w:b/>
                <w:sz w:val="24"/>
              </w:rPr>
              <w:t>调试</w:t>
            </w:r>
          </w:p>
          <w:p w14:paraId="32B89856" w14:textId="77777777" w:rsidR="00E91817" w:rsidRDefault="00000000">
            <w:pPr>
              <w:pStyle w:val="TableParagraph"/>
              <w:numPr>
                <w:ilvl w:val="2"/>
                <w:numId w:val="33"/>
              </w:numPr>
              <w:tabs>
                <w:tab w:val="left" w:pos="1308"/>
              </w:tabs>
              <w:spacing w:before="5"/>
              <w:ind w:hanging="721"/>
              <w:rPr>
                <w:sz w:val="24"/>
              </w:rPr>
            </w:pPr>
            <w:bookmarkStart w:id="19" w:name="7.3.1_调试只能在调试区进行。"/>
            <w:bookmarkEnd w:id="19"/>
            <w:r>
              <w:rPr>
                <w:sz w:val="24"/>
              </w:rPr>
              <w:t>调试只能在</w:t>
            </w:r>
            <w:proofErr w:type="gramStart"/>
            <w:r>
              <w:rPr>
                <w:sz w:val="24"/>
              </w:rPr>
              <w:t>调试区</w:t>
            </w:r>
            <w:proofErr w:type="gramEnd"/>
            <w:r>
              <w:rPr>
                <w:sz w:val="24"/>
              </w:rPr>
              <w:t>进行。</w:t>
            </w:r>
          </w:p>
          <w:p w14:paraId="6EB8F561" w14:textId="77777777" w:rsidR="00E91817" w:rsidRDefault="00000000">
            <w:pPr>
              <w:pStyle w:val="TableParagraph"/>
              <w:numPr>
                <w:ilvl w:val="2"/>
                <w:numId w:val="33"/>
              </w:numPr>
              <w:tabs>
                <w:tab w:val="left" w:pos="1313"/>
              </w:tabs>
              <w:spacing w:before="2" w:line="242" w:lineRule="auto"/>
              <w:ind w:left="107" w:right="95" w:firstLine="480"/>
              <w:jc w:val="both"/>
              <w:rPr>
                <w:sz w:val="24"/>
              </w:rPr>
            </w:pPr>
            <w:r>
              <w:rPr>
                <w:spacing w:val="3"/>
                <w:sz w:val="24"/>
              </w:rPr>
              <w:t>裁判员对参赛队携带的设备进行检查，所用设备必须符合组委会相</w:t>
            </w:r>
            <w:r>
              <w:rPr>
                <w:sz w:val="24"/>
              </w:rPr>
              <w:t>关规定与要求。参赛队员可以携带已搭建的两台机器人进入调试区。队员不得</w:t>
            </w:r>
            <w:r>
              <w:rPr>
                <w:spacing w:val="-20"/>
                <w:sz w:val="24"/>
              </w:rPr>
              <w:t xml:space="preserve">携带 </w:t>
            </w:r>
            <w:r>
              <w:rPr>
                <w:sz w:val="24"/>
              </w:rPr>
              <w:t>U</w:t>
            </w:r>
            <w:r>
              <w:rPr>
                <w:spacing w:val="-8"/>
                <w:sz w:val="24"/>
              </w:rPr>
              <w:t xml:space="preserve"> 盘、光盘、无线路由器、手机、相机等存储和通信器材。</w:t>
            </w:r>
          </w:p>
          <w:p w14:paraId="48AA77C9" w14:textId="77777777" w:rsidR="00E91817" w:rsidRDefault="00000000">
            <w:pPr>
              <w:pStyle w:val="TableParagraph"/>
              <w:numPr>
                <w:ilvl w:val="2"/>
                <w:numId w:val="33"/>
              </w:numPr>
              <w:tabs>
                <w:tab w:val="left" w:pos="1308"/>
              </w:tabs>
              <w:spacing w:before="2" w:line="242" w:lineRule="auto"/>
              <w:ind w:left="107" w:right="95" w:firstLine="480"/>
              <w:jc w:val="both"/>
              <w:rPr>
                <w:sz w:val="24"/>
              </w:rPr>
            </w:pPr>
            <w:r>
              <w:rPr>
                <w:spacing w:val="-6"/>
                <w:sz w:val="24"/>
              </w:rPr>
              <w:t xml:space="preserve">整场比赛参赛队员有 </w:t>
            </w:r>
            <w:r>
              <w:rPr>
                <w:sz w:val="24"/>
              </w:rPr>
              <w:t>90</w:t>
            </w:r>
            <w:r>
              <w:rPr>
                <w:spacing w:val="-9"/>
                <w:sz w:val="24"/>
              </w:rPr>
              <w:t xml:space="preserve"> 分钟调试的时间。结束后，各参赛队在指定</w:t>
            </w:r>
            <w:r>
              <w:rPr>
                <w:sz w:val="24"/>
              </w:rPr>
              <w:t>位置封存机器人，一旦调试结束参赛选手将不得再修改程序和硬件设备。</w:t>
            </w:r>
          </w:p>
          <w:p w14:paraId="4EC22313" w14:textId="77777777" w:rsidR="00E91817" w:rsidRDefault="00000000">
            <w:pPr>
              <w:pStyle w:val="TableParagraph"/>
              <w:numPr>
                <w:ilvl w:val="1"/>
                <w:numId w:val="33"/>
              </w:numPr>
              <w:tabs>
                <w:tab w:val="left" w:pos="1071"/>
              </w:tabs>
              <w:spacing w:before="3"/>
              <w:ind w:hanging="484"/>
              <w:jc w:val="both"/>
              <w:rPr>
                <w:b/>
                <w:sz w:val="24"/>
              </w:rPr>
            </w:pPr>
            <w:bookmarkStart w:id="20" w:name="7.4_赛前准备"/>
            <w:bookmarkEnd w:id="20"/>
            <w:r>
              <w:rPr>
                <w:b/>
                <w:sz w:val="24"/>
              </w:rPr>
              <w:t>赛前准备</w:t>
            </w:r>
          </w:p>
          <w:p w14:paraId="08C86D91" w14:textId="77777777" w:rsidR="00E91817" w:rsidRDefault="00000000">
            <w:pPr>
              <w:pStyle w:val="TableParagraph"/>
              <w:numPr>
                <w:ilvl w:val="2"/>
                <w:numId w:val="33"/>
              </w:numPr>
              <w:tabs>
                <w:tab w:val="left" w:pos="1313"/>
              </w:tabs>
              <w:spacing w:before="2" w:line="242" w:lineRule="auto"/>
              <w:ind w:left="107" w:right="95" w:firstLine="480"/>
              <w:jc w:val="both"/>
              <w:rPr>
                <w:sz w:val="24"/>
              </w:rPr>
            </w:pPr>
            <w:r>
              <w:rPr>
                <w:spacing w:val="3"/>
                <w:sz w:val="24"/>
              </w:rPr>
              <w:t>比赛前，参赛队伍必须按时到达赛场。在规定时间内未到场的参赛</w:t>
            </w:r>
            <w:r>
              <w:rPr>
                <w:spacing w:val="-3"/>
                <w:sz w:val="24"/>
              </w:rPr>
              <w:t xml:space="preserve">队伍将被视为弃权，成绩记为 </w:t>
            </w:r>
            <w:r>
              <w:rPr>
                <w:sz w:val="24"/>
              </w:rPr>
              <w:t>0</w:t>
            </w:r>
            <w:r>
              <w:rPr>
                <w:spacing w:val="-8"/>
                <w:sz w:val="24"/>
              </w:rPr>
              <w:t xml:space="preserve"> 分。每支参赛队在上场比赛前有 </w:t>
            </w:r>
            <w:r>
              <w:rPr>
                <w:sz w:val="24"/>
              </w:rPr>
              <w:t>1</w:t>
            </w:r>
            <w:r>
              <w:rPr>
                <w:spacing w:val="-8"/>
                <w:sz w:val="24"/>
              </w:rPr>
              <w:t xml:space="preserve"> 分钟准备时</w:t>
            </w:r>
            <w:r>
              <w:rPr>
                <w:sz w:val="24"/>
              </w:rPr>
              <w:t>间，准备工作完毕后给裁判示意，裁判开始宣布比赛开始，参赛选手方可启动参赛设备。参赛选手比赛开始前可以对竞赛场地上的任务道具原料摆放位置进行调整（不允许超出规定区域）。</w:t>
            </w:r>
          </w:p>
          <w:p w14:paraId="0C20091A" w14:textId="77777777" w:rsidR="00E91817" w:rsidRDefault="00000000">
            <w:pPr>
              <w:pStyle w:val="TableParagraph"/>
              <w:numPr>
                <w:ilvl w:val="2"/>
                <w:numId w:val="33"/>
              </w:numPr>
              <w:tabs>
                <w:tab w:val="left" w:pos="1308"/>
              </w:tabs>
              <w:spacing w:before="5"/>
              <w:ind w:hanging="721"/>
              <w:jc w:val="both"/>
              <w:rPr>
                <w:sz w:val="24"/>
              </w:rPr>
            </w:pPr>
            <w:r>
              <w:rPr>
                <w:spacing w:val="-8"/>
                <w:sz w:val="24"/>
              </w:rPr>
              <w:t xml:space="preserve">每支参赛队可有 </w:t>
            </w:r>
            <w:r>
              <w:rPr>
                <w:sz w:val="24"/>
              </w:rPr>
              <w:t>2</w:t>
            </w:r>
            <w:r>
              <w:rPr>
                <w:spacing w:val="-8"/>
                <w:sz w:val="24"/>
              </w:rPr>
              <w:t xml:space="preserve"> 名队员进入比赛区，站立在待命区附近。</w:t>
            </w:r>
          </w:p>
          <w:p w14:paraId="4409F17A" w14:textId="77777777" w:rsidR="00E91817" w:rsidRDefault="00000000">
            <w:pPr>
              <w:pStyle w:val="TableParagraph"/>
              <w:numPr>
                <w:ilvl w:val="2"/>
                <w:numId w:val="33"/>
              </w:numPr>
              <w:tabs>
                <w:tab w:val="left" w:pos="1308"/>
              </w:tabs>
              <w:spacing w:before="2"/>
              <w:ind w:hanging="721"/>
              <w:jc w:val="both"/>
              <w:rPr>
                <w:sz w:val="24"/>
              </w:rPr>
            </w:pPr>
            <w:bookmarkStart w:id="21" w:name="7.4.3_比赛开始前，机器人必须放在起始区中。"/>
            <w:bookmarkEnd w:id="21"/>
            <w:r>
              <w:rPr>
                <w:sz w:val="24"/>
              </w:rPr>
              <w:t>比赛开始前，机器人必须放在</w:t>
            </w:r>
            <w:proofErr w:type="gramStart"/>
            <w:r>
              <w:rPr>
                <w:sz w:val="24"/>
              </w:rPr>
              <w:t>起始区</w:t>
            </w:r>
            <w:proofErr w:type="gramEnd"/>
            <w:r>
              <w:rPr>
                <w:sz w:val="24"/>
              </w:rPr>
              <w:t>中。</w:t>
            </w:r>
          </w:p>
          <w:p w14:paraId="4C81B6A7" w14:textId="77777777" w:rsidR="00E91817" w:rsidRDefault="00000000">
            <w:pPr>
              <w:pStyle w:val="TableParagraph"/>
              <w:numPr>
                <w:ilvl w:val="2"/>
                <w:numId w:val="33"/>
              </w:numPr>
              <w:tabs>
                <w:tab w:val="left" w:pos="1308"/>
              </w:tabs>
              <w:spacing w:before="4" w:line="242" w:lineRule="auto"/>
              <w:ind w:left="107" w:right="95" w:firstLine="480"/>
              <w:jc w:val="both"/>
              <w:rPr>
                <w:sz w:val="24"/>
              </w:rPr>
            </w:pPr>
            <w:r>
              <w:rPr>
                <w:sz w:val="24"/>
              </w:rPr>
              <w:t>到场的参赛队员应抓紧时间做好启动前的准备工作(例如，将机器人恢复到初始状态，根据自身参赛机器人调整竞赛场地上的任务原料道具位置， 不允许超出规定区域)。</w:t>
            </w:r>
          </w:p>
          <w:p w14:paraId="2748FCA3" w14:textId="77777777" w:rsidR="00E91817" w:rsidRDefault="00000000">
            <w:pPr>
              <w:pStyle w:val="TableParagraph"/>
              <w:numPr>
                <w:ilvl w:val="1"/>
                <w:numId w:val="33"/>
              </w:numPr>
              <w:tabs>
                <w:tab w:val="left" w:pos="1071"/>
              </w:tabs>
              <w:spacing w:before="2"/>
              <w:ind w:hanging="484"/>
              <w:jc w:val="both"/>
              <w:rPr>
                <w:b/>
                <w:sz w:val="24"/>
              </w:rPr>
            </w:pPr>
            <w:bookmarkStart w:id="22" w:name="7.5_启动与比赛"/>
            <w:bookmarkEnd w:id="22"/>
            <w:r>
              <w:rPr>
                <w:b/>
                <w:sz w:val="24"/>
              </w:rPr>
              <w:t>启动与比赛</w:t>
            </w:r>
          </w:p>
          <w:p w14:paraId="3610B622" w14:textId="77777777" w:rsidR="00E91817" w:rsidRDefault="00000000">
            <w:pPr>
              <w:pStyle w:val="TableParagraph"/>
              <w:numPr>
                <w:ilvl w:val="2"/>
                <w:numId w:val="33"/>
              </w:numPr>
              <w:tabs>
                <w:tab w:val="left" w:pos="1308"/>
              </w:tabs>
              <w:spacing w:before="5" w:line="242" w:lineRule="auto"/>
              <w:ind w:left="107" w:right="95" w:firstLine="480"/>
              <w:jc w:val="both"/>
              <w:rPr>
                <w:sz w:val="24"/>
              </w:rPr>
            </w:pPr>
            <w:r>
              <w:rPr>
                <w:sz w:val="24"/>
              </w:rPr>
              <w:t>裁判员确认两个参赛队员均已准备好后，将发出“3、2、1</w:t>
            </w:r>
            <w:r>
              <w:rPr>
                <w:spacing w:val="-3"/>
                <w:sz w:val="24"/>
              </w:rPr>
              <w:t xml:space="preserve">，开始” </w:t>
            </w:r>
            <w:r>
              <w:rPr>
                <w:sz w:val="24"/>
              </w:rPr>
              <w:t>的倒计数启动口令。随着倒计时的开始，操作</w:t>
            </w:r>
            <w:proofErr w:type="gramStart"/>
            <w:r>
              <w:rPr>
                <w:sz w:val="24"/>
              </w:rPr>
              <w:t>手听到</w:t>
            </w:r>
            <w:proofErr w:type="gramEnd"/>
            <w:r>
              <w:rPr>
                <w:sz w:val="24"/>
              </w:rPr>
              <w:t>开始命令的第一个字，即可以开始启动设备进行比赛。</w:t>
            </w:r>
          </w:p>
          <w:p w14:paraId="3A2803AE" w14:textId="77777777" w:rsidR="00E91817" w:rsidRDefault="00000000">
            <w:pPr>
              <w:pStyle w:val="TableParagraph"/>
              <w:numPr>
                <w:ilvl w:val="2"/>
                <w:numId w:val="33"/>
              </w:numPr>
              <w:tabs>
                <w:tab w:val="left" w:pos="1308"/>
              </w:tabs>
              <w:spacing w:before="1"/>
              <w:ind w:hanging="721"/>
              <w:jc w:val="both"/>
              <w:rPr>
                <w:sz w:val="24"/>
              </w:rPr>
            </w:pPr>
            <w:bookmarkStart w:id="23" w:name="7.5.2_一场比赛结束后，裁判在下场比赛前复原场地所有道具。"/>
            <w:bookmarkEnd w:id="23"/>
            <w:r>
              <w:rPr>
                <w:sz w:val="24"/>
              </w:rPr>
              <w:t>一场比赛结束后，裁判在下场比赛前复原场地所有道具。</w:t>
            </w:r>
          </w:p>
          <w:p w14:paraId="2C21EF12" w14:textId="77777777" w:rsidR="00E91817" w:rsidRDefault="00000000">
            <w:pPr>
              <w:pStyle w:val="TableParagraph"/>
              <w:numPr>
                <w:ilvl w:val="2"/>
                <w:numId w:val="33"/>
              </w:numPr>
              <w:tabs>
                <w:tab w:val="left" w:pos="1263"/>
              </w:tabs>
              <w:spacing w:before="5" w:line="242" w:lineRule="auto"/>
              <w:ind w:left="107" w:right="98" w:firstLine="480"/>
              <w:jc w:val="both"/>
              <w:rPr>
                <w:sz w:val="24"/>
              </w:rPr>
            </w:pPr>
            <w:r>
              <w:rPr>
                <w:spacing w:val="13"/>
                <w:sz w:val="24"/>
              </w:rPr>
              <w:t>在任务所限定的时间内无暂停，行驶过程中参赛设备零件出现脱落，在不影响比赛的前提下，参赛选手可以请求裁判取回脱落件。</w:t>
            </w:r>
          </w:p>
          <w:p w14:paraId="2CDD5C9B" w14:textId="77777777" w:rsidR="00E91817" w:rsidRDefault="00000000">
            <w:pPr>
              <w:pStyle w:val="TableParagraph"/>
              <w:numPr>
                <w:ilvl w:val="2"/>
                <w:numId w:val="33"/>
              </w:numPr>
              <w:tabs>
                <w:tab w:val="left" w:pos="1313"/>
              </w:tabs>
              <w:spacing w:line="242" w:lineRule="auto"/>
              <w:ind w:left="107" w:right="95" w:firstLine="480"/>
              <w:jc w:val="both"/>
              <w:rPr>
                <w:sz w:val="24"/>
              </w:rPr>
            </w:pPr>
            <w:r>
              <w:rPr>
                <w:spacing w:val="3"/>
                <w:sz w:val="24"/>
              </w:rPr>
              <w:t>在“开始”命令前启动机器人将被视为“误启动”并受到警告或犯规处罚。</w:t>
            </w:r>
          </w:p>
          <w:p w14:paraId="433682B2" w14:textId="77777777" w:rsidR="00E91817" w:rsidRDefault="00000000">
            <w:pPr>
              <w:pStyle w:val="TableParagraph"/>
              <w:numPr>
                <w:ilvl w:val="2"/>
                <w:numId w:val="33"/>
              </w:numPr>
              <w:tabs>
                <w:tab w:val="left" w:pos="1313"/>
              </w:tabs>
              <w:spacing w:before="3" w:line="242" w:lineRule="auto"/>
              <w:ind w:left="107" w:right="95" w:firstLine="480"/>
              <w:jc w:val="both"/>
              <w:rPr>
                <w:sz w:val="24"/>
              </w:rPr>
            </w:pPr>
            <w:bookmarkStart w:id="24" w:name="7.5.5_比赛过程中如果参赛选手触碰机器人，立刻终止比赛，之前得分记为有效得分"/>
            <w:bookmarkEnd w:id="24"/>
            <w:r>
              <w:rPr>
                <w:spacing w:val="3"/>
                <w:sz w:val="24"/>
              </w:rPr>
              <w:t>比赛过程中如果参赛选手触碰机器人，立刻终止比赛，之前得分记为有效得分。</w:t>
            </w:r>
          </w:p>
          <w:p w14:paraId="1D40BF15" w14:textId="77777777" w:rsidR="00E91817" w:rsidRDefault="00000000">
            <w:pPr>
              <w:pStyle w:val="TableParagraph"/>
              <w:numPr>
                <w:ilvl w:val="2"/>
                <w:numId w:val="33"/>
              </w:numPr>
              <w:tabs>
                <w:tab w:val="left" w:pos="1313"/>
              </w:tabs>
              <w:spacing w:before="1" w:line="242" w:lineRule="auto"/>
              <w:ind w:left="107" w:right="95" w:firstLine="480"/>
              <w:jc w:val="both"/>
              <w:rPr>
                <w:sz w:val="24"/>
              </w:rPr>
            </w:pPr>
            <w:r>
              <w:rPr>
                <w:spacing w:val="3"/>
                <w:sz w:val="24"/>
              </w:rPr>
              <w:t>参赛队确认准备好后须举手示意，裁判员发出指令后，选手方可启</w:t>
            </w:r>
            <w:r>
              <w:rPr>
                <w:sz w:val="24"/>
              </w:rPr>
              <w:t>动机器人。在裁判员发出指令前启动机器人将受到警告或犯规处罚。机器人一旦离开启动区，选手不能再触碰机器人。</w:t>
            </w:r>
          </w:p>
          <w:p w14:paraId="57EF48FE" w14:textId="77777777" w:rsidR="00E91817" w:rsidRDefault="00000000">
            <w:pPr>
              <w:pStyle w:val="TableParagraph"/>
              <w:numPr>
                <w:ilvl w:val="1"/>
                <w:numId w:val="34"/>
              </w:numPr>
              <w:tabs>
                <w:tab w:val="left" w:pos="1071"/>
              </w:tabs>
              <w:spacing w:before="2"/>
              <w:ind w:hanging="484"/>
              <w:jc w:val="both"/>
              <w:rPr>
                <w:b/>
                <w:sz w:val="24"/>
              </w:rPr>
            </w:pPr>
            <w:bookmarkStart w:id="25" w:name="7.6_暂停"/>
            <w:bookmarkEnd w:id="25"/>
            <w:r>
              <w:rPr>
                <w:b/>
                <w:sz w:val="24"/>
              </w:rPr>
              <w:t>暂停</w:t>
            </w:r>
          </w:p>
          <w:p w14:paraId="11D0133D" w14:textId="77777777" w:rsidR="00E91817" w:rsidRDefault="00000000">
            <w:pPr>
              <w:pStyle w:val="TableParagraph"/>
              <w:spacing w:before="4"/>
              <w:ind w:left="587"/>
              <w:rPr>
                <w:sz w:val="24"/>
              </w:rPr>
            </w:pPr>
            <w:r>
              <w:rPr>
                <w:sz w:val="24"/>
              </w:rPr>
              <w:t>比赛中，参赛队均不得叫暂停。</w:t>
            </w:r>
          </w:p>
          <w:p w14:paraId="767ED244" w14:textId="77777777" w:rsidR="00E91817" w:rsidRDefault="00000000">
            <w:pPr>
              <w:pStyle w:val="TableParagraph"/>
              <w:numPr>
                <w:ilvl w:val="1"/>
                <w:numId w:val="34"/>
              </w:numPr>
              <w:tabs>
                <w:tab w:val="left" w:pos="1071"/>
              </w:tabs>
              <w:spacing w:before="2"/>
              <w:ind w:hanging="484"/>
              <w:rPr>
                <w:b/>
                <w:sz w:val="24"/>
              </w:rPr>
            </w:pPr>
            <w:bookmarkStart w:id="26" w:name="7.7_比赛结束"/>
            <w:bookmarkEnd w:id="26"/>
            <w:r>
              <w:rPr>
                <w:b/>
                <w:sz w:val="24"/>
              </w:rPr>
              <w:t>比赛结束</w:t>
            </w:r>
          </w:p>
          <w:p w14:paraId="7A556300" w14:textId="77777777" w:rsidR="00E91817" w:rsidRDefault="00000000">
            <w:pPr>
              <w:pStyle w:val="TableParagraph"/>
              <w:numPr>
                <w:ilvl w:val="2"/>
                <w:numId w:val="34"/>
              </w:numPr>
              <w:tabs>
                <w:tab w:val="left" w:pos="1308"/>
              </w:tabs>
              <w:spacing w:before="5"/>
              <w:ind w:hanging="721"/>
              <w:rPr>
                <w:sz w:val="24"/>
              </w:rPr>
            </w:pPr>
            <w:bookmarkStart w:id="27" w:name="7.7.1_比赛过程中如果参赛选手触碰机器人，立刻结束本场比赛。"/>
            <w:bookmarkEnd w:id="27"/>
            <w:r>
              <w:rPr>
                <w:sz w:val="24"/>
              </w:rPr>
              <w:t>比赛过程中如果参赛选手触碰机器人，立刻结束本场比赛。</w:t>
            </w:r>
          </w:p>
          <w:p w14:paraId="38C3F135" w14:textId="77777777" w:rsidR="00E91817" w:rsidRDefault="00000000">
            <w:pPr>
              <w:pStyle w:val="TableParagraph"/>
              <w:numPr>
                <w:ilvl w:val="2"/>
                <w:numId w:val="34"/>
              </w:numPr>
              <w:tabs>
                <w:tab w:val="left" w:pos="1313"/>
              </w:tabs>
              <w:spacing w:before="4" w:line="242" w:lineRule="auto"/>
              <w:ind w:left="107" w:right="95" w:firstLine="480"/>
              <w:rPr>
                <w:sz w:val="24"/>
              </w:rPr>
            </w:pPr>
            <w:r>
              <w:rPr>
                <w:spacing w:val="3"/>
                <w:sz w:val="24"/>
              </w:rPr>
              <w:t>裁判员宣布比赛结束后，参赛选手不得触碰机器人与得分物品。裁判员统计本轮得分，参赛队员确认成绩无误后，均须签字。</w:t>
            </w:r>
          </w:p>
          <w:p w14:paraId="500961FC" w14:textId="77777777" w:rsidR="00E91817" w:rsidRDefault="00000000">
            <w:pPr>
              <w:pStyle w:val="TableParagraph"/>
              <w:numPr>
                <w:ilvl w:val="2"/>
                <w:numId w:val="34"/>
              </w:numPr>
              <w:tabs>
                <w:tab w:val="left" w:pos="1255"/>
              </w:tabs>
              <w:spacing w:before="1" w:line="242" w:lineRule="auto"/>
              <w:ind w:left="107" w:right="98" w:firstLine="480"/>
              <w:rPr>
                <w:sz w:val="24"/>
              </w:rPr>
            </w:pPr>
            <w:r>
              <w:rPr>
                <w:spacing w:val="4"/>
                <w:sz w:val="24"/>
              </w:rPr>
              <w:t>主裁判发出“清理场地”的信号后，参赛队员才能进入比赛场地搬</w:t>
            </w:r>
            <w:r>
              <w:rPr>
                <w:sz w:val="24"/>
              </w:rPr>
              <w:t>动自己的参赛设备。</w:t>
            </w:r>
          </w:p>
          <w:p w14:paraId="1300D153" w14:textId="77777777" w:rsidR="00E91817" w:rsidRDefault="00000000">
            <w:pPr>
              <w:pStyle w:val="TableParagraph"/>
              <w:ind w:left="587"/>
              <w:rPr>
                <w:b/>
                <w:sz w:val="24"/>
              </w:rPr>
            </w:pPr>
            <w:bookmarkStart w:id="28" w:name="7.8_计分标准"/>
            <w:bookmarkEnd w:id="28"/>
            <w:r>
              <w:rPr>
                <w:b/>
                <w:sz w:val="24"/>
              </w:rPr>
              <w:t>7.8 计分标准</w:t>
            </w:r>
          </w:p>
          <w:p w14:paraId="216B094A" w14:textId="77777777" w:rsidR="00E91817" w:rsidRDefault="00000000">
            <w:pPr>
              <w:pStyle w:val="TableParagraph"/>
              <w:spacing w:before="5"/>
              <w:ind w:left="587"/>
              <w:rPr>
                <w:sz w:val="24"/>
              </w:rPr>
            </w:pPr>
            <w:bookmarkStart w:id="29" w:name="由于本次比赛主要任务点，均通过任务道具物块进入形式体现，关于任务道具物块进入的标"/>
            <w:bookmarkEnd w:id="29"/>
            <w:r>
              <w:rPr>
                <w:sz w:val="24"/>
              </w:rPr>
              <w:t>由于本次比赛主要任务点，均通过任务道具物</w:t>
            </w:r>
            <w:proofErr w:type="gramStart"/>
            <w:r>
              <w:rPr>
                <w:sz w:val="24"/>
              </w:rPr>
              <w:t>块进入</w:t>
            </w:r>
            <w:proofErr w:type="gramEnd"/>
            <w:r>
              <w:rPr>
                <w:sz w:val="24"/>
              </w:rPr>
              <w:t>形式体现，关于任务</w:t>
            </w:r>
          </w:p>
        </w:tc>
      </w:tr>
    </w:tbl>
    <w:p w14:paraId="7455EEFF" w14:textId="77777777" w:rsidR="00E91817" w:rsidRDefault="00E91817">
      <w:pPr>
        <w:rPr>
          <w:sz w:val="24"/>
        </w:rPr>
        <w:sectPr w:rsidR="00E91817">
          <w:pgSz w:w="11910" w:h="16840"/>
          <w:pgMar w:top="1420" w:right="960" w:bottom="280" w:left="1580" w:header="720" w:footer="720" w:gutter="0"/>
          <w:cols w:space="720"/>
        </w:sectPr>
      </w:pPr>
    </w:p>
    <w:p w14:paraId="1FBEA2E0" w14:textId="77777777" w:rsidR="00E91817" w:rsidRDefault="00000000">
      <w:pPr>
        <w:pStyle w:val="a3"/>
        <w:rPr>
          <w:rFonts w:ascii="Times New Roman"/>
          <w:sz w:val="20"/>
        </w:rPr>
      </w:pPr>
      <w:r>
        <w:rPr>
          <w:noProof/>
        </w:rPr>
        <w:lastRenderedPageBreak/>
        <mc:AlternateContent>
          <mc:Choice Requires="wps">
            <w:drawing>
              <wp:anchor distT="0" distB="0" distL="114300" distR="114300" simplePos="0" relativeHeight="251661312" behindDoc="1" locked="0" layoutInCell="1" allowOverlap="1" wp14:anchorId="4EA1D496" wp14:editId="316568BE">
                <wp:simplePos x="0" y="0"/>
                <wp:positionH relativeFrom="page">
                  <wp:posOffset>3032760</wp:posOffset>
                </wp:positionH>
                <wp:positionV relativeFrom="page">
                  <wp:posOffset>4022090</wp:posOffset>
                </wp:positionV>
                <wp:extent cx="1798320" cy="152400"/>
                <wp:effectExtent l="0" t="0" r="0" b="0"/>
                <wp:wrapNone/>
                <wp:docPr id="6" name="文本框 5"/>
                <wp:cNvGraphicFramePr/>
                <a:graphic xmlns:a="http://schemas.openxmlformats.org/drawingml/2006/main">
                  <a:graphicData uri="http://schemas.microsoft.com/office/word/2010/wordprocessingShape">
                    <wps:wsp>
                      <wps:cNvSpPr txBox="1"/>
                      <wps:spPr>
                        <a:xfrm>
                          <a:off x="0" y="0"/>
                          <a:ext cx="1798320" cy="152400"/>
                        </a:xfrm>
                        <a:prstGeom prst="rect">
                          <a:avLst/>
                        </a:prstGeom>
                        <a:noFill/>
                        <a:ln>
                          <a:noFill/>
                        </a:ln>
                      </wps:spPr>
                      <wps:txbx>
                        <w:txbxContent>
                          <w:p w14:paraId="56144468" w14:textId="77777777" w:rsidR="00E91817" w:rsidRDefault="00000000">
                            <w:pPr>
                              <w:spacing w:line="240" w:lineRule="exact"/>
                              <w:rPr>
                                <w:b/>
                                <w:sz w:val="24"/>
                              </w:rPr>
                            </w:pPr>
                            <w:r>
                              <w:rPr>
                                <w:b/>
                                <w:spacing w:val="-32"/>
                                <w:sz w:val="24"/>
                              </w:rPr>
                              <w:t xml:space="preserve">图 </w:t>
                            </w:r>
                            <w:r>
                              <w:rPr>
                                <w:b/>
                                <w:sz w:val="24"/>
                              </w:rPr>
                              <w:t>16</w:t>
                            </w:r>
                            <w:r>
                              <w:rPr>
                                <w:b/>
                                <w:spacing w:val="-3"/>
                                <w:sz w:val="24"/>
                              </w:rPr>
                              <w:t xml:space="preserve"> “进入标准”示意图</w:t>
                            </w:r>
                          </w:p>
                        </w:txbxContent>
                      </wps:txbx>
                      <wps:bodyPr lIns="0" tIns="0" rIns="0" bIns="0" upright="1"/>
                    </wps:wsp>
                  </a:graphicData>
                </a:graphic>
              </wp:anchor>
            </w:drawing>
          </mc:Choice>
          <mc:Fallback>
            <w:pict>
              <v:shape w14:anchorId="4EA1D496" id="文本框 5" o:spid="_x0000_s1027" type="#_x0000_t202" style="position:absolute;margin-left:238.8pt;margin-top:316.7pt;width:141.6pt;height:12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" filled="f" stroked="f">
                <v:textbox inset="0,0,0,0">
                  <w:txbxContent>
                    <w:p w14:paraId="56144468" w14:textId="77777777" w:rsidR="00E91817" w:rsidRDefault="00000000">
                      <w:pPr>
                        <w:spacing w:line="240" w:lineRule="exact"/>
                        <w:rPr>
                          <w:b/>
                          <w:sz w:val="24"/>
                        </w:rPr>
                      </w:pPr>
                      <w:r>
                        <w:rPr>
                          <w:b/>
                          <w:spacing w:val="-32"/>
                          <w:sz w:val="24"/>
                        </w:rPr>
                        <w:t xml:space="preserve">图 </w:t>
                      </w:r>
                      <w:r>
                        <w:rPr>
                          <w:b/>
                          <w:sz w:val="24"/>
                        </w:rPr>
                        <w:t>16</w:t>
                      </w:r>
                      <w:r>
                        <w:rPr>
                          <w:b/>
                          <w:spacing w:val="-3"/>
                          <w:sz w:val="24"/>
                        </w:rPr>
                        <w:t xml:space="preserve"> “进入标准”示意图</w:t>
                      </w:r>
                    </w:p>
                  </w:txbxContent>
                </v:textbox>
                <w10:wrap anchorx="page" anchory="page"/>
              </v:shape>
            </w:pict>
          </mc:Fallback>
        </mc:AlternateContent>
      </w:r>
      <w:r>
        <w:rPr>
          <w:noProof/>
        </w:rPr>
        <mc:AlternateContent>
          <mc:Choice Requires="wpg">
            <w:drawing>
              <wp:anchor distT="0" distB="0" distL="114300" distR="114300" simplePos="0" relativeHeight="251671552" behindDoc="0" locked="0" layoutInCell="1" allowOverlap="1" wp14:anchorId="1A700A3B" wp14:editId="57453EAB">
                <wp:simplePos x="0" y="0"/>
                <wp:positionH relativeFrom="page">
                  <wp:posOffset>1007110</wp:posOffset>
                </wp:positionH>
                <wp:positionV relativeFrom="page">
                  <wp:posOffset>1423035</wp:posOffset>
                </wp:positionV>
                <wp:extent cx="5767070" cy="2720340"/>
                <wp:effectExtent l="0" t="635" r="5080" b="3175"/>
                <wp:wrapNone/>
                <wp:docPr id="48" name="组合 6"/>
                <wp:cNvGraphicFramePr/>
                <a:graphic xmlns:a="http://schemas.openxmlformats.org/drawingml/2006/main">
                  <a:graphicData uri="http://schemas.microsoft.com/office/word/2010/wordprocessingGroup">
                    <wpg:wgp>
                      <wpg:cNvGrpSpPr/>
                      <wpg:grpSpPr>
                        <a:xfrm>
                          <a:off x="0" y="0"/>
                          <a:ext cx="5767070" cy="2720340"/>
                          <a:chOff x="1586" y="2242"/>
                          <a:chExt cx="9082" cy="4284"/>
                        </a:xfrm>
                      </wpg:grpSpPr>
                      <pic:pic xmlns:pic="http://schemas.openxmlformats.org/drawingml/2006/picture">
                        <pic:nvPicPr>
                          <pic:cNvPr id="22" name="图片 7"/>
                          <pic:cNvPicPr>
                            <a:picLocks noChangeAspect="1"/>
                          </pic:cNvPicPr>
                        </pic:nvPicPr>
                        <pic:blipFill>
                          <a:blip r:embed="rId16"/>
                          <a:stretch>
                            <a:fillRect/>
                          </a:stretch>
                        </pic:blipFill>
                        <pic:spPr>
                          <a:xfrm>
                            <a:off x="1800" y="2241"/>
                            <a:ext cx="8307" cy="3747"/>
                          </a:xfrm>
                          <a:prstGeom prst="rect">
                            <a:avLst/>
                          </a:prstGeom>
                          <a:noFill/>
                          <a:ln>
                            <a:noFill/>
                          </a:ln>
                        </pic:spPr>
                      </pic:pic>
                      <wps:wsp>
                        <wps:cNvPr id="24" name="直线 8"/>
                        <wps:cNvCnPr/>
                        <wps:spPr>
                          <a:xfrm>
                            <a:off x="1692" y="4555"/>
                            <a:ext cx="0" cy="1219"/>
                          </a:xfrm>
                          <a:prstGeom prst="line">
                            <a:avLst/>
                          </a:prstGeom>
                          <a:ln w="6096" cap="flat" cmpd="sng">
                            <a:solidFill>
                              <a:srgbClr val="000000"/>
                            </a:solidFill>
                            <a:prstDash val="solid"/>
                            <a:headEnd type="none" w="med" len="med"/>
                            <a:tailEnd type="none" w="med" len="med"/>
                          </a:ln>
                        </wps:spPr>
                        <wps:bodyPr/>
                      </wps:wsp>
                      <wps:wsp>
                        <wps:cNvPr id="26" name="直线 9"/>
                        <wps:cNvCnPr/>
                        <wps:spPr>
                          <a:xfrm>
                            <a:off x="10214" y="4555"/>
                            <a:ext cx="0" cy="1219"/>
                          </a:xfrm>
                          <a:prstGeom prst="line">
                            <a:avLst/>
                          </a:prstGeom>
                          <a:ln w="6096" cap="flat" cmpd="sng">
                            <a:solidFill>
                              <a:srgbClr val="000000"/>
                            </a:solidFill>
                            <a:prstDash val="solid"/>
                            <a:headEnd type="none" w="med" len="med"/>
                            <a:tailEnd type="none" w="med" len="med"/>
                          </a:ln>
                        </wps:spPr>
                        <wps:bodyPr/>
                      </wps:wsp>
                      <wps:wsp>
                        <wps:cNvPr id="28" name="矩形 10"/>
                        <wps:cNvSpPr/>
                        <wps:spPr>
                          <a:xfrm>
                            <a:off x="1620" y="5774"/>
                            <a:ext cx="9048" cy="752"/>
                          </a:xfrm>
                          <a:prstGeom prst="rect">
                            <a:avLst/>
                          </a:prstGeom>
                          <a:solidFill>
                            <a:srgbClr val="FFFFFF"/>
                          </a:solidFill>
                          <a:ln>
                            <a:noFill/>
                          </a:ln>
                        </wps:spPr>
                        <wps:bodyPr upright="1"/>
                      </wps:wsp>
                      <wps:wsp>
                        <wps:cNvPr id="30" name="矩形 11"/>
                        <wps:cNvSpPr/>
                        <wps:spPr>
                          <a:xfrm>
                            <a:off x="1586" y="3801"/>
                            <a:ext cx="9048" cy="754"/>
                          </a:xfrm>
                          <a:prstGeom prst="rect">
                            <a:avLst/>
                          </a:prstGeom>
                          <a:solidFill>
                            <a:srgbClr val="FFFFFF"/>
                          </a:solidFill>
                          <a:ln>
                            <a:noFill/>
                          </a:ln>
                        </wps:spPr>
                        <wps:bodyPr upright="1"/>
                      </wps:wsp>
                      <wps:wsp>
                        <wps:cNvPr id="32" name="文本框 12"/>
                        <wps:cNvSpPr txBox="1"/>
                        <wps:spPr>
                          <a:xfrm>
                            <a:off x="1970" y="3910"/>
                            <a:ext cx="1465" cy="550"/>
                          </a:xfrm>
                          <a:prstGeom prst="rect">
                            <a:avLst/>
                          </a:prstGeom>
                          <a:noFill/>
                          <a:ln>
                            <a:noFill/>
                          </a:ln>
                        </wps:spPr>
                        <wps:txbx>
                          <w:txbxContent>
                            <w:p w14:paraId="786BD5C3" w14:textId="77777777" w:rsidR="00E91817" w:rsidRDefault="00000000">
                              <w:pPr>
                                <w:spacing w:line="274" w:lineRule="exact"/>
                                <w:ind w:right="20"/>
                                <w:jc w:val="center"/>
                                <w:rPr>
                                  <w:b/>
                                  <w:sz w:val="24"/>
                                </w:rPr>
                              </w:pPr>
                              <w:r>
                                <w:rPr>
                                  <w:b/>
                                  <w:sz w:val="24"/>
                                </w:rPr>
                                <w:t>完全进入</w:t>
                              </w:r>
                            </w:p>
                            <w:p w14:paraId="5BF49505" w14:textId="77777777" w:rsidR="00E91817" w:rsidRDefault="00000000">
                              <w:pPr>
                                <w:spacing w:before="2" w:line="274" w:lineRule="exact"/>
                                <w:ind w:left="-1" w:right="18"/>
                                <w:jc w:val="center"/>
                                <w:rPr>
                                  <w:b/>
                                  <w:sz w:val="24"/>
                                </w:rPr>
                              </w:pPr>
                              <w:r>
                                <w:rPr>
                                  <w:b/>
                                  <w:sz w:val="24"/>
                                </w:rPr>
                                <w:t>（包含压线</w:t>
                              </w:r>
                              <w:r>
                                <w:rPr>
                                  <w:b/>
                                  <w:spacing w:val="-17"/>
                                  <w:sz w:val="24"/>
                                </w:rPr>
                                <w:t>）</w:t>
                              </w:r>
                            </w:p>
                          </w:txbxContent>
                        </wps:txbx>
                        <wps:bodyPr lIns="0" tIns="0" rIns="0" bIns="0" upright="1"/>
                      </wps:wsp>
                      <wps:wsp>
                        <wps:cNvPr id="34" name="文本框 13"/>
                        <wps:cNvSpPr txBox="1"/>
                        <wps:spPr>
                          <a:xfrm>
                            <a:off x="3777" y="3910"/>
                            <a:ext cx="1465" cy="550"/>
                          </a:xfrm>
                          <a:prstGeom prst="rect">
                            <a:avLst/>
                          </a:prstGeom>
                          <a:noFill/>
                          <a:ln>
                            <a:noFill/>
                          </a:ln>
                        </wps:spPr>
                        <wps:txbx>
                          <w:txbxContent>
                            <w:p w14:paraId="6762E7D6" w14:textId="77777777" w:rsidR="00E91817" w:rsidRDefault="00000000">
                              <w:pPr>
                                <w:spacing w:line="274" w:lineRule="exact"/>
                                <w:ind w:right="20"/>
                                <w:jc w:val="center"/>
                                <w:rPr>
                                  <w:b/>
                                  <w:sz w:val="24"/>
                                </w:rPr>
                              </w:pPr>
                              <w:r>
                                <w:rPr>
                                  <w:b/>
                                  <w:sz w:val="24"/>
                                </w:rPr>
                                <w:t>完全进入</w:t>
                              </w:r>
                            </w:p>
                            <w:p w14:paraId="5864D83A" w14:textId="77777777" w:rsidR="00E91817" w:rsidRDefault="00000000">
                              <w:pPr>
                                <w:spacing w:before="2" w:line="274" w:lineRule="exact"/>
                                <w:ind w:right="18"/>
                                <w:jc w:val="center"/>
                                <w:rPr>
                                  <w:b/>
                                  <w:sz w:val="24"/>
                                </w:rPr>
                              </w:pPr>
                              <w:r>
                                <w:rPr>
                                  <w:b/>
                                  <w:sz w:val="24"/>
                                </w:rPr>
                                <w:t>（包含压线）</w:t>
                              </w:r>
                            </w:p>
                          </w:txbxContent>
                        </wps:txbx>
                        <wps:bodyPr lIns="0" tIns="0" rIns="0" bIns="0" upright="1"/>
                      </wps:wsp>
                      <wps:wsp>
                        <wps:cNvPr id="36" name="文本框 14"/>
                        <wps:cNvSpPr txBox="1"/>
                        <wps:spPr>
                          <a:xfrm>
                            <a:off x="6064" y="3910"/>
                            <a:ext cx="1225" cy="240"/>
                          </a:xfrm>
                          <a:prstGeom prst="rect">
                            <a:avLst/>
                          </a:prstGeom>
                          <a:noFill/>
                          <a:ln>
                            <a:noFill/>
                          </a:ln>
                        </wps:spPr>
                        <wps:txbx>
                          <w:txbxContent>
                            <w:p w14:paraId="2BA52275" w14:textId="77777777" w:rsidR="00E91817" w:rsidRDefault="00000000">
                              <w:pPr>
                                <w:spacing w:line="240" w:lineRule="exact"/>
                                <w:rPr>
                                  <w:b/>
                                  <w:sz w:val="24"/>
                                </w:rPr>
                              </w:pPr>
                              <w:r>
                                <w:rPr>
                                  <w:b/>
                                  <w:sz w:val="24"/>
                                </w:rPr>
                                <w:t>不完全进入</w:t>
                              </w:r>
                            </w:p>
                          </w:txbxContent>
                        </wps:txbx>
                        <wps:bodyPr lIns="0" tIns="0" rIns="0" bIns="0" upright="1"/>
                      </wps:wsp>
                      <wps:wsp>
                        <wps:cNvPr id="38" name="文本框 15"/>
                        <wps:cNvSpPr txBox="1"/>
                        <wps:spPr>
                          <a:xfrm>
                            <a:off x="7752" y="3910"/>
                            <a:ext cx="1465" cy="240"/>
                          </a:xfrm>
                          <a:prstGeom prst="rect">
                            <a:avLst/>
                          </a:prstGeom>
                          <a:noFill/>
                          <a:ln>
                            <a:noFill/>
                          </a:ln>
                        </wps:spPr>
                        <wps:txbx>
                          <w:txbxContent>
                            <w:p w14:paraId="03EFF377" w14:textId="77777777" w:rsidR="00E91817" w:rsidRDefault="00000000">
                              <w:pPr>
                                <w:spacing w:line="240" w:lineRule="exact"/>
                                <w:rPr>
                                  <w:b/>
                                  <w:sz w:val="24"/>
                                </w:rPr>
                              </w:pPr>
                              <w:r>
                                <w:rPr>
                                  <w:b/>
                                  <w:sz w:val="24"/>
                                </w:rPr>
                                <w:t>完全不在区域</w:t>
                              </w:r>
                            </w:p>
                          </w:txbxContent>
                        </wps:txbx>
                        <wps:bodyPr lIns="0" tIns="0" rIns="0" bIns="0" upright="1"/>
                      </wps:wsp>
                      <wps:wsp>
                        <wps:cNvPr id="40" name="文本框 16"/>
                        <wps:cNvSpPr txBox="1"/>
                        <wps:spPr>
                          <a:xfrm>
                            <a:off x="2004" y="5881"/>
                            <a:ext cx="1465" cy="552"/>
                          </a:xfrm>
                          <a:prstGeom prst="rect">
                            <a:avLst/>
                          </a:prstGeom>
                          <a:noFill/>
                          <a:ln>
                            <a:noFill/>
                          </a:ln>
                        </wps:spPr>
                        <wps:txbx>
                          <w:txbxContent>
                            <w:p w14:paraId="07397012" w14:textId="77777777" w:rsidR="00E91817" w:rsidRDefault="00000000">
                              <w:pPr>
                                <w:spacing w:line="274" w:lineRule="exact"/>
                                <w:ind w:right="20"/>
                                <w:jc w:val="center"/>
                                <w:rPr>
                                  <w:b/>
                                  <w:sz w:val="24"/>
                                </w:rPr>
                              </w:pPr>
                              <w:r>
                                <w:rPr>
                                  <w:b/>
                                  <w:sz w:val="24"/>
                                </w:rPr>
                                <w:t>完全进入</w:t>
                              </w:r>
                            </w:p>
                            <w:p w14:paraId="418D08D4" w14:textId="77777777" w:rsidR="00E91817" w:rsidRDefault="00000000">
                              <w:pPr>
                                <w:spacing w:before="4" w:line="274" w:lineRule="exact"/>
                                <w:ind w:left="-1" w:right="18"/>
                                <w:jc w:val="center"/>
                                <w:rPr>
                                  <w:b/>
                                  <w:sz w:val="24"/>
                                </w:rPr>
                              </w:pPr>
                              <w:r>
                                <w:rPr>
                                  <w:b/>
                                  <w:sz w:val="24"/>
                                </w:rPr>
                                <w:t>（包含压线</w:t>
                              </w:r>
                              <w:r>
                                <w:rPr>
                                  <w:b/>
                                  <w:spacing w:val="-17"/>
                                  <w:sz w:val="24"/>
                                </w:rPr>
                                <w:t>）</w:t>
                              </w:r>
                            </w:p>
                          </w:txbxContent>
                        </wps:txbx>
                        <wps:bodyPr lIns="0" tIns="0" rIns="0" bIns="0" upright="1"/>
                      </wps:wsp>
                      <wps:wsp>
                        <wps:cNvPr id="42" name="文本框 17"/>
                        <wps:cNvSpPr txBox="1"/>
                        <wps:spPr>
                          <a:xfrm>
                            <a:off x="3811" y="5881"/>
                            <a:ext cx="1465" cy="552"/>
                          </a:xfrm>
                          <a:prstGeom prst="rect">
                            <a:avLst/>
                          </a:prstGeom>
                          <a:noFill/>
                          <a:ln>
                            <a:noFill/>
                          </a:ln>
                        </wps:spPr>
                        <wps:txbx>
                          <w:txbxContent>
                            <w:p w14:paraId="276EFD42" w14:textId="77777777" w:rsidR="00E91817" w:rsidRDefault="00000000">
                              <w:pPr>
                                <w:spacing w:line="274" w:lineRule="exact"/>
                                <w:ind w:right="20"/>
                                <w:jc w:val="center"/>
                                <w:rPr>
                                  <w:b/>
                                  <w:sz w:val="24"/>
                                </w:rPr>
                              </w:pPr>
                              <w:r>
                                <w:rPr>
                                  <w:b/>
                                  <w:sz w:val="24"/>
                                </w:rPr>
                                <w:t>完全进入</w:t>
                              </w:r>
                            </w:p>
                            <w:p w14:paraId="67F6A5FD" w14:textId="77777777" w:rsidR="00E91817" w:rsidRDefault="00000000">
                              <w:pPr>
                                <w:spacing w:before="4" w:line="274" w:lineRule="exact"/>
                                <w:ind w:right="18"/>
                                <w:jc w:val="center"/>
                                <w:rPr>
                                  <w:b/>
                                  <w:sz w:val="24"/>
                                </w:rPr>
                              </w:pPr>
                              <w:r>
                                <w:rPr>
                                  <w:b/>
                                  <w:sz w:val="24"/>
                                </w:rPr>
                                <w:t>（包含压线）</w:t>
                              </w:r>
                            </w:p>
                          </w:txbxContent>
                        </wps:txbx>
                        <wps:bodyPr lIns="0" tIns="0" rIns="0" bIns="0" upright="1"/>
                      </wps:wsp>
                      <wps:wsp>
                        <wps:cNvPr id="44" name="文本框 18"/>
                        <wps:cNvSpPr txBox="1"/>
                        <wps:spPr>
                          <a:xfrm>
                            <a:off x="6098" y="5881"/>
                            <a:ext cx="1225" cy="240"/>
                          </a:xfrm>
                          <a:prstGeom prst="rect">
                            <a:avLst/>
                          </a:prstGeom>
                          <a:noFill/>
                          <a:ln>
                            <a:noFill/>
                          </a:ln>
                        </wps:spPr>
                        <wps:txbx>
                          <w:txbxContent>
                            <w:p w14:paraId="5D8E472C" w14:textId="77777777" w:rsidR="00E91817" w:rsidRDefault="00000000">
                              <w:pPr>
                                <w:spacing w:line="240" w:lineRule="exact"/>
                                <w:rPr>
                                  <w:b/>
                                  <w:sz w:val="24"/>
                                </w:rPr>
                              </w:pPr>
                              <w:r>
                                <w:rPr>
                                  <w:b/>
                                  <w:sz w:val="24"/>
                                </w:rPr>
                                <w:t>不完全进入</w:t>
                              </w:r>
                            </w:p>
                          </w:txbxContent>
                        </wps:txbx>
                        <wps:bodyPr lIns="0" tIns="0" rIns="0" bIns="0" upright="1"/>
                      </wps:wsp>
                      <wps:wsp>
                        <wps:cNvPr id="46" name="文本框 19"/>
                        <wps:cNvSpPr txBox="1"/>
                        <wps:spPr>
                          <a:xfrm>
                            <a:off x="7785" y="5881"/>
                            <a:ext cx="1465" cy="240"/>
                          </a:xfrm>
                          <a:prstGeom prst="rect">
                            <a:avLst/>
                          </a:prstGeom>
                          <a:noFill/>
                          <a:ln>
                            <a:noFill/>
                          </a:ln>
                        </wps:spPr>
                        <wps:txbx>
                          <w:txbxContent>
                            <w:p w14:paraId="4F8D1502" w14:textId="77777777" w:rsidR="00E91817" w:rsidRDefault="00000000">
                              <w:pPr>
                                <w:spacing w:line="240" w:lineRule="exact"/>
                                <w:rPr>
                                  <w:b/>
                                  <w:sz w:val="24"/>
                                </w:rPr>
                              </w:pPr>
                              <w:r>
                                <w:rPr>
                                  <w:b/>
                                  <w:sz w:val="24"/>
                                </w:rPr>
                                <w:t>完全不在区域</w:t>
                              </w:r>
                            </w:p>
                          </w:txbxContent>
                        </wps:txbx>
                        <wps:bodyPr lIns="0" tIns="0" rIns="0" bIns="0" upright="1"/>
                      </wps:wsp>
                    </wpg:wgp>
                  </a:graphicData>
                </a:graphic>
              </wp:anchor>
            </w:drawing>
          </mc:Choice>
          <mc:Fallback>
            <w:pict>
              <v:group w14:anchorId="1A700A3B" id="组合 6" o:spid="_x0000_s1028" style="position:absolute;margin-left:79.3pt;margin-top:112.05pt;width:454.1pt;height:214.2pt;z-index:251671552;mso-position-horizontal-relative:page;mso-position-vertical-relative:page" coordorigin="1586,2242" coordsize="9082,42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s1029" type="#_x0000_t75" style="position:absolute;left:1800;top:2241;width:8307;height:3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">
                  <v:imagedata r:id="rId17" o:title=""/>
                </v:shape>
                <v:line id="直线 8" o:spid="_x0000_s1030" style="position:absolute;visibility:visible;mso-wrap-style:square" from="1692,4555" to="1692,5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ffxAAAANsAAAAPAAAAZHJzL2Rvd25yZXYueG1sRI/NasMw&#10;EITvgbyD2EJvidxQku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IIYp9/EAAAA2wAAAA8A&#10;AAAAAAAAAAAAAAAABwIAAGRycy9kb3ducmV2LnhtbFBLBQYAAAAAAwADALcAAAD4AgAAAAA=&#10;" strokeweight=".48pt"/>
                <v:line id="直线 9" o:spid="_x0000_s1031" style="position:absolute;visibility:visible;mso-wrap-style:square" from="10214,4555" to="10214,5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" strokeweight=".48pt"/>
                <v:rect id="矩形 10" o:spid="_x0000_s1032" style="position:absolute;left:1620;top:5774;width:9048;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" stroked="f"/>
                <v:rect id="矩形 11" o:spid="_x0000_s1033" style="position:absolute;left:1586;top:3801;width:9048;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" stroked="f"/>
                <v:shape id="文本框 12" o:spid="_x0000_s1034" type="#_x0000_t202" style="position:absolute;left:1970;top:3910;width:1465;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786BD5C3" w14:textId="77777777" w:rsidR="00E91817" w:rsidRDefault="00000000">
                        <w:pPr>
                          <w:spacing w:line="274" w:lineRule="exact"/>
                          <w:ind w:right="20"/>
                          <w:jc w:val="center"/>
                          <w:rPr>
                            <w:b/>
                            <w:sz w:val="24"/>
                          </w:rPr>
                        </w:pPr>
                        <w:r>
                          <w:rPr>
                            <w:b/>
                            <w:sz w:val="24"/>
                          </w:rPr>
                          <w:t>完全进入</w:t>
                        </w:r>
                      </w:p>
                      <w:p w14:paraId="5BF49505" w14:textId="77777777" w:rsidR="00E91817" w:rsidRDefault="00000000">
                        <w:pPr>
                          <w:spacing w:before="2" w:line="274" w:lineRule="exact"/>
                          <w:ind w:left="-1" w:right="18"/>
                          <w:jc w:val="center"/>
                          <w:rPr>
                            <w:b/>
                            <w:sz w:val="24"/>
                          </w:rPr>
                        </w:pPr>
                        <w:r>
                          <w:rPr>
                            <w:b/>
                            <w:sz w:val="24"/>
                          </w:rPr>
                          <w:t>（包含压线</w:t>
                        </w:r>
                        <w:r>
                          <w:rPr>
                            <w:b/>
                            <w:spacing w:val="-17"/>
                            <w:sz w:val="24"/>
                          </w:rPr>
                          <w:t>）</w:t>
                        </w:r>
                      </w:p>
                    </w:txbxContent>
                  </v:textbox>
                </v:shape>
                <v:shape id="文本框 13" o:spid="_x0000_s1035" type="#_x0000_t202" style="position:absolute;left:3777;top:3910;width:1465;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762E7D6" w14:textId="77777777" w:rsidR="00E91817" w:rsidRDefault="00000000">
                        <w:pPr>
                          <w:spacing w:line="274" w:lineRule="exact"/>
                          <w:ind w:right="20"/>
                          <w:jc w:val="center"/>
                          <w:rPr>
                            <w:b/>
                            <w:sz w:val="24"/>
                          </w:rPr>
                        </w:pPr>
                        <w:r>
                          <w:rPr>
                            <w:b/>
                            <w:sz w:val="24"/>
                          </w:rPr>
                          <w:t>完全进入</w:t>
                        </w:r>
                      </w:p>
                      <w:p w14:paraId="5864D83A" w14:textId="77777777" w:rsidR="00E91817" w:rsidRDefault="00000000">
                        <w:pPr>
                          <w:spacing w:before="2" w:line="274" w:lineRule="exact"/>
                          <w:ind w:right="18"/>
                          <w:jc w:val="center"/>
                          <w:rPr>
                            <w:b/>
                            <w:sz w:val="24"/>
                          </w:rPr>
                        </w:pPr>
                        <w:r>
                          <w:rPr>
                            <w:b/>
                            <w:sz w:val="24"/>
                          </w:rPr>
                          <w:t>（包含压线）</w:t>
                        </w:r>
                      </w:p>
                    </w:txbxContent>
                  </v:textbox>
                </v:shape>
                <v:shape id="文本框 14" o:spid="_x0000_s1036" type="#_x0000_t202" style="position:absolute;left:6064;top:3910;width:122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2BA52275" w14:textId="77777777" w:rsidR="00E91817" w:rsidRDefault="00000000">
                        <w:pPr>
                          <w:spacing w:line="240" w:lineRule="exact"/>
                          <w:rPr>
                            <w:b/>
                            <w:sz w:val="24"/>
                          </w:rPr>
                        </w:pPr>
                        <w:r>
                          <w:rPr>
                            <w:b/>
                            <w:sz w:val="24"/>
                          </w:rPr>
                          <w:t>不完全进入</w:t>
                        </w:r>
                      </w:p>
                    </w:txbxContent>
                  </v:textbox>
                </v:shape>
                <v:shape id="文本框 15" o:spid="_x0000_s1037" type="#_x0000_t202" style="position:absolute;left:7752;top:3910;width:146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03EFF377" w14:textId="77777777" w:rsidR="00E91817" w:rsidRDefault="00000000">
                        <w:pPr>
                          <w:spacing w:line="240" w:lineRule="exact"/>
                          <w:rPr>
                            <w:b/>
                            <w:sz w:val="24"/>
                          </w:rPr>
                        </w:pPr>
                        <w:r>
                          <w:rPr>
                            <w:b/>
                            <w:sz w:val="24"/>
                          </w:rPr>
                          <w:t>完全不在区域</w:t>
                        </w:r>
                      </w:p>
                    </w:txbxContent>
                  </v:textbox>
                </v:shape>
                <v:shape id="文本框 16" o:spid="_x0000_s1038" type="#_x0000_t202" style="position:absolute;left:2004;top:5881;width:1465;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07397012" w14:textId="77777777" w:rsidR="00E91817" w:rsidRDefault="00000000">
                        <w:pPr>
                          <w:spacing w:line="274" w:lineRule="exact"/>
                          <w:ind w:right="20"/>
                          <w:jc w:val="center"/>
                          <w:rPr>
                            <w:b/>
                            <w:sz w:val="24"/>
                          </w:rPr>
                        </w:pPr>
                        <w:r>
                          <w:rPr>
                            <w:b/>
                            <w:sz w:val="24"/>
                          </w:rPr>
                          <w:t>完全进入</w:t>
                        </w:r>
                      </w:p>
                      <w:p w14:paraId="418D08D4" w14:textId="77777777" w:rsidR="00E91817" w:rsidRDefault="00000000">
                        <w:pPr>
                          <w:spacing w:before="4" w:line="274" w:lineRule="exact"/>
                          <w:ind w:left="-1" w:right="18"/>
                          <w:jc w:val="center"/>
                          <w:rPr>
                            <w:b/>
                            <w:sz w:val="24"/>
                          </w:rPr>
                        </w:pPr>
                        <w:r>
                          <w:rPr>
                            <w:b/>
                            <w:sz w:val="24"/>
                          </w:rPr>
                          <w:t>（包含压线</w:t>
                        </w:r>
                        <w:r>
                          <w:rPr>
                            <w:b/>
                            <w:spacing w:val="-17"/>
                            <w:sz w:val="24"/>
                          </w:rPr>
                          <w:t>）</w:t>
                        </w:r>
                      </w:p>
                    </w:txbxContent>
                  </v:textbox>
                </v:shape>
                <v:shape id="文本框 17" o:spid="_x0000_s1039" type="#_x0000_t202" style="position:absolute;left:3811;top:5881;width:1465;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76EFD42" w14:textId="77777777" w:rsidR="00E91817" w:rsidRDefault="00000000">
                        <w:pPr>
                          <w:spacing w:line="274" w:lineRule="exact"/>
                          <w:ind w:right="20"/>
                          <w:jc w:val="center"/>
                          <w:rPr>
                            <w:b/>
                            <w:sz w:val="24"/>
                          </w:rPr>
                        </w:pPr>
                        <w:r>
                          <w:rPr>
                            <w:b/>
                            <w:sz w:val="24"/>
                          </w:rPr>
                          <w:t>完全进入</w:t>
                        </w:r>
                      </w:p>
                      <w:p w14:paraId="67F6A5FD" w14:textId="77777777" w:rsidR="00E91817" w:rsidRDefault="00000000">
                        <w:pPr>
                          <w:spacing w:before="4" w:line="274" w:lineRule="exact"/>
                          <w:ind w:right="18"/>
                          <w:jc w:val="center"/>
                          <w:rPr>
                            <w:b/>
                            <w:sz w:val="24"/>
                          </w:rPr>
                        </w:pPr>
                        <w:r>
                          <w:rPr>
                            <w:b/>
                            <w:sz w:val="24"/>
                          </w:rPr>
                          <w:t>（包含压线）</w:t>
                        </w:r>
                      </w:p>
                    </w:txbxContent>
                  </v:textbox>
                </v:shape>
                <v:shape id="文本框 18" o:spid="_x0000_s1040" type="#_x0000_t202" style="position:absolute;left:6098;top:5881;width:122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D8E472C" w14:textId="77777777" w:rsidR="00E91817" w:rsidRDefault="00000000">
                        <w:pPr>
                          <w:spacing w:line="240" w:lineRule="exact"/>
                          <w:rPr>
                            <w:b/>
                            <w:sz w:val="24"/>
                          </w:rPr>
                        </w:pPr>
                        <w:r>
                          <w:rPr>
                            <w:b/>
                            <w:sz w:val="24"/>
                          </w:rPr>
                          <w:t>不完全进入</w:t>
                        </w:r>
                      </w:p>
                    </w:txbxContent>
                  </v:textbox>
                </v:shape>
                <v:shape id="文本框 19" o:spid="_x0000_s1041" type="#_x0000_t202" style="position:absolute;left:7785;top:5881;width:146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4F8D1502" w14:textId="77777777" w:rsidR="00E91817" w:rsidRDefault="00000000">
                        <w:pPr>
                          <w:spacing w:line="240" w:lineRule="exact"/>
                          <w:rPr>
                            <w:b/>
                            <w:sz w:val="24"/>
                          </w:rPr>
                        </w:pPr>
                        <w:r>
                          <w:rPr>
                            <w:b/>
                            <w:sz w:val="24"/>
                          </w:rPr>
                          <w:t>完全不在区域</w:t>
                        </w:r>
                      </w:p>
                    </w:txbxContent>
                  </v:textbox>
                </v:shape>
                <w10:wrap anchorx="page" anchory="page"/>
              </v:group>
            </w:pict>
          </mc:Fallback>
        </mc:AlternateContent>
      </w:r>
    </w:p>
    <w:p w14:paraId="6F7B3720" w14:textId="77777777" w:rsidR="00E91817" w:rsidRDefault="00E91817">
      <w:pPr>
        <w:pStyle w:val="a3"/>
        <w:rPr>
          <w:rFonts w:ascii="Times New Roman"/>
          <w:sz w:val="20"/>
        </w:rPr>
      </w:pPr>
    </w:p>
    <w:p w14:paraId="64FEB8F7" w14:textId="77777777" w:rsidR="00E91817" w:rsidRDefault="00E91817">
      <w:pPr>
        <w:pStyle w:val="a3"/>
        <w:rPr>
          <w:rFonts w:ascii="Times New Roman"/>
          <w:sz w:val="20"/>
        </w:rPr>
      </w:pPr>
    </w:p>
    <w:p w14:paraId="1B0ABCC4" w14:textId="77777777" w:rsidR="00E91817" w:rsidRDefault="00E91817">
      <w:pPr>
        <w:pStyle w:val="a3"/>
        <w:rPr>
          <w:rFonts w:ascii="Times New Roman"/>
          <w:sz w:val="20"/>
        </w:rPr>
      </w:pPr>
    </w:p>
    <w:p w14:paraId="05F8674D" w14:textId="77777777" w:rsidR="00E91817" w:rsidRDefault="00E91817">
      <w:pPr>
        <w:pStyle w:val="a3"/>
        <w:rPr>
          <w:rFonts w:ascii="Times New Roman"/>
          <w:sz w:val="20"/>
        </w:rPr>
      </w:pPr>
    </w:p>
    <w:p w14:paraId="259F9C03" w14:textId="77777777" w:rsidR="00E91817" w:rsidRDefault="00E91817">
      <w:pPr>
        <w:pStyle w:val="a3"/>
        <w:rPr>
          <w:rFonts w:ascii="Times New Roman"/>
          <w:sz w:val="20"/>
        </w:rPr>
      </w:pPr>
    </w:p>
    <w:p w14:paraId="7730EAEA" w14:textId="77777777" w:rsidR="00E91817" w:rsidRDefault="00E91817">
      <w:pPr>
        <w:pStyle w:val="a3"/>
        <w:rPr>
          <w:rFonts w:ascii="Times New Roman"/>
          <w:sz w:val="20"/>
        </w:rPr>
      </w:pPr>
    </w:p>
    <w:p w14:paraId="2AB10C51" w14:textId="77777777" w:rsidR="00E91817" w:rsidRDefault="00E91817">
      <w:pPr>
        <w:pStyle w:val="a3"/>
        <w:rPr>
          <w:rFonts w:ascii="Times New Roman"/>
          <w:sz w:val="20"/>
        </w:rPr>
      </w:pPr>
    </w:p>
    <w:p w14:paraId="65325C43" w14:textId="77777777" w:rsidR="00E91817" w:rsidRDefault="00E91817">
      <w:pPr>
        <w:pStyle w:val="a3"/>
        <w:rPr>
          <w:rFonts w:ascii="Times New Roman"/>
          <w:sz w:val="20"/>
        </w:rPr>
      </w:pPr>
    </w:p>
    <w:p w14:paraId="580A5233" w14:textId="77777777" w:rsidR="00E91817" w:rsidRDefault="00E91817">
      <w:pPr>
        <w:pStyle w:val="a3"/>
        <w:rPr>
          <w:rFonts w:ascii="Times New Roman"/>
          <w:sz w:val="20"/>
        </w:rPr>
      </w:pPr>
    </w:p>
    <w:p w14:paraId="1F0062E5" w14:textId="77777777" w:rsidR="00E91817" w:rsidRDefault="00E91817">
      <w:pPr>
        <w:pStyle w:val="a3"/>
        <w:rPr>
          <w:rFonts w:ascii="Times New Roman"/>
          <w:sz w:val="20"/>
        </w:rPr>
      </w:pPr>
    </w:p>
    <w:p w14:paraId="6CDEA209" w14:textId="77777777" w:rsidR="00E91817" w:rsidRDefault="00E91817">
      <w:pPr>
        <w:pStyle w:val="a3"/>
        <w:rPr>
          <w:rFonts w:ascii="Times New Roman"/>
          <w:sz w:val="20"/>
        </w:rPr>
      </w:pPr>
    </w:p>
    <w:p w14:paraId="33FB31F9" w14:textId="77777777" w:rsidR="00E91817" w:rsidRDefault="00E91817">
      <w:pPr>
        <w:pStyle w:val="a3"/>
        <w:rPr>
          <w:rFonts w:ascii="Times New Roman"/>
          <w:sz w:val="20"/>
        </w:rPr>
      </w:pPr>
    </w:p>
    <w:p w14:paraId="46B8FD4A" w14:textId="77777777" w:rsidR="00E91817" w:rsidRDefault="00E91817">
      <w:pPr>
        <w:pStyle w:val="a3"/>
        <w:rPr>
          <w:rFonts w:ascii="Times New Roman"/>
          <w:sz w:val="20"/>
        </w:rPr>
      </w:pPr>
    </w:p>
    <w:p w14:paraId="41D9E5EF" w14:textId="77777777" w:rsidR="00E91817" w:rsidRDefault="00E91817">
      <w:pPr>
        <w:pStyle w:val="a3"/>
        <w:rPr>
          <w:rFonts w:ascii="Times New Roman"/>
          <w:sz w:val="20"/>
        </w:rPr>
      </w:pPr>
    </w:p>
    <w:p w14:paraId="5F56EACC" w14:textId="77777777" w:rsidR="00E91817" w:rsidRDefault="00E91817">
      <w:pPr>
        <w:pStyle w:val="a3"/>
        <w:rPr>
          <w:rFonts w:ascii="Times New Roman"/>
          <w:sz w:val="20"/>
        </w:rPr>
      </w:pPr>
    </w:p>
    <w:p w14:paraId="247A804F" w14:textId="77777777" w:rsidR="00E91817" w:rsidRDefault="00E91817">
      <w:pPr>
        <w:pStyle w:val="a3"/>
        <w:rPr>
          <w:rFonts w:ascii="Times New Roman"/>
          <w:sz w:val="20"/>
        </w:rPr>
      </w:pPr>
    </w:p>
    <w:p w14:paraId="0A991545" w14:textId="77777777" w:rsidR="00E91817" w:rsidRDefault="00E91817">
      <w:pPr>
        <w:pStyle w:val="a3"/>
        <w:rPr>
          <w:rFonts w:ascii="Times New Roman"/>
          <w:sz w:val="20"/>
        </w:rPr>
      </w:pPr>
    </w:p>
    <w:p w14:paraId="2DD19EE1" w14:textId="77777777" w:rsidR="00E91817" w:rsidRDefault="00E91817">
      <w:pPr>
        <w:pStyle w:val="a3"/>
        <w:rPr>
          <w:rFonts w:ascii="Times New Roman"/>
          <w:sz w:val="20"/>
        </w:rPr>
      </w:pPr>
    </w:p>
    <w:p w14:paraId="5DC8FB06" w14:textId="77777777" w:rsidR="00E91817" w:rsidRDefault="00E91817">
      <w:pPr>
        <w:pStyle w:val="a3"/>
        <w:rPr>
          <w:rFonts w:ascii="Times New Roman"/>
          <w:sz w:val="20"/>
        </w:rPr>
      </w:pPr>
    </w:p>
    <w:p w14:paraId="0252F47E" w14:textId="77777777" w:rsidR="00E91817" w:rsidRDefault="00E91817">
      <w:pPr>
        <w:pStyle w:val="a3"/>
        <w:spacing w:before="6"/>
        <w:rPr>
          <w:rFonts w:ascii="Times New Roman"/>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22"/>
      </w:tblGrid>
      <w:tr w:rsidR="00E91817" w14:paraId="4DF5BC8B" w14:textId="77777777">
        <w:trPr>
          <w:trHeight w:val="8709"/>
        </w:trPr>
        <w:tc>
          <w:tcPr>
            <w:tcW w:w="8522" w:type="dxa"/>
            <w:tcBorders>
              <w:top w:val="nil"/>
            </w:tcBorders>
          </w:tcPr>
          <w:p w14:paraId="437A3B0C" w14:textId="77777777" w:rsidR="00E91817" w:rsidRDefault="00000000">
            <w:pPr>
              <w:pStyle w:val="TableParagraph"/>
              <w:numPr>
                <w:ilvl w:val="2"/>
                <w:numId w:val="35"/>
              </w:numPr>
              <w:tabs>
                <w:tab w:val="left" w:pos="1308"/>
              </w:tabs>
              <w:spacing w:before="87"/>
              <w:ind w:hanging="721"/>
              <w:rPr>
                <w:sz w:val="24"/>
              </w:rPr>
            </w:pPr>
            <w:r>
              <w:rPr>
                <w:spacing w:val="-12"/>
                <w:sz w:val="24"/>
              </w:rPr>
              <w:t xml:space="preserve">智能车间 </w:t>
            </w:r>
            <w:r>
              <w:rPr>
                <w:sz w:val="24"/>
              </w:rPr>
              <w:t>A</w:t>
            </w:r>
            <w:r>
              <w:rPr>
                <w:spacing w:val="-14"/>
                <w:sz w:val="24"/>
              </w:rPr>
              <w:t xml:space="preserve"> 机器人成功启动得 </w:t>
            </w:r>
            <w:r>
              <w:rPr>
                <w:sz w:val="24"/>
              </w:rPr>
              <w:t>10</w:t>
            </w:r>
            <w:r>
              <w:rPr>
                <w:spacing w:val="-20"/>
                <w:sz w:val="24"/>
              </w:rPr>
              <w:t xml:space="preserve"> 分；</w:t>
            </w:r>
          </w:p>
          <w:p w14:paraId="43381AD2" w14:textId="77777777" w:rsidR="00E91817" w:rsidRDefault="00000000">
            <w:pPr>
              <w:pStyle w:val="TableParagraph"/>
              <w:numPr>
                <w:ilvl w:val="2"/>
                <w:numId w:val="35"/>
              </w:numPr>
              <w:tabs>
                <w:tab w:val="left" w:pos="1308"/>
              </w:tabs>
              <w:spacing w:before="5"/>
              <w:ind w:hanging="721"/>
              <w:rPr>
                <w:sz w:val="24"/>
              </w:rPr>
            </w:pPr>
            <w:r>
              <w:rPr>
                <w:spacing w:val="-12"/>
                <w:sz w:val="24"/>
              </w:rPr>
              <w:t xml:space="preserve">智能车间 </w:t>
            </w:r>
            <w:r>
              <w:rPr>
                <w:sz w:val="24"/>
              </w:rPr>
              <w:t>A</w:t>
            </w:r>
            <w:r>
              <w:rPr>
                <w:spacing w:val="-18"/>
                <w:sz w:val="24"/>
              </w:rPr>
              <w:t xml:space="preserve"> 机器人到达 </w:t>
            </w:r>
            <w:r>
              <w:rPr>
                <w:sz w:val="24"/>
              </w:rPr>
              <w:t>M05（原料等待区）</w:t>
            </w:r>
            <w:r>
              <w:rPr>
                <w:spacing w:val="-8"/>
                <w:sz w:val="24"/>
              </w:rPr>
              <w:t xml:space="preserve">抓取装载成功得 </w:t>
            </w:r>
            <w:r>
              <w:rPr>
                <w:sz w:val="24"/>
              </w:rPr>
              <w:t>15</w:t>
            </w:r>
            <w:r>
              <w:rPr>
                <w:spacing w:val="-20"/>
                <w:sz w:val="24"/>
              </w:rPr>
              <w:t xml:space="preserve"> 分；</w:t>
            </w:r>
          </w:p>
          <w:p w14:paraId="5A69C480" w14:textId="77777777" w:rsidR="00E91817" w:rsidRDefault="00000000">
            <w:pPr>
              <w:pStyle w:val="TableParagraph"/>
              <w:numPr>
                <w:ilvl w:val="2"/>
                <w:numId w:val="35"/>
              </w:numPr>
              <w:tabs>
                <w:tab w:val="left" w:pos="1308"/>
              </w:tabs>
              <w:spacing w:before="2"/>
              <w:ind w:hanging="721"/>
              <w:rPr>
                <w:sz w:val="24"/>
              </w:rPr>
            </w:pPr>
            <w:r>
              <w:rPr>
                <w:spacing w:val="-12"/>
                <w:sz w:val="24"/>
              </w:rPr>
              <w:t xml:space="preserve">智能分拣 </w:t>
            </w:r>
            <w:r>
              <w:rPr>
                <w:sz w:val="24"/>
              </w:rPr>
              <w:t>B</w:t>
            </w:r>
            <w:r>
              <w:rPr>
                <w:spacing w:val="-14"/>
                <w:sz w:val="24"/>
              </w:rPr>
              <w:t xml:space="preserve"> 机器人成功启动得 </w:t>
            </w:r>
            <w:r>
              <w:rPr>
                <w:sz w:val="24"/>
              </w:rPr>
              <w:t>10</w:t>
            </w:r>
            <w:r>
              <w:rPr>
                <w:spacing w:val="-20"/>
                <w:sz w:val="24"/>
              </w:rPr>
              <w:t xml:space="preserve"> 分；</w:t>
            </w:r>
          </w:p>
          <w:p w14:paraId="26A45704" w14:textId="77777777" w:rsidR="00E91817" w:rsidRDefault="00000000">
            <w:pPr>
              <w:pStyle w:val="TableParagraph"/>
              <w:numPr>
                <w:ilvl w:val="2"/>
                <w:numId w:val="35"/>
              </w:numPr>
              <w:tabs>
                <w:tab w:val="left" w:pos="1308"/>
              </w:tabs>
              <w:spacing w:before="4"/>
              <w:ind w:hanging="721"/>
              <w:rPr>
                <w:sz w:val="24"/>
              </w:rPr>
            </w:pPr>
            <w:r>
              <w:rPr>
                <w:spacing w:val="-12"/>
                <w:sz w:val="24"/>
              </w:rPr>
              <w:t xml:space="preserve">智能分拣 </w:t>
            </w:r>
            <w:r>
              <w:rPr>
                <w:sz w:val="24"/>
              </w:rPr>
              <w:t>B</w:t>
            </w:r>
            <w:r>
              <w:rPr>
                <w:spacing w:val="-12"/>
                <w:sz w:val="24"/>
              </w:rPr>
              <w:t xml:space="preserve"> 机器人在规定的活动区活动得 </w:t>
            </w:r>
            <w:r>
              <w:rPr>
                <w:sz w:val="24"/>
              </w:rPr>
              <w:t>10</w:t>
            </w:r>
            <w:r>
              <w:rPr>
                <w:spacing w:val="-20"/>
                <w:sz w:val="24"/>
              </w:rPr>
              <w:t xml:space="preserve"> 分；</w:t>
            </w:r>
          </w:p>
          <w:p w14:paraId="09AAF93E" w14:textId="77777777" w:rsidR="00E91817" w:rsidRDefault="00000000">
            <w:pPr>
              <w:pStyle w:val="TableParagraph"/>
              <w:numPr>
                <w:ilvl w:val="2"/>
                <w:numId w:val="35"/>
              </w:numPr>
              <w:tabs>
                <w:tab w:val="left" w:pos="1315"/>
              </w:tabs>
              <w:spacing w:before="5" w:line="242" w:lineRule="auto"/>
              <w:ind w:left="107" w:right="98" w:firstLine="480"/>
              <w:jc w:val="both"/>
              <w:rPr>
                <w:sz w:val="24"/>
              </w:rPr>
            </w:pPr>
            <w:r>
              <w:rPr>
                <w:spacing w:val="-7"/>
                <w:sz w:val="24"/>
              </w:rPr>
              <w:t xml:space="preserve">智能分拣 </w:t>
            </w:r>
            <w:r>
              <w:rPr>
                <w:sz w:val="24"/>
              </w:rPr>
              <w:t>B</w:t>
            </w:r>
            <w:r>
              <w:rPr>
                <w:spacing w:val="-4"/>
                <w:sz w:val="24"/>
              </w:rPr>
              <w:t xml:space="preserve"> 机器人将抽签原料智能分拣投放到 </w:t>
            </w:r>
            <w:r>
              <w:rPr>
                <w:spacing w:val="3"/>
                <w:sz w:val="24"/>
              </w:rPr>
              <w:t>M05（</w:t>
            </w:r>
            <w:r>
              <w:rPr>
                <w:spacing w:val="7"/>
                <w:sz w:val="24"/>
              </w:rPr>
              <w:t>原料等待区</w:t>
            </w:r>
            <w:r>
              <w:rPr>
                <w:spacing w:val="-11"/>
                <w:sz w:val="24"/>
              </w:rPr>
              <w:t xml:space="preserve">） </w:t>
            </w:r>
            <w:r>
              <w:rPr>
                <w:spacing w:val="-30"/>
                <w:sz w:val="24"/>
              </w:rPr>
              <w:t xml:space="preserve">得 </w:t>
            </w:r>
            <w:r>
              <w:rPr>
                <w:sz w:val="24"/>
              </w:rPr>
              <w:t>15</w:t>
            </w:r>
            <w:r>
              <w:rPr>
                <w:spacing w:val="-30"/>
                <w:sz w:val="24"/>
              </w:rPr>
              <w:t xml:space="preserve"> 分</w:t>
            </w:r>
            <w:r>
              <w:rPr>
                <w:sz w:val="24"/>
              </w:rPr>
              <w:t>/</w:t>
            </w:r>
            <w:proofErr w:type="gramStart"/>
            <w:r>
              <w:rPr>
                <w:sz w:val="24"/>
              </w:rPr>
              <w:t>个</w:t>
            </w:r>
            <w:proofErr w:type="gramEnd"/>
            <w:r>
              <w:rPr>
                <w:sz w:val="24"/>
              </w:rPr>
              <w:t>；（</w:t>
            </w:r>
            <w:r>
              <w:rPr>
                <w:spacing w:val="-10"/>
                <w:sz w:val="24"/>
              </w:rPr>
              <w:t xml:space="preserve">完全进入得 </w:t>
            </w:r>
            <w:r>
              <w:rPr>
                <w:sz w:val="24"/>
              </w:rPr>
              <w:t>15</w:t>
            </w:r>
            <w:r>
              <w:rPr>
                <w:spacing w:val="-30"/>
                <w:sz w:val="24"/>
              </w:rPr>
              <w:t xml:space="preserve"> 分</w:t>
            </w:r>
            <w:r>
              <w:rPr>
                <w:sz w:val="24"/>
              </w:rPr>
              <w:t>/</w:t>
            </w:r>
            <w:proofErr w:type="gramStart"/>
            <w:r>
              <w:rPr>
                <w:spacing w:val="-7"/>
                <w:sz w:val="24"/>
              </w:rPr>
              <w:t>个</w:t>
            </w:r>
            <w:proofErr w:type="gramEnd"/>
            <w:r>
              <w:rPr>
                <w:spacing w:val="-7"/>
                <w:sz w:val="24"/>
              </w:rPr>
              <w:t xml:space="preserve">，不完全进入得 </w:t>
            </w:r>
            <w:r>
              <w:rPr>
                <w:sz w:val="24"/>
              </w:rPr>
              <w:t>10</w:t>
            </w:r>
            <w:r>
              <w:rPr>
                <w:spacing w:val="-30"/>
                <w:sz w:val="24"/>
              </w:rPr>
              <w:t xml:space="preserve"> 分</w:t>
            </w:r>
            <w:r>
              <w:rPr>
                <w:sz w:val="24"/>
              </w:rPr>
              <w:t>/</w:t>
            </w:r>
            <w:proofErr w:type="gramStart"/>
            <w:r>
              <w:rPr>
                <w:sz w:val="24"/>
              </w:rPr>
              <w:t>个</w:t>
            </w:r>
            <w:proofErr w:type="gramEnd"/>
            <w:r>
              <w:rPr>
                <w:sz w:val="24"/>
              </w:rPr>
              <w:t>）</w:t>
            </w:r>
          </w:p>
          <w:p w14:paraId="7F286941" w14:textId="77777777" w:rsidR="00E91817" w:rsidRDefault="00000000">
            <w:pPr>
              <w:pStyle w:val="TableParagraph"/>
              <w:numPr>
                <w:ilvl w:val="2"/>
                <w:numId w:val="35"/>
              </w:numPr>
              <w:tabs>
                <w:tab w:val="left" w:pos="1315"/>
              </w:tabs>
              <w:spacing w:line="242" w:lineRule="auto"/>
              <w:ind w:left="107" w:right="95" w:firstLine="480"/>
              <w:jc w:val="both"/>
              <w:rPr>
                <w:sz w:val="24"/>
              </w:rPr>
            </w:pPr>
            <w:r>
              <w:rPr>
                <w:spacing w:val="-7"/>
                <w:sz w:val="24"/>
              </w:rPr>
              <w:t xml:space="preserve">智能车间 </w:t>
            </w:r>
            <w:r>
              <w:rPr>
                <w:sz w:val="24"/>
              </w:rPr>
              <w:t>A</w:t>
            </w:r>
            <w:r>
              <w:rPr>
                <w:spacing w:val="-5"/>
                <w:sz w:val="24"/>
              </w:rPr>
              <w:t xml:space="preserve"> 机器人将抽签原料运输到 </w:t>
            </w:r>
            <w:r>
              <w:rPr>
                <w:spacing w:val="3"/>
                <w:sz w:val="24"/>
              </w:rPr>
              <w:t>M06（</w:t>
            </w:r>
            <w:r>
              <w:rPr>
                <w:spacing w:val="7"/>
                <w:sz w:val="24"/>
              </w:rPr>
              <w:t>智能工厂检测车间）</w:t>
            </w:r>
            <w:r>
              <w:rPr>
                <w:spacing w:val="-10"/>
                <w:sz w:val="24"/>
              </w:rPr>
              <w:t>进</w:t>
            </w:r>
            <w:r>
              <w:rPr>
                <w:sz w:val="24"/>
              </w:rPr>
              <w:t>行检测（LED</w:t>
            </w:r>
            <w:r>
              <w:rPr>
                <w:spacing w:val="-15"/>
                <w:sz w:val="24"/>
              </w:rPr>
              <w:t xml:space="preserve"> 红灯打开常亮 </w:t>
            </w:r>
            <w:r>
              <w:rPr>
                <w:sz w:val="24"/>
              </w:rPr>
              <w:t>5</w:t>
            </w:r>
            <w:r>
              <w:rPr>
                <w:spacing w:val="-27"/>
                <w:sz w:val="24"/>
              </w:rPr>
              <w:t xml:space="preserve"> 秒</w:t>
            </w:r>
            <w:r>
              <w:rPr>
                <w:sz w:val="24"/>
              </w:rPr>
              <w:t>，OLED</w:t>
            </w:r>
            <w:r>
              <w:rPr>
                <w:spacing w:val="-9"/>
                <w:sz w:val="24"/>
              </w:rPr>
              <w:t xml:space="preserve"> 显示屏显示“</w:t>
            </w:r>
            <w:r>
              <w:rPr>
                <w:sz w:val="24"/>
              </w:rPr>
              <w:t>Detecting</w:t>
            </w:r>
            <w:r>
              <w:rPr>
                <w:spacing w:val="-2"/>
                <w:sz w:val="24"/>
              </w:rPr>
              <w:t>”，蜂鸣器长鸣</w:t>
            </w:r>
            <w:r>
              <w:rPr>
                <w:sz w:val="24"/>
              </w:rPr>
              <w:t>5</w:t>
            </w:r>
            <w:r>
              <w:rPr>
                <w:spacing w:val="-26"/>
                <w:sz w:val="24"/>
              </w:rPr>
              <w:t xml:space="preserve"> 秒</w:t>
            </w:r>
            <w:r>
              <w:rPr>
                <w:spacing w:val="4"/>
                <w:sz w:val="24"/>
              </w:rPr>
              <w:t>），检测无误后</w:t>
            </w:r>
            <w:r>
              <w:rPr>
                <w:sz w:val="24"/>
              </w:rPr>
              <w:t>（LED</w:t>
            </w:r>
            <w:r>
              <w:rPr>
                <w:spacing w:val="-12"/>
                <w:sz w:val="24"/>
              </w:rPr>
              <w:t xml:space="preserve"> 绿灯打开常亮 </w:t>
            </w:r>
            <w:r>
              <w:rPr>
                <w:sz w:val="24"/>
              </w:rPr>
              <w:t>3</w:t>
            </w:r>
            <w:r>
              <w:rPr>
                <w:spacing w:val="-18"/>
                <w:sz w:val="24"/>
              </w:rPr>
              <w:t xml:space="preserve"> 秒，</w:t>
            </w:r>
            <w:r>
              <w:rPr>
                <w:sz w:val="24"/>
              </w:rPr>
              <w:t>OLED</w:t>
            </w:r>
            <w:r>
              <w:rPr>
                <w:spacing w:val="-5"/>
                <w:sz w:val="24"/>
              </w:rPr>
              <w:t xml:space="preserve"> 显示屏显示“</w:t>
            </w:r>
            <w:r>
              <w:rPr>
                <w:spacing w:val="3"/>
                <w:sz w:val="24"/>
              </w:rPr>
              <w:t>ok”）</w:t>
            </w:r>
            <w:r>
              <w:rPr>
                <w:spacing w:val="-28"/>
                <w:sz w:val="24"/>
              </w:rPr>
              <w:t xml:space="preserve">得 </w:t>
            </w:r>
            <w:r>
              <w:rPr>
                <w:sz w:val="24"/>
              </w:rPr>
              <w:t>15 分；（</w:t>
            </w:r>
            <w:r>
              <w:rPr>
                <w:spacing w:val="-10"/>
                <w:sz w:val="24"/>
              </w:rPr>
              <w:t xml:space="preserve">完全进入得 </w:t>
            </w:r>
            <w:r>
              <w:rPr>
                <w:sz w:val="24"/>
              </w:rPr>
              <w:t>15</w:t>
            </w:r>
            <w:r>
              <w:rPr>
                <w:spacing w:val="-30"/>
                <w:sz w:val="24"/>
              </w:rPr>
              <w:t xml:space="preserve"> 分</w:t>
            </w:r>
            <w:r>
              <w:rPr>
                <w:sz w:val="24"/>
              </w:rPr>
              <w:t>/</w:t>
            </w:r>
            <w:proofErr w:type="gramStart"/>
            <w:r>
              <w:rPr>
                <w:spacing w:val="-7"/>
                <w:sz w:val="24"/>
              </w:rPr>
              <w:t>个</w:t>
            </w:r>
            <w:proofErr w:type="gramEnd"/>
            <w:r>
              <w:rPr>
                <w:spacing w:val="-7"/>
                <w:sz w:val="24"/>
              </w:rPr>
              <w:t xml:space="preserve">，不完全进入得 </w:t>
            </w:r>
            <w:r>
              <w:rPr>
                <w:sz w:val="24"/>
              </w:rPr>
              <w:t>5</w:t>
            </w:r>
            <w:r>
              <w:rPr>
                <w:spacing w:val="-30"/>
                <w:sz w:val="24"/>
              </w:rPr>
              <w:t xml:space="preserve"> 分</w:t>
            </w:r>
            <w:r>
              <w:rPr>
                <w:sz w:val="24"/>
              </w:rPr>
              <w:t>/</w:t>
            </w:r>
            <w:proofErr w:type="gramStart"/>
            <w:r>
              <w:rPr>
                <w:sz w:val="24"/>
              </w:rPr>
              <w:t>个</w:t>
            </w:r>
            <w:proofErr w:type="gramEnd"/>
            <w:r>
              <w:rPr>
                <w:sz w:val="24"/>
              </w:rPr>
              <w:t>）</w:t>
            </w:r>
          </w:p>
          <w:p w14:paraId="4C5AE97C" w14:textId="77777777" w:rsidR="00E91817" w:rsidRDefault="00000000">
            <w:pPr>
              <w:pStyle w:val="TableParagraph"/>
              <w:numPr>
                <w:ilvl w:val="2"/>
                <w:numId w:val="35"/>
              </w:numPr>
              <w:tabs>
                <w:tab w:val="left" w:pos="1313"/>
              </w:tabs>
              <w:spacing w:before="3" w:line="242" w:lineRule="auto"/>
              <w:ind w:left="107" w:right="98" w:firstLine="480"/>
              <w:jc w:val="both"/>
              <w:rPr>
                <w:sz w:val="24"/>
              </w:rPr>
            </w:pPr>
            <w:r>
              <w:rPr>
                <w:spacing w:val="-9"/>
                <w:sz w:val="24"/>
              </w:rPr>
              <w:t xml:space="preserve">智能车间 </w:t>
            </w:r>
            <w:r>
              <w:rPr>
                <w:sz w:val="24"/>
              </w:rPr>
              <w:t>A</w:t>
            </w:r>
            <w:r>
              <w:rPr>
                <w:spacing w:val="-4"/>
                <w:sz w:val="24"/>
              </w:rPr>
              <w:t xml:space="preserve"> 机器人将抽签原料对应运输到对应智能车间进行智能加</w:t>
            </w:r>
            <w:r>
              <w:rPr>
                <w:spacing w:val="-23"/>
                <w:sz w:val="24"/>
              </w:rPr>
              <w:t xml:space="preserve">工得 </w:t>
            </w:r>
            <w:r>
              <w:rPr>
                <w:sz w:val="24"/>
              </w:rPr>
              <w:t>10</w:t>
            </w:r>
            <w:r>
              <w:rPr>
                <w:spacing w:val="-30"/>
                <w:sz w:val="24"/>
              </w:rPr>
              <w:t xml:space="preserve"> 分</w:t>
            </w:r>
            <w:r>
              <w:rPr>
                <w:sz w:val="24"/>
              </w:rPr>
              <w:t>；（</w:t>
            </w:r>
            <w:r>
              <w:rPr>
                <w:spacing w:val="-10"/>
                <w:sz w:val="24"/>
              </w:rPr>
              <w:t xml:space="preserve">完全进入得 </w:t>
            </w:r>
            <w:r>
              <w:rPr>
                <w:sz w:val="24"/>
              </w:rPr>
              <w:t>10</w:t>
            </w:r>
            <w:r>
              <w:rPr>
                <w:spacing w:val="-30"/>
                <w:sz w:val="24"/>
              </w:rPr>
              <w:t xml:space="preserve"> 分</w:t>
            </w:r>
            <w:r>
              <w:rPr>
                <w:sz w:val="24"/>
              </w:rPr>
              <w:t>/</w:t>
            </w:r>
            <w:proofErr w:type="gramStart"/>
            <w:r>
              <w:rPr>
                <w:spacing w:val="-7"/>
                <w:sz w:val="24"/>
              </w:rPr>
              <w:t>个</w:t>
            </w:r>
            <w:proofErr w:type="gramEnd"/>
            <w:r>
              <w:rPr>
                <w:spacing w:val="-7"/>
                <w:sz w:val="24"/>
              </w:rPr>
              <w:t xml:space="preserve">，不完全进入得 </w:t>
            </w:r>
            <w:r>
              <w:rPr>
                <w:sz w:val="24"/>
              </w:rPr>
              <w:t>5</w:t>
            </w:r>
            <w:r>
              <w:rPr>
                <w:spacing w:val="-30"/>
                <w:sz w:val="24"/>
              </w:rPr>
              <w:t xml:space="preserve"> 分</w:t>
            </w:r>
            <w:r>
              <w:rPr>
                <w:sz w:val="24"/>
              </w:rPr>
              <w:t>/</w:t>
            </w:r>
            <w:proofErr w:type="gramStart"/>
            <w:r>
              <w:rPr>
                <w:sz w:val="24"/>
              </w:rPr>
              <w:t>个</w:t>
            </w:r>
            <w:proofErr w:type="gramEnd"/>
            <w:r>
              <w:rPr>
                <w:sz w:val="24"/>
              </w:rPr>
              <w:t>）</w:t>
            </w:r>
          </w:p>
          <w:p w14:paraId="56BC1216" w14:textId="77777777" w:rsidR="00E91817" w:rsidRDefault="00000000">
            <w:pPr>
              <w:pStyle w:val="TableParagraph"/>
              <w:numPr>
                <w:ilvl w:val="2"/>
                <w:numId w:val="35"/>
              </w:numPr>
              <w:tabs>
                <w:tab w:val="left" w:pos="1308"/>
              </w:tabs>
              <w:spacing w:before="1"/>
              <w:ind w:hanging="721"/>
              <w:rPr>
                <w:sz w:val="24"/>
              </w:rPr>
            </w:pPr>
            <w:r>
              <w:rPr>
                <w:spacing w:val="-12"/>
                <w:sz w:val="24"/>
              </w:rPr>
              <w:t xml:space="preserve">智能车间 </w:t>
            </w:r>
            <w:r>
              <w:rPr>
                <w:sz w:val="24"/>
              </w:rPr>
              <w:t>A</w:t>
            </w:r>
            <w:r>
              <w:rPr>
                <w:spacing w:val="-11"/>
                <w:sz w:val="24"/>
              </w:rPr>
              <w:t xml:space="preserve"> 机器人所有任务完成后返回</w:t>
            </w:r>
            <w:proofErr w:type="gramStart"/>
            <w:r>
              <w:rPr>
                <w:spacing w:val="-11"/>
                <w:sz w:val="24"/>
              </w:rPr>
              <w:t>起始区得</w:t>
            </w:r>
            <w:proofErr w:type="gramEnd"/>
            <w:r>
              <w:rPr>
                <w:spacing w:val="-11"/>
                <w:sz w:val="24"/>
              </w:rPr>
              <w:t xml:space="preserve"> </w:t>
            </w:r>
            <w:r>
              <w:rPr>
                <w:sz w:val="24"/>
              </w:rPr>
              <w:t>15</w:t>
            </w:r>
            <w:r>
              <w:rPr>
                <w:spacing w:val="-20"/>
                <w:sz w:val="24"/>
              </w:rPr>
              <w:t xml:space="preserve"> 分。</w:t>
            </w:r>
          </w:p>
          <w:p w14:paraId="080EC03F" w14:textId="77777777" w:rsidR="00E91817" w:rsidRDefault="00000000">
            <w:pPr>
              <w:pStyle w:val="TableParagraph"/>
              <w:numPr>
                <w:ilvl w:val="1"/>
                <w:numId w:val="36"/>
              </w:numPr>
              <w:tabs>
                <w:tab w:val="left" w:pos="1071"/>
              </w:tabs>
              <w:spacing w:before="4"/>
              <w:ind w:hanging="484"/>
              <w:rPr>
                <w:b/>
                <w:sz w:val="24"/>
              </w:rPr>
            </w:pPr>
            <w:bookmarkStart w:id="30" w:name="7.9_犯规与取消比赛资格"/>
            <w:bookmarkEnd w:id="30"/>
            <w:r>
              <w:rPr>
                <w:b/>
                <w:sz w:val="24"/>
              </w:rPr>
              <w:t>犯规与取消比赛资格</w:t>
            </w:r>
          </w:p>
          <w:p w14:paraId="38F1D3BB" w14:textId="77777777" w:rsidR="00E91817" w:rsidRDefault="00000000">
            <w:pPr>
              <w:pStyle w:val="TableParagraph"/>
              <w:numPr>
                <w:ilvl w:val="2"/>
                <w:numId w:val="36"/>
              </w:numPr>
              <w:tabs>
                <w:tab w:val="left" w:pos="1308"/>
              </w:tabs>
              <w:spacing w:before="2"/>
              <w:ind w:hanging="721"/>
              <w:rPr>
                <w:sz w:val="24"/>
              </w:rPr>
            </w:pPr>
            <w:r>
              <w:rPr>
                <w:sz w:val="24"/>
              </w:rPr>
              <w:t>经过催促仍未准时到达比赛区的参赛队将取消其比赛资格。</w:t>
            </w:r>
          </w:p>
          <w:p w14:paraId="3054722B" w14:textId="77777777" w:rsidR="00E91817" w:rsidRDefault="00000000">
            <w:pPr>
              <w:pStyle w:val="TableParagraph"/>
              <w:numPr>
                <w:ilvl w:val="2"/>
                <w:numId w:val="36"/>
              </w:numPr>
              <w:tabs>
                <w:tab w:val="left" w:pos="1313"/>
              </w:tabs>
              <w:spacing w:before="5" w:line="242" w:lineRule="auto"/>
              <w:ind w:left="107" w:right="95" w:firstLine="480"/>
              <w:rPr>
                <w:sz w:val="24"/>
              </w:rPr>
            </w:pPr>
            <w:r>
              <w:rPr>
                <w:spacing w:val="3"/>
                <w:sz w:val="24"/>
              </w:rPr>
              <w:t>参赛队员第一次</w:t>
            </w:r>
            <w:proofErr w:type="gramStart"/>
            <w:r>
              <w:rPr>
                <w:spacing w:val="3"/>
                <w:sz w:val="24"/>
              </w:rPr>
              <w:t>误启动</w:t>
            </w:r>
            <w:proofErr w:type="gramEnd"/>
            <w:r>
              <w:rPr>
                <w:spacing w:val="3"/>
                <w:sz w:val="24"/>
              </w:rPr>
              <w:t>将受到裁判员警告，第二次</w:t>
            </w:r>
            <w:proofErr w:type="gramStart"/>
            <w:r>
              <w:rPr>
                <w:spacing w:val="3"/>
                <w:sz w:val="24"/>
              </w:rPr>
              <w:t>误启动</w:t>
            </w:r>
            <w:proofErr w:type="gramEnd"/>
            <w:r>
              <w:rPr>
                <w:spacing w:val="3"/>
                <w:sz w:val="24"/>
              </w:rPr>
              <w:t>将按弃权处理。</w:t>
            </w:r>
          </w:p>
          <w:p w14:paraId="32ACAF2B" w14:textId="77777777" w:rsidR="00E91817" w:rsidRDefault="00000000">
            <w:pPr>
              <w:pStyle w:val="TableParagraph"/>
              <w:numPr>
                <w:ilvl w:val="2"/>
                <w:numId w:val="36"/>
              </w:numPr>
              <w:tabs>
                <w:tab w:val="left" w:pos="1255"/>
              </w:tabs>
              <w:spacing w:before="3" w:line="242" w:lineRule="auto"/>
              <w:ind w:left="107" w:right="96" w:firstLine="480"/>
              <w:rPr>
                <w:sz w:val="24"/>
              </w:rPr>
            </w:pPr>
            <w:r>
              <w:rPr>
                <w:spacing w:val="5"/>
                <w:sz w:val="24"/>
              </w:rPr>
              <w:t>如果由参赛队员或机器人造成任务点道具模型损坏，不管有意还是</w:t>
            </w:r>
            <w:r>
              <w:rPr>
                <w:sz w:val="24"/>
              </w:rPr>
              <w:t>无意，将警告一次。该场该任务不得分，即使该任务已完成。</w:t>
            </w:r>
          </w:p>
          <w:p w14:paraId="25C8CC68" w14:textId="77777777" w:rsidR="00E91817" w:rsidRDefault="00000000">
            <w:pPr>
              <w:pStyle w:val="TableParagraph"/>
              <w:numPr>
                <w:ilvl w:val="2"/>
                <w:numId w:val="36"/>
              </w:numPr>
              <w:tabs>
                <w:tab w:val="left" w:pos="1308"/>
              </w:tabs>
              <w:ind w:hanging="721"/>
              <w:rPr>
                <w:sz w:val="24"/>
              </w:rPr>
            </w:pPr>
            <w:bookmarkStart w:id="31" w:name="7.9.4_参赛队员不听从裁判员的指令将被取消比赛资格。"/>
            <w:bookmarkEnd w:id="31"/>
            <w:r>
              <w:rPr>
                <w:sz w:val="24"/>
              </w:rPr>
              <w:t>参赛队员不听从裁判员的指令将被取消比赛资格。</w:t>
            </w:r>
          </w:p>
          <w:p w14:paraId="235665B5" w14:textId="77777777" w:rsidR="00E91817" w:rsidRDefault="00000000">
            <w:pPr>
              <w:pStyle w:val="TableParagraph"/>
              <w:numPr>
                <w:ilvl w:val="2"/>
                <w:numId w:val="36"/>
              </w:numPr>
              <w:tabs>
                <w:tab w:val="left" w:pos="1313"/>
              </w:tabs>
              <w:spacing w:before="5" w:line="242" w:lineRule="auto"/>
              <w:ind w:left="107" w:right="95" w:firstLine="480"/>
              <w:rPr>
                <w:sz w:val="24"/>
              </w:rPr>
            </w:pPr>
            <w:r>
              <w:rPr>
                <w:spacing w:val="3"/>
                <w:sz w:val="24"/>
              </w:rPr>
              <w:t>参赛队员在未经裁判长允许的情况下，私自与教练员或家长联系， 将被取消比赛资格。</w:t>
            </w:r>
          </w:p>
          <w:p w14:paraId="4488A5DF" w14:textId="77777777" w:rsidR="00E91817" w:rsidRDefault="00000000">
            <w:pPr>
              <w:pStyle w:val="TableParagraph"/>
              <w:numPr>
                <w:ilvl w:val="0"/>
                <w:numId w:val="36"/>
              </w:numPr>
              <w:tabs>
                <w:tab w:val="left" w:pos="389"/>
              </w:tabs>
              <w:spacing w:before="1"/>
              <w:ind w:left="388" w:hanging="282"/>
              <w:jc w:val="left"/>
              <w:rPr>
                <w:b/>
                <w:sz w:val="28"/>
              </w:rPr>
            </w:pPr>
            <w:bookmarkStart w:id="32" w:name="8_获胜名次排列规则"/>
            <w:bookmarkEnd w:id="32"/>
            <w:r>
              <w:rPr>
                <w:b/>
                <w:sz w:val="28"/>
              </w:rPr>
              <w:t>获胜名次排列规则</w:t>
            </w:r>
          </w:p>
          <w:p w14:paraId="4950430A" w14:textId="77777777" w:rsidR="00E91817" w:rsidRDefault="00000000">
            <w:pPr>
              <w:pStyle w:val="TableParagraph"/>
              <w:spacing w:before="3" w:line="242" w:lineRule="auto"/>
              <w:ind w:left="107" w:right="95" w:firstLine="480"/>
              <w:rPr>
                <w:sz w:val="24"/>
              </w:rPr>
            </w:pPr>
            <w:r>
              <w:rPr>
                <w:sz w:val="24"/>
              </w:rPr>
              <w:t>比赛连续 2 轮，最终成绩取两轮成绩之和进行排名。如果出现局部并列的排名，按如下顺序决定先后：</w:t>
            </w:r>
          </w:p>
          <w:p w14:paraId="2728A71C" w14:textId="77777777" w:rsidR="00E91817" w:rsidRDefault="00000000">
            <w:pPr>
              <w:pStyle w:val="TableParagraph"/>
              <w:numPr>
                <w:ilvl w:val="1"/>
                <w:numId w:val="37"/>
              </w:numPr>
              <w:tabs>
                <w:tab w:val="left" w:pos="1068"/>
              </w:tabs>
              <w:spacing w:before="3"/>
              <w:ind w:hanging="481"/>
              <w:rPr>
                <w:sz w:val="24"/>
              </w:rPr>
            </w:pPr>
            <w:r>
              <w:rPr>
                <w:sz w:val="24"/>
              </w:rPr>
              <w:t>所有场次总用时少的队在前。</w:t>
            </w:r>
          </w:p>
          <w:p w14:paraId="5D9F93CB" w14:textId="77777777" w:rsidR="00E91817" w:rsidRDefault="00000000">
            <w:pPr>
              <w:pStyle w:val="TableParagraph"/>
              <w:numPr>
                <w:ilvl w:val="1"/>
                <w:numId w:val="37"/>
              </w:numPr>
              <w:tabs>
                <w:tab w:val="left" w:pos="1068"/>
              </w:tabs>
              <w:spacing w:before="2"/>
              <w:ind w:hanging="481"/>
              <w:rPr>
                <w:sz w:val="24"/>
              </w:rPr>
            </w:pPr>
            <w:r>
              <w:rPr>
                <w:sz w:val="24"/>
              </w:rPr>
              <w:t>单场成绩高的队在前。</w:t>
            </w:r>
          </w:p>
        </w:tc>
      </w:tr>
    </w:tbl>
    <w:p w14:paraId="674F0C9E" w14:textId="77777777" w:rsidR="00E91817" w:rsidRDefault="00E91817">
      <w:pPr>
        <w:rPr>
          <w:sz w:val="24"/>
        </w:rPr>
        <w:sectPr w:rsidR="00E91817">
          <w:pgSz w:w="11910" w:h="16840"/>
          <w:pgMar w:top="1580" w:right="960" w:bottom="280" w:left="1580" w:header="720" w:footer="720" w:gutter="0"/>
          <w:cols w:space="720"/>
        </w:sectPr>
      </w:pPr>
    </w:p>
    <w:p w14:paraId="5EA3E75B" w14:textId="77777777" w:rsidR="00E91817" w:rsidRDefault="00000000">
      <w:pPr>
        <w:pStyle w:val="a3"/>
        <w:spacing w:before="1"/>
        <w:rPr>
          <w:rFonts w:ascii="Times New Roman"/>
          <w:sz w:val="10"/>
        </w:rPr>
      </w:pPr>
      <w:r>
        <w:rPr>
          <w:noProof/>
        </w:rPr>
        <w:lastRenderedPageBreak/>
        <mc:AlternateContent>
          <mc:Choice Requires="wps">
            <w:drawing>
              <wp:anchor distT="0" distB="0" distL="114300" distR="114300" simplePos="0" relativeHeight="251662336" behindDoc="1" locked="0" layoutInCell="1" allowOverlap="1" wp14:anchorId="1681F9AB" wp14:editId="1353DCE8">
                <wp:simplePos x="0" y="0"/>
                <wp:positionH relativeFrom="page">
                  <wp:posOffset>1071245</wp:posOffset>
                </wp:positionH>
                <wp:positionV relativeFrom="page">
                  <wp:posOffset>972185</wp:posOffset>
                </wp:positionV>
                <wp:extent cx="5417820" cy="8805545"/>
                <wp:effectExtent l="1270" t="59055" r="10160" b="0"/>
                <wp:wrapNone/>
                <wp:docPr id="8" name="任意多边形 20"/>
                <wp:cNvGraphicFramePr/>
                <a:graphic xmlns:a="http://schemas.openxmlformats.org/drawingml/2006/main">
                  <a:graphicData uri="http://schemas.microsoft.com/office/word/2010/wordprocessingShape">
                    <wps:wsp>
                      <wps:cNvSpPr/>
                      <wps:spPr>
                        <a:xfrm>
                          <a:off x="0" y="0"/>
                          <a:ext cx="5417820" cy="8805545"/>
                        </a:xfrm>
                        <a:custGeom>
                          <a:avLst/>
                          <a:gdLst/>
                          <a:ahLst/>
                          <a:cxnLst/>
                          <a:rect l="0" t="0" r="0" b="0"/>
                          <a:pathLst>
                            <a:path w="8532" h="13867">
                              <a:moveTo>
                                <a:pt x="0" y="-86"/>
                              </a:moveTo>
                              <a:lnTo>
                                <a:pt x="8532" y="-86"/>
                              </a:lnTo>
                              <a:moveTo>
                                <a:pt x="0" y="12248"/>
                              </a:moveTo>
                              <a:lnTo>
                                <a:pt x="8532" y="12248"/>
                              </a:lnTo>
                              <a:moveTo>
                                <a:pt x="0" y="13013"/>
                              </a:moveTo>
                              <a:lnTo>
                                <a:pt x="8532" y="13013"/>
                              </a:lnTo>
                              <a:moveTo>
                                <a:pt x="0" y="13776"/>
                              </a:moveTo>
                              <a:lnTo>
                                <a:pt x="8532" y="13776"/>
                              </a:lnTo>
                              <a:moveTo>
                                <a:pt x="5" y="-91"/>
                              </a:moveTo>
                              <a:lnTo>
                                <a:pt x="5" y="13771"/>
                              </a:lnTo>
                              <a:moveTo>
                                <a:pt x="8527" y="-91"/>
                              </a:moveTo>
                              <a:lnTo>
                                <a:pt x="8527" y="13771"/>
                              </a:lnTo>
                            </a:path>
                          </a:pathLst>
                        </a:custGeom>
                        <a:noFill/>
                        <a:ln w="6096" cap="flat" cmpd="sng">
                          <a:solidFill>
                            <a:srgbClr val="000000"/>
                          </a:solidFill>
                          <a:prstDash val="solid"/>
                          <a:headEnd type="none" w="med" len="med"/>
                          <a:tailEnd type="none" w="med" len="med"/>
                        </a:ln>
                      </wps:spPr>
                      <wps:bodyPr upright="1"/>
                    </wps:wsp>
                  </a:graphicData>
                </a:graphic>
              </wp:anchor>
            </w:drawing>
          </mc:Choice>
          <mc:Fallback>
            <w:pict>
              <v:shape w14:anchorId="4A2091C2" id="任意多边形 20" o:spid="_x0000_s1026" style="position:absolute;left:0;text-align:left;margin-left:84.35pt;margin-top:76.55pt;width:426.6pt;height:693.35pt;z-index:-251654144;visibility:visible;mso-wrap-style:square;mso-wrap-distance-left:9pt;mso-wrap-distance-top:0;mso-wrap-distance-right:9pt;mso-wrap-distance-bottom:0;mso-position-horizontal:absolute;mso-position-horizontal-relative:page;mso-position-vertical:absolute;mso-position-vertical-relative:page;v-text-anchor:top" coordsize="8532,13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" path="m,-86r8532,m,12248r8532,m,13013r8532,m,13776r8532,m5,-91r,13862m8527,-91r,13862e" filled="f" strokeweight=".48pt">
                <v:path arrowok="t" textboxrect="0,0,8532,13867"/>
                <w10:wrap anchorx="page" anchory="page"/>
              </v:shape>
            </w:pict>
          </mc:Fallback>
        </mc:AlternateContent>
      </w:r>
    </w:p>
    <w:p w14:paraId="50EF85B8" w14:textId="77777777" w:rsidR="00E91817" w:rsidRDefault="00000000">
      <w:pPr>
        <w:spacing w:before="67"/>
        <w:ind w:left="700"/>
        <w:rPr>
          <w:sz w:val="24"/>
        </w:rPr>
      </w:pPr>
      <w:r>
        <w:rPr>
          <w:sz w:val="24"/>
        </w:rPr>
        <w:t>8.3 单场最高成绩的用时短的队在前。</w:t>
      </w:r>
    </w:p>
    <w:p w14:paraId="0FE9C0C2" w14:textId="77777777" w:rsidR="00E91817" w:rsidRDefault="00000000">
      <w:pPr>
        <w:pStyle w:val="2"/>
        <w:spacing w:before="6"/>
      </w:pPr>
      <w:r>
        <w:t>智能工厂</w:t>
      </w:r>
      <w:proofErr w:type="gramStart"/>
      <w:r>
        <w:t>竞赛竞赛</w:t>
      </w:r>
      <w:proofErr w:type="gramEnd"/>
      <w:r>
        <w:t>记分表</w:t>
      </w:r>
    </w:p>
    <w:p w14:paraId="15948EF2" w14:textId="77777777" w:rsidR="00E91817" w:rsidRDefault="00E91817">
      <w:pPr>
        <w:pStyle w:val="a3"/>
        <w:spacing w:before="2"/>
        <w:rPr>
          <w:sz w:val="35"/>
        </w:rPr>
      </w:pPr>
    </w:p>
    <w:p w14:paraId="7F3CA3CA" w14:textId="77777777" w:rsidR="00E91817" w:rsidRDefault="00000000">
      <w:pPr>
        <w:tabs>
          <w:tab w:val="left" w:pos="2060"/>
          <w:tab w:val="left" w:pos="5970"/>
        </w:tabs>
        <w:ind w:left="220"/>
        <w:rPr>
          <w:sz w:val="23"/>
        </w:rPr>
      </w:pPr>
      <w:r>
        <w:rPr>
          <w:sz w:val="23"/>
        </w:rPr>
        <w:t>组别</w:t>
      </w:r>
      <w:r>
        <w:rPr>
          <w:spacing w:val="-3"/>
          <w:sz w:val="23"/>
        </w:rPr>
        <w:t>：</w:t>
      </w:r>
      <w:r>
        <w:rPr>
          <w:spacing w:val="-3"/>
          <w:sz w:val="23"/>
          <w:u w:val="single"/>
        </w:rPr>
        <w:t xml:space="preserve"> </w:t>
      </w:r>
      <w:r>
        <w:rPr>
          <w:spacing w:val="-3"/>
          <w:sz w:val="23"/>
          <w:u w:val="single"/>
        </w:rPr>
        <w:tab/>
      </w:r>
      <w:r>
        <w:rPr>
          <w:sz w:val="23"/>
        </w:rPr>
        <w:t>参赛学校</w:t>
      </w:r>
      <w:r>
        <w:rPr>
          <w:spacing w:val="-2"/>
          <w:sz w:val="23"/>
        </w:rPr>
        <w:t xml:space="preserve"> </w:t>
      </w:r>
      <w:r>
        <w:rPr>
          <w:sz w:val="23"/>
        </w:rPr>
        <w:t>：</w:t>
      </w:r>
      <w:r>
        <w:rPr>
          <w:sz w:val="23"/>
          <w:u w:val="single"/>
        </w:rPr>
        <w:t xml:space="preserve"> </w:t>
      </w:r>
      <w:r>
        <w:rPr>
          <w:sz w:val="23"/>
          <w:u w:val="single"/>
        </w:rPr>
        <w:tab/>
      </w:r>
      <w:r>
        <w:rPr>
          <w:sz w:val="23"/>
        </w:rPr>
        <w:t>队伍编号：</w:t>
      </w:r>
    </w:p>
    <w:p w14:paraId="54648055" w14:textId="77777777" w:rsidR="00E91817" w:rsidRDefault="00E91817">
      <w:pPr>
        <w:pStyle w:val="a3"/>
        <w:spacing w:before="4" w:after="1"/>
        <w:rPr>
          <w:sz w:val="29"/>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88"/>
        <w:gridCol w:w="4468"/>
        <w:gridCol w:w="1107"/>
        <w:gridCol w:w="567"/>
        <w:gridCol w:w="519"/>
        <w:gridCol w:w="567"/>
        <w:gridCol w:w="580"/>
      </w:tblGrid>
      <w:tr w:rsidR="00E91817" w14:paraId="3FF3FEE6" w14:textId="77777777">
        <w:trPr>
          <w:trHeight w:val="1556"/>
        </w:trPr>
        <w:tc>
          <w:tcPr>
            <w:tcW w:w="488" w:type="dxa"/>
          </w:tcPr>
          <w:p w14:paraId="2E9C11C6" w14:textId="77777777" w:rsidR="00E91817" w:rsidRDefault="00E91817">
            <w:pPr>
              <w:pStyle w:val="TableParagraph"/>
              <w:rPr>
                <w:sz w:val="24"/>
              </w:rPr>
            </w:pPr>
          </w:p>
          <w:p w14:paraId="3462AB0D" w14:textId="77777777" w:rsidR="00E91817" w:rsidRDefault="00000000">
            <w:pPr>
              <w:pStyle w:val="TableParagraph"/>
              <w:spacing w:before="161" w:line="242" w:lineRule="auto"/>
              <w:ind w:left="124" w:right="111"/>
              <w:rPr>
                <w:sz w:val="24"/>
              </w:rPr>
            </w:pPr>
            <w:r>
              <w:rPr>
                <w:sz w:val="24"/>
              </w:rPr>
              <w:t>序号</w:t>
            </w:r>
          </w:p>
        </w:tc>
        <w:tc>
          <w:tcPr>
            <w:tcW w:w="4468" w:type="dxa"/>
          </w:tcPr>
          <w:p w14:paraId="4848EE8F" w14:textId="77777777" w:rsidR="00E91817" w:rsidRDefault="00E91817">
            <w:pPr>
              <w:pStyle w:val="TableParagraph"/>
              <w:rPr>
                <w:sz w:val="24"/>
              </w:rPr>
            </w:pPr>
          </w:p>
          <w:p w14:paraId="30F4BFD0" w14:textId="77777777" w:rsidR="00E91817" w:rsidRDefault="00E91817">
            <w:pPr>
              <w:pStyle w:val="TableParagraph"/>
              <w:spacing w:before="9"/>
              <w:rPr>
                <w:sz w:val="24"/>
              </w:rPr>
            </w:pPr>
          </w:p>
          <w:p w14:paraId="386F5C90" w14:textId="77777777" w:rsidR="00E91817" w:rsidRDefault="00000000">
            <w:pPr>
              <w:pStyle w:val="TableParagraph"/>
              <w:ind w:left="1733" w:right="1725"/>
              <w:jc w:val="center"/>
              <w:rPr>
                <w:sz w:val="24"/>
              </w:rPr>
            </w:pPr>
            <w:r>
              <w:rPr>
                <w:sz w:val="24"/>
              </w:rPr>
              <w:t>任务要求</w:t>
            </w:r>
          </w:p>
        </w:tc>
        <w:tc>
          <w:tcPr>
            <w:tcW w:w="1107" w:type="dxa"/>
          </w:tcPr>
          <w:p w14:paraId="233EDD86" w14:textId="77777777" w:rsidR="00E91817" w:rsidRDefault="00E91817">
            <w:pPr>
              <w:pStyle w:val="TableParagraph"/>
              <w:rPr>
                <w:sz w:val="24"/>
              </w:rPr>
            </w:pPr>
          </w:p>
          <w:p w14:paraId="3DC53605" w14:textId="77777777" w:rsidR="00E91817" w:rsidRDefault="00E91817">
            <w:pPr>
              <w:pStyle w:val="TableParagraph"/>
              <w:spacing w:before="9"/>
              <w:rPr>
                <w:sz w:val="24"/>
              </w:rPr>
            </w:pPr>
          </w:p>
          <w:p w14:paraId="51B63D93" w14:textId="77777777" w:rsidR="00E91817" w:rsidRDefault="00000000">
            <w:pPr>
              <w:pStyle w:val="TableParagraph"/>
              <w:ind w:left="110" w:right="104"/>
              <w:jc w:val="center"/>
              <w:rPr>
                <w:sz w:val="24"/>
              </w:rPr>
            </w:pPr>
            <w:r>
              <w:rPr>
                <w:sz w:val="24"/>
              </w:rPr>
              <w:t>分值</w:t>
            </w:r>
          </w:p>
        </w:tc>
        <w:tc>
          <w:tcPr>
            <w:tcW w:w="567" w:type="dxa"/>
          </w:tcPr>
          <w:p w14:paraId="57650F7C" w14:textId="77777777" w:rsidR="00E91817" w:rsidRDefault="00000000">
            <w:pPr>
              <w:pStyle w:val="TableParagraph"/>
              <w:spacing w:before="3" w:line="242" w:lineRule="auto"/>
              <w:ind w:left="162" w:right="152"/>
              <w:rPr>
                <w:sz w:val="24"/>
              </w:rPr>
            </w:pPr>
            <w:r>
              <w:rPr>
                <w:sz w:val="24"/>
              </w:rPr>
              <w:t>完成</w:t>
            </w:r>
          </w:p>
          <w:p w14:paraId="5B0FF524" w14:textId="77777777" w:rsidR="00E91817" w:rsidRDefault="00000000">
            <w:pPr>
              <w:pStyle w:val="TableParagraph"/>
              <w:spacing w:line="242" w:lineRule="auto"/>
              <w:ind w:left="162" w:right="152" w:firstLine="60"/>
              <w:rPr>
                <w:sz w:val="24"/>
              </w:rPr>
            </w:pPr>
            <w:r>
              <w:rPr>
                <w:sz w:val="24"/>
              </w:rPr>
              <w:t>/ 数</w:t>
            </w:r>
          </w:p>
          <w:p w14:paraId="0E3C51E7" w14:textId="77777777" w:rsidR="00E91817" w:rsidRDefault="00000000">
            <w:pPr>
              <w:pStyle w:val="TableParagraph"/>
              <w:spacing w:line="290" w:lineRule="exact"/>
              <w:ind w:left="162"/>
              <w:rPr>
                <w:sz w:val="24"/>
              </w:rPr>
            </w:pPr>
            <w:r>
              <w:rPr>
                <w:sz w:val="24"/>
              </w:rPr>
              <w:t>量</w:t>
            </w:r>
          </w:p>
        </w:tc>
        <w:tc>
          <w:tcPr>
            <w:tcW w:w="519" w:type="dxa"/>
            <w:tcBorders>
              <w:right w:val="double" w:sz="0" w:space="0" w:color="000000"/>
            </w:tcBorders>
          </w:tcPr>
          <w:p w14:paraId="3B1ECD01" w14:textId="77777777" w:rsidR="00E91817" w:rsidRDefault="00000000">
            <w:pPr>
              <w:pStyle w:val="TableParagraph"/>
              <w:spacing w:before="3" w:line="242" w:lineRule="auto"/>
              <w:ind w:left="137" w:right="119"/>
              <w:jc w:val="both"/>
              <w:rPr>
                <w:sz w:val="24"/>
              </w:rPr>
            </w:pPr>
            <w:r>
              <w:rPr>
                <w:sz w:val="24"/>
              </w:rPr>
              <w:t>第一轮得</w:t>
            </w:r>
          </w:p>
          <w:p w14:paraId="27AB8126" w14:textId="77777777" w:rsidR="00E91817" w:rsidRDefault="00000000">
            <w:pPr>
              <w:pStyle w:val="TableParagraph"/>
              <w:spacing w:line="290" w:lineRule="exact"/>
              <w:ind w:left="137"/>
              <w:rPr>
                <w:sz w:val="24"/>
              </w:rPr>
            </w:pPr>
            <w:r>
              <w:rPr>
                <w:sz w:val="24"/>
              </w:rPr>
              <w:t>分</w:t>
            </w:r>
          </w:p>
        </w:tc>
        <w:tc>
          <w:tcPr>
            <w:tcW w:w="567" w:type="dxa"/>
            <w:tcBorders>
              <w:left w:val="double" w:sz="0" w:space="0" w:color="000000"/>
            </w:tcBorders>
          </w:tcPr>
          <w:p w14:paraId="798643DA" w14:textId="77777777" w:rsidR="00E91817" w:rsidRDefault="00000000">
            <w:pPr>
              <w:pStyle w:val="TableParagraph"/>
              <w:spacing w:before="3" w:line="242" w:lineRule="auto"/>
              <w:ind w:left="153" w:right="151"/>
              <w:rPr>
                <w:sz w:val="24"/>
              </w:rPr>
            </w:pPr>
            <w:r>
              <w:rPr>
                <w:sz w:val="24"/>
              </w:rPr>
              <w:t>完成</w:t>
            </w:r>
          </w:p>
          <w:p w14:paraId="2EE5F31D" w14:textId="77777777" w:rsidR="00E91817" w:rsidRDefault="00000000">
            <w:pPr>
              <w:pStyle w:val="TableParagraph"/>
              <w:spacing w:line="242" w:lineRule="auto"/>
              <w:ind w:left="153" w:right="151" w:firstLine="60"/>
              <w:rPr>
                <w:sz w:val="24"/>
              </w:rPr>
            </w:pPr>
            <w:r>
              <w:rPr>
                <w:sz w:val="24"/>
              </w:rPr>
              <w:t>/ 数</w:t>
            </w:r>
          </w:p>
          <w:p w14:paraId="46AC6F2F" w14:textId="77777777" w:rsidR="00E91817" w:rsidRDefault="00000000">
            <w:pPr>
              <w:pStyle w:val="TableParagraph"/>
              <w:spacing w:line="290" w:lineRule="exact"/>
              <w:ind w:left="153"/>
              <w:rPr>
                <w:sz w:val="24"/>
              </w:rPr>
            </w:pPr>
            <w:r>
              <w:rPr>
                <w:sz w:val="24"/>
              </w:rPr>
              <w:t>量</w:t>
            </w:r>
          </w:p>
        </w:tc>
        <w:tc>
          <w:tcPr>
            <w:tcW w:w="580" w:type="dxa"/>
          </w:tcPr>
          <w:p w14:paraId="60323B22" w14:textId="77777777" w:rsidR="00E91817" w:rsidRDefault="00000000">
            <w:pPr>
              <w:pStyle w:val="TableParagraph"/>
              <w:spacing w:before="3" w:line="242" w:lineRule="auto"/>
              <w:ind w:left="169" w:right="158"/>
              <w:jc w:val="both"/>
              <w:rPr>
                <w:sz w:val="24"/>
              </w:rPr>
            </w:pPr>
            <w:r>
              <w:rPr>
                <w:sz w:val="24"/>
              </w:rPr>
              <w:t>第二轮得</w:t>
            </w:r>
          </w:p>
          <w:p w14:paraId="0213781F" w14:textId="77777777" w:rsidR="00E91817" w:rsidRDefault="00000000">
            <w:pPr>
              <w:pStyle w:val="TableParagraph"/>
              <w:spacing w:line="290" w:lineRule="exact"/>
              <w:ind w:left="169"/>
              <w:rPr>
                <w:sz w:val="24"/>
              </w:rPr>
            </w:pPr>
            <w:r>
              <w:rPr>
                <w:sz w:val="24"/>
              </w:rPr>
              <w:t>分</w:t>
            </w:r>
          </w:p>
        </w:tc>
      </w:tr>
      <w:tr w:rsidR="00E91817" w14:paraId="24C1BA7F" w14:textId="77777777">
        <w:trPr>
          <w:trHeight w:val="311"/>
        </w:trPr>
        <w:tc>
          <w:tcPr>
            <w:tcW w:w="488" w:type="dxa"/>
          </w:tcPr>
          <w:p w14:paraId="0E869BE5" w14:textId="77777777" w:rsidR="00E91817" w:rsidRDefault="00000000">
            <w:pPr>
              <w:pStyle w:val="TableParagraph"/>
              <w:spacing w:before="1" w:line="290" w:lineRule="exact"/>
              <w:ind w:left="184"/>
              <w:rPr>
                <w:sz w:val="24"/>
              </w:rPr>
            </w:pPr>
            <w:r>
              <w:rPr>
                <w:sz w:val="24"/>
              </w:rPr>
              <w:t>1</w:t>
            </w:r>
          </w:p>
        </w:tc>
        <w:tc>
          <w:tcPr>
            <w:tcW w:w="4468" w:type="dxa"/>
          </w:tcPr>
          <w:p w14:paraId="5D175E9B" w14:textId="77777777" w:rsidR="00E91817" w:rsidRDefault="00000000">
            <w:pPr>
              <w:pStyle w:val="TableParagraph"/>
              <w:spacing w:before="14" w:line="278" w:lineRule="exact"/>
              <w:ind w:left="106"/>
            </w:pPr>
            <w:r>
              <w:t>智能车间A 机器人成功启动。</w:t>
            </w:r>
          </w:p>
        </w:tc>
        <w:tc>
          <w:tcPr>
            <w:tcW w:w="1107" w:type="dxa"/>
          </w:tcPr>
          <w:p w14:paraId="649545E9" w14:textId="77777777" w:rsidR="00E91817" w:rsidRDefault="00000000">
            <w:pPr>
              <w:pStyle w:val="TableParagraph"/>
              <w:spacing w:before="1" w:line="290" w:lineRule="exact"/>
              <w:ind w:left="112" w:right="104"/>
              <w:jc w:val="center"/>
              <w:rPr>
                <w:sz w:val="24"/>
              </w:rPr>
            </w:pPr>
            <w:r>
              <w:rPr>
                <w:sz w:val="24"/>
              </w:rPr>
              <w:t>10 分</w:t>
            </w:r>
          </w:p>
        </w:tc>
        <w:tc>
          <w:tcPr>
            <w:tcW w:w="567" w:type="dxa"/>
          </w:tcPr>
          <w:p w14:paraId="4DA7E12C" w14:textId="77777777" w:rsidR="00E91817" w:rsidRDefault="00E91817">
            <w:pPr>
              <w:pStyle w:val="TableParagraph"/>
              <w:rPr>
                <w:rFonts w:ascii="Times New Roman"/>
              </w:rPr>
            </w:pPr>
          </w:p>
        </w:tc>
        <w:tc>
          <w:tcPr>
            <w:tcW w:w="519" w:type="dxa"/>
            <w:tcBorders>
              <w:right w:val="double" w:sz="0" w:space="0" w:color="000000"/>
            </w:tcBorders>
          </w:tcPr>
          <w:p w14:paraId="3C76338B" w14:textId="77777777" w:rsidR="00E91817" w:rsidRDefault="00E91817">
            <w:pPr>
              <w:pStyle w:val="TableParagraph"/>
              <w:rPr>
                <w:rFonts w:ascii="Times New Roman"/>
              </w:rPr>
            </w:pPr>
          </w:p>
        </w:tc>
        <w:tc>
          <w:tcPr>
            <w:tcW w:w="567" w:type="dxa"/>
            <w:tcBorders>
              <w:left w:val="double" w:sz="0" w:space="0" w:color="000000"/>
            </w:tcBorders>
          </w:tcPr>
          <w:p w14:paraId="1DA43E2E" w14:textId="77777777" w:rsidR="00E91817" w:rsidRDefault="00E91817">
            <w:pPr>
              <w:pStyle w:val="TableParagraph"/>
              <w:rPr>
                <w:rFonts w:ascii="Times New Roman"/>
              </w:rPr>
            </w:pPr>
          </w:p>
        </w:tc>
        <w:tc>
          <w:tcPr>
            <w:tcW w:w="580" w:type="dxa"/>
          </w:tcPr>
          <w:p w14:paraId="40F226A7" w14:textId="77777777" w:rsidR="00E91817" w:rsidRDefault="00E91817">
            <w:pPr>
              <w:pStyle w:val="TableParagraph"/>
              <w:rPr>
                <w:rFonts w:ascii="Times New Roman"/>
              </w:rPr>
            </w:pPr>
          </w:p>
        </w:tc>
      </w:tr>
      <w:tr w:rsidR="00E91817" w14:paraId="76E8877C" w14:textId="77777777">
        <w:trPr>
          <w:trHeight w:val="626"/>
        </w:trPr>
        <w:tc>
          <w:tcPr>
            <w:tcW w:w="488" w:type="dxa"/>
          </w:tcPr>
          <w:p w14:paraId="371C6E35" w14:textId="77777777" w:rsidR="00E91817" w:rsidRDefault="00000000">
            <w:pPr>
              <w:pStyle w:val="TableParagraph"/>
              <w:spacing w:before="157"/>
              <w:ind w:left="184"/>
              <w:rPr>
                <w:sz w:val="24"/>
              </w:rPr>
            </w:pPr>
            <w:r>
              <w:rPr>
                <w:sz w:val="24"/>
              </w:rPr>
              <w:t>2</w:t>
            </w:r>
          </w:p>
        </w:tc>
        <w:tc>
          <w:tcPr>
            <w:tcW w:w="4468" w:type="dxa"/>
          </w:tcPr>
          <w:p w14:paraId="58BCB973" w14:textId="77777777" w:rsidR="00E91817" w:rsidRDefault="00000000">
            <w:pPr>
              <w:pStyle w:val="TableParagraph"/>
              <w:spacing w:before="28" w:line="242" w:lineRule="auto"/>
              <w:ind w:left="106" w:right="223"/>
            </w:pPr>
            <w:r>
              <w:t>智能车间A 机器人到达M05（原料等待区） 抓取装载成功</w:t>
            </w:r>
          </w:p>
        </w:tc>
        <w:tc>
          <w:tcPr>
            <w:tcW w:w="1107" w:type="dxa"/>
          </w:tcPr>
          <w:p w14:paraId="5B235495" w14:textId="77777777" w:rsidR="00E91817" w:rsidRDefault="00000000">
            <w:pPr>
              <w:pStyle w:val="TableParagraph"/>
              <w:spacing w:before="157"/>
              <w:ind w:left="112" w:right="104"/>
              <w:jc w:val="center"/>
              <w:rPr>
                <w:sz w:val="24"/>
              </w:rPr>
            </w:pPr>
            <w:r>
              <w:rPr>
                <w:sz w:val="24"/>
              </w:rPr>
              <w:t>15 分</w:t>
            </w:r>
          </w:p>
        </w:tc>
        <w:tc>
          <w:tcPr>
            <w:tcW w:w="567" w:type="dxa"/>
          </w:tcPr>
          <w:p w14:paraId="7570AFDE" w14:textId="77777777" w:rsidR="00E91817" w:rsidRDefault="00E91817">
            <w:pPr>
              <w:pStyle w:val="TableParagraph"/>
              <w:rPr>
                <w:rFonts w:ascii="Times New Roman"/>
              </w:rPr>
            </w:pPr>
          </w:p>
        </w:tc>
        <w:tc>
          <w:tcPr>
            <w:tcW w:w="519" w:type="dxa"/>
            <w:tcBorders>
              <w:right w:val="double" w:sz="0" w:space="0" w:color="000000"/>
            </w:tcBorders>
          </w:tcPr>
          <w:p w14:paraId="7F17CC62" w14:textId="77777777" w:rsidR="00E91817" w:rsidRDefault="00E91817">
            <w:pPr>
              <w:pStyle w:val="TableParagraph"/>
              <w:rPr>
                <w:rFonts w:ascii="Times New Roman"/>
              </w:rPr>
            </w:pPr>
          </w:p>
        </w:tc>
        <w:tc>
          <w:tcPr>
            <w:tcW w:w="567" w:type="dxa"/>
            <w:tcBorders>
              <w:left w:val="double" w:sz="0" w:space="0" w:color="000000"/>
            </w:tcBorders>
          </w:tcPr>
          <w:p w14:paraId="4F08CBCE" w14:textId="77777777" w:rsidR="00E91817" w:rsidRDefault="00E91817">
            <w:pPr>
              <w:pStyle w:val="TableParagraph"/>
              <w:rPr>
                <w:rFonts w:ascii="Times New Roman"/>
              </w:rPr>
            </w:pPr>
          </w:p>
        </w:tc>
        <w:tc>
          <w:tcPr>
            <w:tcW w:w="580" w:type="dxa"/>
          </w:tcPr>
          <w:p w14:paraId="1F7F6F96" w14:textId="77777777" w:rsidR="00E91817" w:rsidRDefault="00E91817">
            <w:pPr>
              <w:pStyle w:val="TableParagraph"/>
              <w:rPr>
                <w:rFonts w:ascii="Times New Roman"/>
              </w:rPr>
            </w:pPr>
          </w:p>
        </w:tc>
      </w:tr>
      <w:tr w:rsidR="00E91817" w14:paraId="03F6D8D5" w14:textId="77777777">
        <w:trPr>
          <w:trHeight w:val="311"/>
        </w:trPr>
        <w:tc>
          <w:tcPr>
            <w:tcW w:w="488" w:type="dxa"/>
          </w:tcPr>
          <w:p w14:paraId="51A29083" w14:textId="77777777" w:rsidR="00E91817" w:rsidRDefault="00000000">
            <w:pPr>
              <w:pStyle w:val="TableParagraph"/>
              <w:spacing w:before="1" w:line="290" w:lineRule="exact"/>
              <w:ind w:left="184"/>
              <w:rPr>
                <w:sz w:val="24"/>
              </w:rPr>
            </w:pPr>
            <w:r>
              <w:rPr>
                <w:sz w:val="24"/>
              </w:rPr>
              <w:t>3</w:t>
            </w:r>
          </w:p>
        </w:tc>
        <w:tc>
          <w:tcPr>
            <w:tcW w:w="4468" w:type="dxa"/>
          </w:tcPr>
          <w:p w14:paraId="648EE427" w14:textId="77777777" w:rsidR="00E91817" w:rsidRDefault="00000000">
            <w:pPr>
              <w:pStyle w:val="TableParagraph"/>
              <w:spacing w:before="14" w:line="277" w:lineRule="exact"/>
              <w:ind w:left="106"/>
            </w:pPr>
            <w:r>
              <w:t>智能分拣B 机器人成功启动</w:t>
            </w:r>
          </w:p>
        </w:tc>
        <w:tc>
          <w:tcPr>
            <w:tcW w:w="1107" w:type="dxa"/>
          </w:tcPr>
          <w:p w14:paraId="58D3A1F4" w14:textId="77777777" w:rsidR="00E91817" w:rsidRDefault="00000000">
            <w:pPr>
              <w:pStyle w:val="TableParagraph"/>
              <w:spacing w:before="1" w:line="290" w:lineRule="exact"/>
              <w:ind w:left="112" w:right="104"/>
              <w:jc w:val="center"/>
              <w:rPr>
                <w:sz w:val="24"/>
              </w:rPr>
            </w:pPr>
            <w:r>
              <w:rPr>
                <w:sz w:val="24"/>
              </w:rPr>
              <w:t>10 分</w:t>
            </w:r>
          </w:p>
        </w:tc>
        <w:tc>
          <w:tcPr>
            <w:tcW w:w="567" w:type="dxa"/>
          </w:tcPr>
          <w:p w14:paraId="49F8FC29" w14:textId="77777777" w:rsidR="00E91817" w:rsidRDefault="00E91817">
            <w:pPr>
              <w:pStyle w:val="TableParagraph"/>
              <w:rPr>
                <w:rFonts w:ascii="Times New Roman"/>
              </w:rPr>
            </w:pPr>
          </w:p>
        </w:tc>
        <w:tc>
          <w:tcPr>
            <w:tcW w:w="519" w:type="dxa"/>
            <w:tcBorders>
              <w:right w:val="double" w:sz="0" w:space="0" w:color="000000"/>
            </w:tcBorders>
          </w:tcPr>
          <w:p w14:paraId="6FEE87A9" w14:textId="77777777" w:rsidR="00E91817" w:rsidRDefault="00E91817">
            <w:pPr>
              <w:pStyle w:val="TableParagraph"/>
              <w:rPr>
                <w:rFonts w:ascii="Times New Roman"/>
              </w:rPr>
            </w:pPr>
          </w:p>
        </w:tc>
        <w:tc>
          <w:tcPr>
            <w:tcW w:w="567" w:type="dxa"/>
            <w:tcBorders>
              <w:left w:val="double" w:sz="0" w:space="0" w:color="000000"/>
            </w:tcBorders>
          </w:tcPr>
          <w:p w14:paraId="2CD74546" w14:textId="77777777" w:rsidR="00E91817" w:rsidRDefault="00E91817">
            <w:pPr>
              <w:pStyle w:val="TableParagraph"/>
              <w:rPr>
                <w:rFonts w:ascii="Times New Roman"/>
              </w:rPr>
            </w:pPr>
          </w:p>
        </w:tc>
        <w:tc>
          <w:tcPr>
            <w:tcW w:w="580" w:type="dxa"/>
          </w:tcPr>
          <w:p w14:paraId="5989510A" w14:textId="77777777" w:rsidR="00E91817" w:rsidRDefault="00E91817">
            <w:pPr>
              <w:pStyle w:val="TableParagraph"/>
              <w:rPr>
                <w:rFonts w:ascii="Times New Roman"/>
              </w:rPr>
            </w:pPr>
          </w:p>
        </w:tc>
      </w:tr>
      <w:tr w:rsidR="00E91817" w14:paraId="1BAC9AFE" w14:textId="77777777">
        <w:trPr>
          <w:trHeight w:val="316"/>
        </w:trPr>
        <w:tc>
          <w:tcPr>
            <w:tcW w:w="488" w:type="dxa"/>
          </w:tcPr>
          <w:p w14:paraId="2FE921F2" w14:textId="77777777" w:rsidR="00E91817" w:rsidRDefault="00000000">
            <w:pPr>
              <w:pStyle w:val="TableParagraph"/>
              <w:spacing w:before="4" w:line="293" w:lineRule="exact"/>
              <w:ind w:left="184"/>
              <w:rPr>
                <w:sz w:val="24"/>
              </w:rPr>
            </w:pPr>
            <w:r>
              <w:rPr>
                <w:sz w:val="24"/>
              </w:rPr>
              <w:t>4</w:t>
            </w:r>
          </w:p>
        </w:tc>
        <w:tc>
          <w:tcPr>
            <w:tcW w:w="4468" w:type="dxa"/>
          </w:tcPr>
          <w:p w14:paraId="1DC80E18" w14:textId="77777777" w:rsidR="00E91817" w:rsidRDefault="00000000">
            <w:pPr>
              <w:pStyle w:val="TableParagraph"/>
              <w:spacing w:before="17" w:line="280" w:lineRule="exact"/>
              <w:ind w:left="106"/>
            </w:pPr>
            <w:r>
              <w:t>智能分拣B 机器人在规定的活动区活动</w:t>
            </w:r>
          </w:p>
        </w:tc>
        <w:tc>
          <w:tcPr>
            <w:tcW w:w="1107" w:type="dxa"/>
          </w:tcPr>
          <w:p w14:paraId="1ED165A5" w14:textId="77777777" w:rsidR="00E91817" w:rsidRDefault="00000000">
            <w:pPr>
              <w:pStyle w:val="TableParagraph"/>
              <w:spacing w:before="4" w:line="293" w:lineRule="exact"/>
              <w:ind w:left="112" w:right="104"/>
              <w:jc w:val="center"/>
              <w:rPr>
                <w:sz w:val="24"/>
              </w:rPr>
            </w:pPr>
            <w:r>
              <w:rPr>
                <w:sz w:val="24"/>
              </w:rPr>
              <w:t>10 分</w:t>
            </w:r>
          </w:p>
        </w:tc>
        <w:tc>
          <w:tcPr>
            <w:tcW w:w="567" w:type="dxa"/>
          </w:tcPr>
          <w:p w14:paraId="623523E3" w14:textId="77777777" w:rsidR="00E91817" w:rsidRDefault="00E91817">
            <w:pPr>
              <w:pStyle w:val="TableParagraph"/>
              <w:rPr>
                <w:rFonts w:ascii="Times New Roman"/>
              </w:rPr>
            </w:pPr>
          </w:p>
        </w:tc>
        <w:tc>
          <w:tcPr>
            <w:tcW w:w="519" w:type="dxa"/>
            <w:tcBorders>
              <w:right w:val="double" w:sz="0" w:space="0" w:color="000000"/>
            </w:tcBorders>
          </w:tcPr>
          <w:p w14:paraId="2BAE971B" w14:textId="77777777" w:rsidR="00E91817" w:rsidRDefault="00E91817">
            <w:pPr>
              <w:pStyle w:val="TableParagraph"/>
              <w:rPr>
                <w:rFonts w:ascii="Times New Roman"/>
              </w:rPr>
            </w:pPr>
          </w:p>
        </w:tc>
        <w:tc>
          <w:tcPr>
            <w:tcW w:w="567" w:type="dxa"/>
            <w:tcBorders>
              <w:left w:val="double" w:sz="0" w:space="0" w:color="000000"/>
            </w:tcBorders>
          </w:tcPr>
          <w:p w14:paraId="63E79FE7" w14:textId="77777777" w:rsidR="00E91817" w:rsidRDefault="00E91817">
            <w:pPr>
              <w:pStyle w:val="TableParagraph"/>
              <w:rPr>
                <w:rFonts w:ascii="Times New Roman"/>
              </w:rPr>
            </w:pPr>
          </w:p>
        </w:tc>
        <w:tc>
          <w:tcPr>
            <w:tcW w:w="580" w:type="dxa"/>
          </w:tcPr>
          <w:p w14:paraId="47EE4A7E" w14:textId="77777777" w:rsidR="00E91817" w:rsidRDefault="00E91817">
            <w:pPr>
              <w:pStyle w:val="TableParagraph"/>
              <w:rPr>
                <w:rFonts w:ascii="Times New Roman"/>
              </w:rPr>
            </w:pPr>
          </w:p>
        </w:tc>
      </w:tr>
      <w:tr w:rsidR="00E91817" w14:paraId="4FBDFA0E" w14:textId="77777777">
        <w:trPr>
          <w:trHeight w:val="622"/>
        </w:trPr>
        <w:tc>
          <w:tcPr>
            <w:tcW w:w="488" w:type="dxa"/>
            <w:vMerge w:val="restart"/>
          </w:tcPr>
          <w:p w14:paraId="47C2C63C" w14:textId="77777777" w:rsidR="00E91817" w:rsidRDefault="00E91817">
            <w:pPr>
              <w:pStyle w:val="TableParagraph"/>
              <w:rPr>
                <w:sz w:val="24"/>
              </w:rPr>
            </w:pPr>
          </w:p>
          <w:p w14:paraId="163BBBF9" w14:textId="77777777" w:rsidR="00E91817" w:rsidRDefault="00000000">
            <w:pPr>
              <w:pStyle w:val="TableParagraph"/>
              <w:spacing w:before="164"/>
              <w:ind w:left="10"/>
              <w:jc w:val="center"/>
              <w:rPr>
                <w:sz w:val="24"/>
              </w:rPr>
            </w:pPr>
            <w:r>
              <w:rPr>
                <w:sz w:val="24"/>
              </w:rPr>
              <w:t>5</w:t>
            </w:r>
          </w:p>
        </w:tc>
        <w:tc>
          <w:tcPr>
            <w:tcW w:w="4468" w:type="dxa"/>
            <w:vMerge w:val="restart"/>
          </w:tcPr>
          <w:p w14:paraId="0CA70093" w14:textId="77777777" w:rsidR="00E91817" w:rsidRDefault="00E91817">
            <w:pPr>
              <w:pStyle w:val="TableParagraph"/>
              <w:spacing w:before="9"/>
              <w:rPr>
                <w:sz w:val="15"/>
              </w:rPr>
            </w:pPr>
          </w:p>
          <w:p w14:paraId="7DCDB4F5" w14:textId="77777777" w:rsidR="00E91817" w:rsidRDefault="00000000">
            <w:pPr>
              <w:pStyle w:val="TableParagraph"/>
              <w:ind w:left="106" w:right="113"/>
            </w:pPr>
            <w:r>
              <w:rPr>
                <w:spacing w:val="12"/>
              </w:rPr>
              <w:t>智能分拣</w:t>
            </w:r>
            <w:r>
              <w:t>B</w:t>
            </w:r>
            <w:r>
              <w:rPr>
                <w:spacing w:val="-9"/>
              </w:rPr>
              <w:t xml:space="preserve"> 机器人将抽签原料智能分拣投放</w:t>
            </w:r>
            <w:r>
              <w:rPr>
                <w:spacing w:val="55"/>
              </w:rPr>
              <w:t>到</w:t>
            </w:r>
            <w:r>
              <w:t>M05（</w:t>
            </w:r>
            <w:r>
              <w:rPr>
                <w:spacing w:val="-3"/>
              </w:rPr>
              <w:t>原料等待区</w:t>
            </w:r>
            <w:r>
              <w:t>）</w:t>
            </w:r>
            <w:r>
              <w:rPr>
                <w:spacing w:val="-3"/>
              </w:rPr>
              <w:t>。</w:t>
            </w:r>
            <w:r>
              <w:t>（</w:t>
            </w:r>
            <w:r>
              <w:rPr>
                <w:spacing w:val="-11"/>
              </w:rPr>
              <w:t xml:space="preserve">完全进入得 </w:t>
            </w:r>
            <w:r>
              <w:t>15</w:t>
            </w:r>
            <w:r>
              <w:rPr>
                <w:spacing w:val="-28"/>
              </w:rPr>
              <w:t xml:space="preserve"> 分</w:t>
            </w:r>
          </w:p>
          <w:p w14:paraId="57A405A0" w14:textId="77777777" w:rsidR="00E91817" w:rsidRDefault="00000000">
            <w:pPr>
              <w:pStyle w:val="TableParagraph"/>
              <w:spacing w:before="5"/>
              <w:ind w:left="106"/>
            </w:pPr>
            <w:r>
              <w:t>/</w:t>
            </w:r>
            <w:proofErr w:type="gramStart"/>
            <w:r>
              <w:t>个</w:t>
            </w:r>
            <w:proofErr w:type="gramEnd"/>
            <w:r>
              <w:t>，不完全进入得 10 分/</w:t>
            </w:r>
            <w:proofErr w:type="gramStart"/>
            <w:r>
              <w:t>个</w:t>
            </w:r>
            <w:proofErr w:type="gramEnd"/>
            <w:r>
              <w:t>）</w:t>
            </w:r>
          </w:p>
        </w:tc>
        <w:tc>
          <w:tcPr>
            <w:tcW w:w="1107" w:type="dxa"/>
          </w:tcPr>
          <w:p w14:paraId="4A78B73F" w14:textId="77777777" w:rsidR="00E91817" w:rsidRDefault="00000000">
            <w:pPr>
              <w:pStyle w:val="TableParagraph"/>
              <w:spacing w:before="1"/>
              <w:ind w:left="112" w:right="104"/>
              <w:jc w:val="center"/>
              <w:rPr>
                <w:sz w:val="24"/>
              </w:rPr>
            </w:pPr>
            <w:r>
              <w:rPr>
                <w:sz w:val="24"/>
              </w:rPr>
              <w:t>15 分/</w:t>
            </w:r>
          </w:p>
          <w:p w14:paraId="141AC9DA" w14:textId="77777777" w:rsidR="00E91817" w:rsidRDefault="00000000">
            <w:pPr>
              <w:pStyle w:val="TableParagraph"/>
              <w:spacing w:before="4" w:line="289" w:lineRule="exact"/>
              <w:ind w:left="6"/>
              <w:jc w:val="center"/>
              <w:rPr>
                <w:sz w:val="24"/>
              </w:rPr>
            </w:pPr>
            <w:proofErr w:type="gramStart"/>
            <w:r>
              <w:rPr>
                <w:sz w:val="24"/>
              </w:rPr>
              <w:t>个</w:t>
            </w:r>
            <w:proofErr w:type="gramEnd"/>
          </w:p>
        </w:tc>
        <w:tc>
          <w:tcPr>
            <w:tcW w:w="567" w:type="dxa"/>
          </w:tcPr>
          <w:p w14:paraId="62BE5B21" w14:textId="77777777" w:rsidR="00E91817" w:rsidRDefault="00E91817">
            <w:pPr>
              <w:pStyle w:val="TableParagraph"/>
              <w:rPr>
                <w:rFonts w:ascii="Times New Roman"/>
              </w:rPr>
            </w:pPr>
          </w:p>
        </w:tc>
        <w:tc>
          <w:tcPr>
            <w:tcW w:w="519" w:type="dxa"/>
            <w:tcBorders>
              <w:right w:val="double" w:sz="0" w:space="0" w:color="000000"/>
            </w:tcBorders>
          </w:tcPr>
          <w:p w14:paraId="3BBADDE6" w14:textId="77777777" w:rsidR="00E91817" w:rsidRDefault="00E91817">
            <w:pPr>
              <w:pStyle w:val="TableParagraph"/>
              <w:rPr>
                <w:rFonts w:ascii="Times New Roman"/>
              </w:rPr>
            </w:pPr>
          </w:p>
        </w:tc>
        <w:tc>
          <w:tcPr>
            <w:tcW w:w="567" w:type="dxa"/>
            <w:tcBorders>
              <w:left w:val="double" w:sz="0" w:space="0" w:color="000000"/>
            </w:tcBorders>
          </w:tcPr>
          <w:p w14:paraId="0ADFA364" w14:textId="77777777" w:rsidR="00E91817" w:rsidRDefault="00E91817">
            <w:pPr>
              <w:pStyle w:val="TableParagraph"/>
              <w:rPr>
                <w:rFonts w:ascii="Times New Roman"/>
              </w:rPr>
            </w:pPr>
          </w:p>
        </w:tc>
        <w:tc>
          <w:tcPr>
            <w:tcW w:w="580" w:type="dxa"/>
          </w:tcPr>
          <w:p w14:paraId="408BD6D8" w14:textId="77777777" w:rsidR="00E91817" w:rsidRDefault="00E91817">
            <w:pPr>
              <w:pStyle w:val="TableParagraph"/>
              <w:rPr>
                <w:rFonts w:ascii="Times New Roman"/>
              </w:rPr>
            </w:pPr>
          </w:p>
        </w:tc>
      </w:tr>
      <w:tr w:rsidR="00E91817" w14:paraId="50F13600" w14:textId="77777777">
        <w:trPr>
          <w:trHeight w:val="622"/>
        </w:trPr>
        <w:tc>
          <w:tcPr>
            <w:tcW w:w="488" w:type="dxa"/>
            <w:vMerge/>
            <w:tcBorders>
              <w:top w:val="nil"/>
            </w:tcBorders>
          </w:tcPr>
          <w:p w14:paraId="462EBFE8" w14:textId="77777777" w:rsidR="00E91817" w:rsidRDefault="00E91817">
            <w:pPr>
              <w:rPr>
                <w:sz w:val="2"/>
                <w:szCs w:val="2"/>
              </w:rPr>
            </w:pPr>
          </w:p>
        </w:tc>
        <w:tc>
          <w:tcPr>
            <w:tcW w:w="4468" w:type="dxa"/>
            <w:vMerge/>
            <w:tcBorders>
              <w:top w:val="nil"/>
            </w:tcBorders>
          </w:tcPr>
          <w:p w14:paraId="0A84F270" w14:textId="77777777" w:rsidR="00E91817" w:rsidRDefault="00E91817">
            <w:pPr>
              <w:rPr>
                <w:sz w:val="2"/>
                <w:szCs w:val="2"/>
              </w:rPr>
            </w:pPr>
          </w:p>
        </w:tc>
        <w:tc>
          <w:tcPr>
            <w:tcW w:w="1107" w:type="dxa"/>
          </w:tcPr>
          <w:p w14:paraId="29556D48" w14:textId="77777777" w:rsidR="00E91817" w:rsidRDefault="00000000">
            <w:pPr>
              <w:pStyle w:val="TableParagraph"/>
              <w:spacing w:line="310" w:lineRule="atLeast"/>
              <w:ind w:left="431" w:right="143" w:hanging="209"/>
              <w:rPr>
                <w:sz w:val="24"/>
              </w:rPr>
            </w:pPr>
            <w:r>
              <w:rPr>
                <w:sz w:val="24"/>
              </w:rPr>
              <w:t xml:space="preserve">10 分/ </w:t>
            </w:r>
            <w:proofErr w:type="gramStart"/>
            <w:r>
              <w:rPr>
                <w:sz w:val="24"/>
              </w:rPr>
              <w:t>个</w:t>
            </w:r>
            <w:proofErr w:type="gramEnd"/>
          </w:p>
        </w:tc>
        <w:tc>
          <w:tcPr>
            <w:tcW w:w="567" w:type="dxa"/>
          </w:tcPr>
          <w:p w14:paraId="4D4E3EA5" w14:textId="77777777" w:rsidR="00E91817" w:rsidRDefault="00E91817">
            <w:pPr>
              <w:pStyle w:val="TableParagraph"/>
              <w:rPr>
                <w:rFonts w:ascii="Times New Roman"/>
              </w:rPr>
            </w:pPr>
          </w:p>
        </w:tc>
        <w:tc>
          <w:tcPr>
            <w:tcW w:w="519" w:type="dxa"/>
            <w:tcBorders>
              <w:right w:val="double" w:sz="0" w:space="0" w:color="000000"/>
            </w:tcBorders>
          </w:tcPr>
          <w:p w14:paraId="4DC61176" w14:textId="77777777" w:rsidR="00E91817" w:rsidRDefault="00E91817">
            <w:pPr>
              <w:pStyle w:val="TableParagraph"/>
              <w:rPr>
                <w:rFonts w:ascii="Times New Roman"/>
              </w:rPr>
            </w:pPr>
          </w:p>
        </w:tc>
        <w:tc>
          <w:tcPr>
            <w:tcW w:w="567" w:type="dxa"/>
            <w:tcBorders>
              <w:left w:val="double" w:sz="0" w:space="0" w:color="000000"/>
            </w:tcBorders>
          </w:tcPr>
          <w:p w14:paraId="4298CDAF" w14:textId="77777777" w:rsidR="00E91817" w:rsidRDefault="00E91817">
            <w:pPr>
              <w:pStyle w:val="TableParagraph"/>
              <w:rPr>
                <w:rFonts w:ascii="Times New Roman"/>
              </w:rPr>
            </w:pPr>
          </w:p>
        </w:tc>
        <w:tc>
          <w:tcPr>
            <w:tcW w:w="580" w:type="dxa"/>
          </w:tcPr>
          <w:p w14:paraId="7B17890A" w14:textId="77777777" w:rsidR="00E91817" w:rsidRDefault="00E91817">
            <w:pPr>
              <w:pStyle w:val="TableParagraph"/>
              <w:rPr>
                <w:rFonts w:ascii="Times New Roman"/>
              </w:rPr>
            </w:pPr>
          </w:p>
        </w:tc>
      </w:tr>
      <w:tr w:rsidR="00E91817" w14:paraId="0C98EB64" w14:textId="77777777">
        <w:trPr>
          <w:trHeight w:val="931"/>
        </w:trPr>
        <w:tc>
          <w:tcPr>
            <w:tcW w:w="488" w:type="dxa"/>
            <w:vMerge w:val="restart"/>
          </w:tcPr>
          <w:p w14:paraId="50B17118" w14:textId="77777777" w:rsidR="00E91817" w:rsidRDefault="00E91817">
            <w:pPr>
              <w:pStyle w:val="TableParagraph"/>
              <w:rPr>
                <w:sz w:val="24"/>
              </w:rPr>
            </w:pPr>
          </w:p>
          <w:p w14:paraId="424C906B" w14:textId="77777777" w:rsidR="00E91817" w:rsidRDefault="00E91817">
            <w:pPr>
              <w:pStyle w:val="TableParagraph"/>
              <w:rPr>
                <w:sz w:val="24"/>
              </w:rPr>
            </w:pPr>
          </w:p>
          <w:p w14:paraId="0E4D2587" w14:textId="77777777" w:rsidR="00E91817" w:rsidRDefault="00E91817">
            <w:pPr>
              <w:pStyle w:val="TableParagraph"/>
              <w:spacing w:before="10"/>
              <w:rPr>
                <w:sz w:val="17"/>
              </w:rPr>
            </w:pPr>
          </w:p>
          <w:p w14:paraId="40A5588D" w14:textId="77777777" w:rsidR="00E91817" w:rsidRDefault="00000000">
            <w:pPr>
              <w:pStyle w:val="TableParagraph"/>
              <w:ind w:left="10"/>
              <w:jc w:val="center"/>
              <w:rPr>
                <w:sz w:val="24"/>
              </w:rPr>
            </w:pPr>
            <w:r>
              <w:rPr>
                <w:sz w:val="24"/>
              </w:rPr>
              <w:t>7</w:t>
            </w:r>
          </w:p>
        </w:tc>
        <w:tc>
          <w:tcPr>
            <w:tcW w:w="4468" w:type="dxa"/>
            <w:vMerge w:val="restart"/>
          </w:tcPr>
          <w:p w14:paraId="2242EF05" w14:textId="77777777" w:rsidR="00E91817" w:rsidRDefault="00000000">
            <w:pPr>
              <w:pStyle w:val="TableParagraph"/>
              <w:spacing w:before="1"/>
              <w:ind w:left="106"/>
            </w:pPr>
            <w:r>
              <w:t>智能车间A 机器人将抽签原料运输到M06</w:t>
            </w:r>
          </w:p>
          <w:p w14:paraId="7CD84577" w14:textId="77777777" w:rsidR="00E91817" w:rsidRDefault="00000000">
            <w:pPr>
              <w:pStyle w:val="TableParagraph"/>
              <w:spacing w:before="2" w:line="242" w:lineRule="auto"/>
              <w:ind w:left="106" w:right="165"/>
            </w:pPr>
            <w:r>
              <w:t>（</w:t>
            </w:r>
            <w:r>
              <w:rPr>
                <w:spacing w:val="-3"/>
              </w:rPr>
              <w:t>智能工厂检测车间</w:t>
            </w:r>
            <w:r>
              <w:t>）</w:t>
            </w:r>
            <w:r>
              <w:rPr>
                <w:spacing w:val="-3"/>
              </w:rPr>
              <w:t>进行检测</w:t>
            </w:r>
            <w:r>
              <w:t>（LED</w:t>
            </w:r>
            <w:r>
              <w:rPr>
                <w:spacing w:val="-18"/>
              </w:rPr>
              <w:t xml:space="preserve"> 红灯</w:t>
            </w:r>
            <w:r>
              <w:rPr>
                <w:spacing w:val="-16"/>
              </w:rPr>
              <w:t xml:space="preserve">打开常亮 </w:t>
            </w:r>
            <w:r>
              <w:t>5</w:t>
            </w:r>
            <w:r>
              <w:rPr>
                <w:spacing w:val="-19"/>
              </w:rPr>
              <w:t xml:space="preserve"> 秒，</w:t>
            </w:r>
            <w:r>
              <w:t>OLED</w:t>
            </w:r>
            <w:r>
              <w:rPr>
                <w:spacing w:val="-11"/>
              </w:rPr>
              <w:t xml:space="preserve"> 显示屏显示“Detecting</w:t>
            </w:r>
            <w:r>
              <w:rPr>
                <w:spacing w:val="-13"/>
              </w:rPr>
              <w:t xml:space="preserve">”，蜂鸣器长鸣 </w:t>
            </w:r>
            <w:r>
              <w:t>5</w:t>
            </w:r>
            <w:r>
              <w:rPr>
                <w:spacing w:val="-28"/>
              </w:rPr>
              <w:t xml:space="preserve"> 秒</w:t>
            </w:r>
            <w:r>
              <w:t>），检测</w:t>
            </w:r>
            <w:r>
              <w:rPr>
                <w:spacing w:val="-2"/>
              </w:rPr>
              <w:t>无误后</w:t>
            </w:r>
            <w:r>
              <w:t>（LED</w:t>
            </w:r>
            <w:r>
              <w:rPr>
                <w:spacing w:val="-17"/>
              </w:rPr>
              <w:t xml:space="preserve"> 绿灯打开常亮 </w:t>
            </w:r>
            <w:r>
              <w:t>3</w:t>
            </w:r>
            <w:r>
              <w:rPr>
                <w:spacing w:val="-18"/>
              </w:rPr>
              <w:t xml:space="preserve"> 秒，</w:t>
            </w:r>
            <w:r>
              <w:t>OLED</w:t>
            </w:r>
            <w:r>
              <w:rPr>
                <w:spacing w:val="-19"/>
              </w:rPr>
              <w:t xml:space="preserve"> 显示</w:t>
            </w:r>
            <w:r>
              <w:rPr>
                <w:spacing w:val="-8"/>
              </w:rPr>
              <w:t>屏显示</w:t>
            </w:r>
            <w:r>
              <w:t>“ok”）（</w:t>
            </w:r>
            <w:r>
              <w:rPr>
                <w:spacing w:val="-10"/>
              </w:rPr>
              <w:t xml:space="preserve">完全进入得 </w:t>
            </w:r>
            <w:r>
              <w:t>15</w:t>
            </w:r>
            <w:r>
              <w:rPr>
                <w:spacing w:val="-29"/>
              </w:rPr>
              <w:t xml:space="preserve"> 分</w:t>
            </w:r>
            <w:r>
              <w:t>/</w:t>
            </w:r>
            <w:proofErr w:type="gramStart"/>
            <w:r>
              <w:rPr>
                <w:spacing w:val="-2"/>
              </w:rPr>
              <w:t>个</w:t>
            </w:r>
            <w:proofErr w:type="gramEnd"/>
            <w:r>
              <w:rPr>
                <w:spacing w:val="-2"/>
              </w:rPr>
              <w:t>，不</w:t>
            </w:r>
          </w:p>
          <w:p w14:paraId="0FEDDE58" w14:textId="77777777" w:rsidR="00E91817" w:rsidRDefault="00000000">
            <w:pPr>
              <w:pStyle w:val="TableParagraph"/>
              <w:spacing w:before="4" w:line="264" w:lineRule="exact"/>
              <w:ind w:left="106"/>
            </w:pPr>
            <w:r>
              <w:t>完全进入得 5 分/</w:t>
            </w:r>
            <w:proofErr w:type="gramStart"/>
            <w:r>
              <w:t>个</w:t>
            </w:r>
            <w:proofErr w:type="gramEnd"/>
            <w:r>
              <w:t>）</w:t>
            </w:r>
          </w:p>
        </w:tc>
        <w:tc>
          <w:tcPr>
            <w:tcW w:w="1107" w:type="dxa"/>
          </w:tcPr>
          <w:p w14:paraId="3377900A" w14:textId="77777777" w:rsidR="00E91817" w:rsidRDefault="00000000">
            <w:pPr>
              <w:pStyle w:val="TableParagraph"/>
              <w:spacing w:before="154" w:line="242" w:lineRule="auto"/>
              <w:ind w:left="431" w:right="143" w:hanging="209"/>
              <w:rPr>
                <w:sz w:val="24"/>
              </w:rPr>
            </w:pPr>
            <w:r>
              <w:rPr>
                <w:sz w:val="24"/>
              </w:rPr>
              <w:t xml:space="preserve">15 分/ </w:t>
            </w:r>
            <w:proofErr w:type="gramStart"/>
            <w:r>
              <w:rPr>
                <w:sz w:val="24"/>
              </w:rPr>
              <w:t>个</w:t>
            </w:r>
            <w:proofErr w:type="gramEnd"/>
          </w:p>
        </w:tc>
        <w:tc>
          <w:tcPr>
            <w:tcW w:w="567" w:type="dxa"/>
          </w:tcPr>
          <w:p w14:paraId="0CDDA0B5" w14:textId="77777777" w:rsidR="00E91817" w:rsidRDefault="00E91817">
            <w:pPr>
              <w:pStyle w:val="TableParagraph"/>
              <w:rPr>
                <w:rFonts w:ascii="Times New Roman"/>
              </w:rPr>
            </w:pPr>
          </w:p>
        </w:tc>
        <w:tc>
          <w:tcPr>
            <w:tcW w:w="519" w:type="dxa"/>
            <w:tcBorders>
              <w:right w:val="double" w:sz="0" w:space="0" w:color="000000"/>
            </w:tcBorders>
          </w:tcPr>
          <w:p w14:paraId="2D6B07C3" w14:textId="77777777" w:rsidR="00E91817" w:rsidRDefault="00E91817">
            <w:pPr>
              <w:pStyle w:val="TableParagraph"/>
              <w:rPr>
                <w:rFonts w:ascii="Times New Roman"/>
              </w:rPr>
            </w:pPr>
          </w:p>
        </w:tc>
        <w:tc>
          <w:tcPr>
            <w:tcW w:w="567" w:type="dxa"/>
            <w:tcBorders>
              <w:left w:val="double" w:sz="0" w:space="0" w:color="000000"/>
            </w:tcBorders>
          </w:tcPr>
          <w:p w14:paraId="7E158CAB" w14:textId="77777777" w:rsidR="00E91817" w:rsidRDefault="00E91817">
            <w:pPr>
              <w:pStyle w:val="TableParagraph"/>
              <w:rPr>
                <w:rFonts w:ascii="Times New Roman"/>
              </w:rPr>
            </w:pPr>
          </w:p>
        </w:tc>
        <w:tc>
          <w:tcPr>
            <w:tcW w:w="580" w:type="dxa"/>
          </w:tcPr>
          <w:p w14:paraId="1BC26B3E" w14:textId="77777777" w:rsidR="00E91817" w:rsidRDefault="00E91817">
            <w:pPr>
              <w:pStyle w:val="TableParagraph"/>
              <w:rPr>
                <w:rFonts w:ascii="Times New Roman"/>
              </w:rPr>
            </w:pPr>
          </w:p>
        </w:tc>
      </w:tr>
      <w:tr w:rsidR="00E91817" w14:paraId="7A449563" w14:textId="77777777">
        <w:trPr>
          <w:trHeight w:val="1056"/>
        </w:trPr>
        <w:tc>
          <w:tcPr>
            <w:tcW w:w="488" w:type="dxa"/>
            <w:vMerge/>
            <w:tcBorders>
              <w:top w:val="nil"/>
            </w:tcBorders>
          </w:tcPr>
          <w:p w14:paraId="618B01D7" w14:textId="77777777" w:rsidR="00E91817" w:rsidRDefault="00E91817">
            <w:pPr>
              <w:rPr>
                <w:sz w:val="2"/>
                <w:szCs w:val="2"/>
              </w:rPr>
            </w:pPr>
          </w:p>
        </w:tc>
        <w:tc>
          <w:tcPr>
            <w:tcW w:w="4468" w:type="dxa"/>
            <w:vMerge/>
            <w:tcBorders>
              <w:top w:val="nil"/>
            </w:tcBorders>
          </w:tcPr>
          <w:p w14:paraId="2CD27CE2" w14:textId="77777777" w:rsidR="00E91817" w:rsidRDefault="00E91817">
            <w:pPr>
              <w:rPr>
                <w:sz w:val="2"/>
                <w:szCs w:val="2"/>
              </w:rPr>
            </w:pPr>
          </w:p>
        </w:tc>
        <w:tc>
          <w:tcPr>
            <w:tcW w:w="1107" w:type="dxa"/>
          </w:tcPr>
          <w:p w14:paraId="220DB389" w14:textId="77777777" w:rsidR="00E91817" w:rsidRDefault="00E91817">
            <w:pPr>
              <w:pStyle w:val="TableParagraph"/>
              <w:spacing w:before="1"/>
              <w:rPr>
                <w:sz w:val="29"/>
              </w:rPr>
            </w:pPr>
          </w:p>
          <w:p w14:paraId="02AD428D" w14:textId="77777777" w:rsidR="00E91817" w:rsidRDefault="00000000">
            <w:pPr>
              <w:pStyle w:val="TableParagraph"/>
              <w:ind w:left="112" w:right="104"/>
              <w:jc w:val="center"/>
              <w:rPr>
                <w:sz w:val="24"/>
              </w:rPr>
            </w:pPr>
            <w:r>
              <w:rPr>
                <w:sz w:val="24"/>
              </w:rPr>
              <w:t>5 分/</w:t>
            </w:r>
            <w:proofErr w:type="gramStart"/>
            <w:r>
              <w:rPr>
                <w:sz w:val="24"/>
              </w:rPr>
              <w:t>个</w:t>
            </w:r>
            <w:proofErr w:type="gramEnd"/>
          </w:p>
        </w:tc>
        <w:tc>
          <w:tcPr>
            <w:tcW w:w="567" w:type="dxa"/>
          </w:tcPr>
          <w:p w14:paraId="4BDEBC0A" w14:textId="77777777" w:rsidR="00E91817" w:rsidRDefault="00E91817">
            <w:pPr>
              <w:pStyle w:val="TableParagraph"/>
              <w:rPr>
                <w:rFonts w:ascii="Times New Roman"/>
              </w:rPr>
            </w:pPr>
          </w:p>
        </w:tc>
        <w:tc>
          <w:tcPr>
            <w:tcW w:w="519" w:type="dxa"/>
            <w:tcBorders>
              <w:right w:val="double" w:sz="0" w:space="0" w:color="000000"/>
            </w:tcBorders>
          </w:tcPr>
          <w:p w14:paraId="3AE0BAE8" w14:textId="77777777" w:rsidR="00E91817" w:rsidRDefault="00E91817">
            <w:pPr>
              <w:pStyle w:val="TableParagraph"/>
              <w:rPr>
                <w:rFonts w:ascii="Times New Roman"/>
              </w:rPr>
            </w:pPr>
          </w:p>
        </w:tc>
        <w:tc>
          <w:tcPr>
            <w:tcW w:w="567" w:type="dxa"/>
            <w:tcBorders>
              <w:left w:val="double" w:sz="0" w:space="0" w:color="000000"/>
            </w:tcBorders>
          </w:tcPr>
          <w:p w14:paraId="5A6F16A5" w14:textId="77777777" w:rsidR="00E91817" w:rsidRDefault="00E91817">
            <w:pPr>
              <w:pStyle w:val="TableParagraph"/>
              <w:rPr>
                <w:rFonts w:ascii="Times New Roman"/>
              </w:rPr>
            </w:pPr>
          </w:p>
        </w:tc>
        <w:tc>
          <w:tcPr>
            <w:tcW w:w="580" w:type="dxa"/>
          </w:tcPr>
          <w:p w14:paraId="72C492E7" w14:textId="77777777" w:rsidR="00E91817" w:rsidRDefault="00E91817">
            <w:pPr>
              <w:pStyle w:val="TableParagraph"/>
              <w:rPr>
                <w:rFonts w:ascii="Times New Roman"/>
              </w:rPr>
            </w:pPr>
          </w:p>
        </w:tc>
      </w:tr>
      <w:tr w:rsidR="00E91817" w14:paraId="2129C392" w14:textId="77777777">
        <w:trPr>
          <w:trHeight w:val="622"/>
        </w:trPr>
        <w:tc>
          <w:tcPr>
            <w:tcW w:w="488" w:type="dxa"/>
            <w:vMerge w:val="restart"/>
          </w:tcPr>
          <w:p w14:paraId="3423DF57" w14:textId="77777777" w:rsidR="00E91817" w:rsidRDefault="00E91817">
            <w:pPr>
              <w:pStyle w:val="TableParagraph"/>
              <w:spacing w:before="9"/>
              <w:rPr>
                <w:sz w:val="30"/>
              </w:rPr>
            </w:pPr>
          </w:p>
          <w:p w14:paraId="5F3BE77E" w14:textId="77777777" w:rsidR="00E91817" w:rsidRDefault="00000000">
            <w:pPr>
              <w:pStyle w:val="TableParagraph"/>
              <w:ind w:left="10"/>
              <w:jc w:val="center"/>
              <w:rPr>
                <w:sz w:val="24"/>
              </w:rPr>
            </w:pPr>
            <w:r>
              <w:rPr>
                <w:sz w:val="24"/>
              </w:rPr>
              <w:t>9</w:t>
            </w:r>
          </w:p>
        </w:tc>
        <w:tc>
          <w:tcPr>
            <w:tcW w:w="4468" w:type="dxa"/>
            <w:vMerge w:val="restart"/>
          </w:tcPr>
          <w:p w14:paraId="182CB347" w14:textId="77777777" w:rsidR="00E91817" w:rsidRDefault="00000000">
            <w:pPr>
              <w:pStyle w:val="TableParagraph"/>
              <w:spacing w:before="121" w:line="242" w:lineRule="auto"/>
              <w:ind w:left="106" w:right="52"/>
            </w:pPr>
            <w:r>
              <w:t>智能车间A 机器人将抽签原料对应运输到对应智能车间进行智能加工。（完全进入得 10</w:t>
            </w:r>
          </w:p>
          <w:p w14:paraId="05E670DB" w14:textId="77777777" w:rsidR="00E91817" w:rsidRDefault="00000000">
            <w:pPr>
              <w:pStyle w:val="TableParagraph"/>
              <w:spacing w:line="281" w:lineRule="exact"/>
              <w:ind w:left="106"/>
            </w:pPr>
            <w:r>
              <w:t>分，不完全进入得 5 分）</w:t>
            </w:r>
          </w:p>
        </w:tc>
        <w:tc>
          <w:tcPr>
            <w:tcW w:w="1107" w:type="dxa"/>
          </w:tcPr>
          <w:p w14:paraId="74842EAA" w14:textId="77777777" w:rsidR="00E91817" w:rsidRDefault="00000000">
            <w:pPr>
              <w:pStyle w:val="TableParagraph"/>
              <w:spacing w:line="310" w:lineRule="atLeast"/>
              <w:ind w:left="431" w:right="143" w:hanging="209"/>
              <w:rPr>
                <w:sz w:val="24"/>
              </w:rPr>
            </w:pPr>
            <w:r>
              <w:rPr>
                <w:sz w:val="24"/>
              </w:rPr>
              <w:t xml:space="preserve">10 分/ </w:t>
            </w:r>
            <w:proofErr w:type="gramStart"/>
            <w:r>
              <w:rPr>
                <w:sz w:val="24"/>
              </w:rPr>
              <w:t>个</w:t>
            </w:r>
            <w:proofErr w:type="gramEnd"/>
          </w:p>
        </w:tc>
        <w:tc>
          <w:tcPr>
            <w:tcW w:w="567" w:type="dxa"/>
          </w:tcPr>
          <w:p w14:paraId="0DFF16F0" w14:textId="77777777" w:rsidR="00E91817" w:rsidRDefault="00E91817">
            <w:pPr>
              <w:pStyle w:val="TableParagraph"/>
              <w:rPr>
                <w:rFonts w:ascii="Times New Roman"/>
              </w:rPr>
            </w:pPr>
          </w:p>
        </w:tc>
        <w:tc>
          <w:tcPr>
            <w:tcW w:w="519" w:type="dxa"/>
            <w:tcBorders>
              <w:right w:val="double" w:sz="0" w:space="0" w:color="000000"/>
            </w:tcBorders>
          </w:tcPr>
          <w:p w14:paraId="0E1FAD50" w14:textId="77777777" w:rsidR="00E91817" w:rsidRDefault="00E91817">
            <w:pPr>
              <w:pStyle w:val="TableParagraph"/>
              <w:rPr>
                <w:rFonts w:ascii="Times New Roman"/>
              </w:rPr>
            </w:pPr>
          </w:p>
        </w:tc>
        <w:tc>
          <w:tcPr>
            <w:tcW w:w="567" w:type="dxa"/>
            <w:tcBorders>
              <w:left w:val="double" w:sz="0" w:space="0" w:color="000000"/>
            </w:tcBorders>
          </w:tcPr>
          <w:p w14:paraId="70488B69" w14:textId="77777777" w:rsidR="00E91817" w:rsidRDefault="00E91817">
            <w:pPr>
              <w:pStyle w:val="TableParagraph"/>
              <w:rPr>
                <w:rFonts w:ascii="Times New Roman"/>
              </w:rPr>
            </w:pPr>
          </w:p>
        </w:tc>
        <w:tc>
          <w:tcPr>
            <w:tcW w:w="580" w:type="dxa"/>
          </w:tcPr>
          <w:p w14:paraId="2A192193" w14:textId="77777777" w:rsidR="00E91817" w:rsidRDefault="00E91817">
            <w:pPr>
              <w:pStyle w:val="TableParagraph"/>
              <w:rPr>
                <w:rFonts w:ascii="Times New Roman"/>
              </w:rPr>
            </w:pPr>
          </w:p>
        </w:tc>
      </w:tr>
      <w:tr w:rsidR="00E91817" w14:paraId="01452944" w14:textId="77777777">
        <w:trPr>
          <w:trHeight w:val="462"/>
        </w:trPr>
        <w:tc>
          <w:tcPr>
            <w:tcW w:w="488" w:type="dxa"/>
            <w:vMerge/>
            <w:tcBorders>
              <w:top w:val="nil"/>
            </w:tcBorders>
          </w:tcPr>
          <w:p w14:paraId="5A40703C" w14:textId="77777777" w:rsidR="00E91817" w:rsidRDefault="00E91817">
            <w:pPr>
              <w:rPr>
                <w:sz w:val="2"/>
                <w:szCs w:val="2"/>
              </w:rPr>
            </w:pPr>
          </w:p>
        </w:tc>
        <w:tc>
          <w:tcPr>
            <w:tcW w:w="4468" w:type="dxa"/>
            <w:vMerge/>
            <w:tcBorders>
              <w:top w:val="nil"/>
            </w:tcBorders>
          </w:tcPr>
          <w:p w14:paraId="751E9079" w14:textId="77777777" w:rsidR="00E91817" w:rsidRDefault="00E91817">
            <w:pPr>
              <w:rPr>
                <w:sz w:val="2"/>
                <w:szCs w:val="2"/>
              </w:rPr>
            </w:pPr>
          </w:p>
        </w:tc>
        <w:tc>
          <w:tcPr>
            <w:tcW w:w="1107" w:type="dxa"/>
          </w:tcPr>
          <w:p w14:paraId="30997AA1" w14:textId="77777777" w:rsidR="00E91817" w:rsidRDefault="00000000">
            <w:pPr>
              <w:pStyle w:val="TableParagraph"/>
              <w:spacing w:before="75"/>
              <w:ind w:left="112" w:right="104"/>
              <w:jc w:val="center"/>
              <w:rPr>
                <w:sz w:val="24"/>
              </w:rPr>
            </w:pPr>
            <w:r>
              <w:rPr>
                <w:sz w:val="24"/>
              </w:rPr>
              <w:t>5 分/</w:t>
            </w:r>
            <w:proofErr w:type="gramStart"/>
            <w:r>
              <w:rPr>
                <w:sz w:val="24"/>
              </w:rPr>
              <w:t>个</w:t>
            </w:r>
            <w:proofErr w:type="gramEnd"/>
          </w:p>
        </w:tc>
        <w:tc>
          <w:tcPr>
            <w:tcW w:w="567" w:type="dxa"/>
          </w:tcPr>
          <w:p w14:paraId="0B0231F5" w14:textId="77777777" w:rsidR="00E91817" w:rsidRDefault="00E91817">
            <w:pPr>
              <w:pStyle w:val="TableParagraph"/>
              <w:rPr>
                <w:rFonts w:ascii="Times New Roman"/>
              </w:rPr>
            </w:pPr>
          </w:p>
        </w:tc>
        <w:tc>
          <w:tcPr>
            <w:tcW w:w="519" w:type="dxa"/>
            <w:tcBorders>
              <w:right w:val="double" w:sz="0" w:space="0" w:color="000000"/>
            </w:tcBorders>
          </w:tcPr>
          <w:p w14:paraId="6E4331B5" w14:textId="77777777" w:rsidR="00E91817" w:rsidRDefault="00E91817">
            <w:pPr>
              <w:pStyle w:val="TableParagraph"/>
              <w:rPr>
                <w:rFonts w:ascii="Times New Roman"/>
              </w:rPr>
            </w:pPr>
          </w:p>
        </w:tc>
        <w:tc>
          <w:tcPr>
            <w:tcW w:w="567" w:type="dxa"/>
            <w:tcBorders>
              <w:left w:val="double" w:sz="0" w:space="0" w:color="000000"/>
            </w:tcBorders>
          </w:tcPr>
          <w:p w14:paraId="22D6E551" w14:textId="77777777" w:rsidR="00E91817" w:rsidRDefault="00E91817">
            <w:pPr>
              <w:pStyle w:val="TableParagraph"/>
              <w:rPr>
                <w:rFonts w:ascii="Times New Roman"/>
              </w:rPr>
            </w:pPr>
          </w:p>
        </w:tc>
        <w:tc>
          <w:tcPr>
            <w:tcW w:w="580" w:type="dxa"/>
          </w:tcPr>
          <w:p w14:paraId="292811F2" w14:textId="77777777" w:rsidR="00E91817" w:rsidRDefault="00E91817">
            <w:pPr>
              <w:pStyle w:val="TableParagraph"/>
              <w:rPr>
                <w:rFonts w:ascii="Times New Roman"/>
              </w:rPr>
            </w:pPr>
          </w:p>
        </w:tc>
      </w:tr>
      <w:tr w:rsidR="00E91817" w14:paraId="34CAC1DA" w14:textId="77777777">
        <w:trPr>
          <w:trHeight w:val="570"/>
        </w:trPr>
        <w:tc>
          <w:tcPr>
            <w:tcW w:w="488" w:type="dxa"/>
          </w:tcPr>
          <w:p w14:paraId="554CB998" w14:textId="77777777" w:rsidR="00E91817" w:rsidRDefault="00000000">
            <w:pPr>
              <w:pStyle w:val="TableParagraph"/>
              <w:spacing w:before="130"/>
              <w:ind w:left="124"/>
              <w:rPr>
                <w:sz w:val="24"/>
              </w:rPr>
            </w:pPr>
            <w:r>
              <w:rPr>
                <w:sz w:val="24"/>
              </w:rPr>
              <w:t>11</w:t>
            </w:r>
          </w:p>
        </w:tc>
        <w:tc>
          <w:tcPr>
            <w:tcW w:w="4468" w:type="dxa"/>
          </w:tcPr>
          <w:p w14:paraId="7B78D648" w14:textId="77777777" w:rsidR="00E91817" w:rsidRDefault="00000000">
            <w:pPr>
              <w:pStyle w:val="TableParagraph"/>
              <w:spacing w:before="1"/>
              <w:ind w:left="106"/>
            </w:pPr>
            <w:r>
              <w:t>智能车间A 机器人所有任务完成后返回起始</w:t>
            </w:r>
          </w:p>
          <w:p w14:paraId="65C17A32" w14:textId="77777777" w:rsidR="00E91817" w:rsidRDefault="00000000">
            <w:pPr>
              <w:pStyle w:val="TableParagraph"/>
              <w:spacing w:before="4" w:line="263" w:lineRule="exact"/>
              <w:ind w:left="106"/>
            </w:pPr>
            <w:r>
              <w:t>区。</w:t>
            </w:r>
          </w:p>
        </w:tc>
        <w:tc>
          <w:tcPr>
            <w:tcW w:w="1107" w:type="dxa"/>
          </w:tcPr>
          <w:p w14:paraId="4A79BBB0" w14:textId="77777777" w:rsidR="00E91817" w:rsidRDefault="00000000">
            <w:pPr>
              <w:pStyle w:val="TableParagraph"/>
              <w:spacing w:before="130"/>
              <w:ind w:left="112" w:right="104"/>
              <w:jc w:val="center"/>
              <w:rPr>
                <w:sz w:val="24"/>
              </w:rPr>
            </w:pPr>
            <w:r>
              <w:rPr>
                <w:sz w:val="24"/>
              </w:rPr>
              <w:t>15 分</w:t>
            </w:r>
          </w:p>
        </w:tc>
        <w:tc>
          <w:tcPr>
            <w:tcW w:w="567" w:type="dxa"/>
          </w:tcPr>
          <w:p w14:paraId="3B221B84" w14:textId="77777777" w:rsidR="00E91817" w:rsidRDefault="00E91817">
            <w:pPr>
              <w:pStyle w:val="TableParagraph"/>
              <w:rPr>
                <w:rFonts w:ascii="Times New Roman"/>
              </w:rPr>
            </w:pPr>
          </w:p>
        </w:tc>
        <w:tc>
          <w:tcPr>
            <w:tcW w:w="519" w:type="dxa"/>
            <w:tcBorders>
              <w:right w:val="double" w:sz="0" w:space="0" w:color="000000"/>
            </w:tcBorders>
          </w:tcPr>
          <w:p w14:paraId="268662DB" w14:textId="77777777" w:rsidR="00E91817" w:rsidRDefault="00E91817">
            <w:pPr>
              <w:pStyle w:val="TableParagraph"/>
              <w:rPr>
                <w:rFonts w:ascii="Times New Roman"/>
              </w:rPr>
            </w:pPr>
          </w:p>
        </w:tc>
        <w:tc>
          <w:tcPr>
            <w:tcW w:w="567" w:type="dxa"/>
            <w:tcBorders>
              <w:left w:val="double" w:sz="0" w:space="0" w:color="000000"/>
            </w:tcBorders>
          </w:tcPr>
          <w:p w14:paraId="0C8B457A" w14:textId="77777777" w:rsidR="00E91817" w:rsidRDefault="00E91817">
            <w:pPr>
              <w:pStyle w:val="TableParagraph"/>
              <w:rPr>
                <w:rFonts w:ascii="Times New Roman"/>
              </w:rPr>
            </w:pPr>
          </w:p>
        </w:tc>
        <w:tc>
          <w:tcPr>
            <w:tcW w:w="580" w:type="dxa"/>
          </w:tcPr>
          <w:p w14:paraId="55F50B99" w14:textId="77777777" w:rsidR="00E91817" w:rsidRDefault="00E91817">
            <w:pPr>
              <w:pStyle w:val="TableParagraph"/>
              <w:rPr>
                <w:rFonts w:ascii="Times New Roman"/>
              </w:rPr>
            </w:pPr>
          </w:p>
        </w:tc>
      </w:tr>
      <w:tr w:rsidR="00E91817" w14:paraId="5EE26F5C" w14:textId="77777777">
        <w:trPr>
          <w:trHeight w:val="311"/>
        </w:trPr>
        <w:tc>
          <w:tcPr>
            <w:tcW w:w="6063" w:type="dxa"/>
            <w:gridSpan w:val="3"/>
          </w:tcPr>
          <w:p w14:paraId="617B96CB" w14:textId="77777777" w:rsidR="00E91817" w:rsidRDefault="00000000">
            <w:pPr>
              <w:pStyle w:val="TableParagraph"/>
              <w:spacing w:before="1" w:line="289" w:lineRule="exact"/>
              <w:ind w:left="2470" w:right="2462"/>
              <w:jc w:val="center"/>
              <w:rPr>
                <w:sz w:val="24"/>
              </w:rPr>
            </w:pPr>
            <w:r>
              <w:rPr>
                <w:sz w:val="24"/>
              </w:rPr>
              <w:t>单轮得分</w:t>
            </w:r>
          </w:p>
        </w:tc>
        <w:tc>
          <w:tcPr>
            <w:tcW w:w="1086" w:type="dxa"/>
            <w:gridSpan w:val="2"/>
            <w:tcBorders>
              <w:right w:val="double" w:sz="0" w:space="0" w:color="000000"/>
            </w:tcBorders>
          </w:tcPr>
          <w:p w14:paraId="5D54D857" w14:textId="77777777" w:rsidR="00E91817" w:rsidRDefault="00E91817">
            <w:pPr>
              <w:pStyle w:val="TableParagraph"/>
              <w:rPr>
                <w:rFonts w:ascii="Times New Roman"/>
              </w:rPr>
            </w:pPr>
          </w:p>
        </w:tc>
        <w:tc>
          <w:tcPr>
            <w:tcW w:w="1147" w:type="dxa"/>
            <w:gridSpan w:val="2"/>
            <w:tcBorders>
              <w:left w:val="double" w:sz="0" w:space="0" w:color="000000"/>
            </w:tcBorders>
          </w:tcPr>
          <w:p w14:paraId="1AFC5F58" w14:textId="77777777" w:rsidR="00E91817" w:rsidRDefault="00E91817">
            <w:pPr>
              <w:pStyle w:val="TableParagraph"/>
              <w:rPr>
                <w:rFonts w:ascii="Times New Roman"/>
              </w:rPr>
            </w:pPr>
          </w:p>
        </w:tc>
      </w:tr>
      <w:tr w:rsidR="00E91817" w14:paraId="7A65ECAD" w14:textId="77777777">
        <w:trPr>
          <w:trHeight w:val="312"/>
        </w:trPr>
        <w:tc>
          <w:tcPr>
            <w:tcW w:w="6063" w:type="dxa"/>
            <w:gridSpan w:val="3"/>
          </w:tcPr>
          <w:p w14:paraId="2FD705B3" w14:textId="77777777" w:rsidR="00E91817" w:rsidRDefault="00000000">
            <w:pPr>
              <w:pStyle w:val="TableParagraph"/>
              <w:spacing w:before="2" w:line="290" w:lineRule="exact"/>
              <w:ind w:left="2470" w:right="2462"/>
              <w:jc w:val="center"/>
              <w:rPr>
                <w:sz w:val="24"/>
              </w:rPr>
            </w:pPr>
            <w:r>
              <w:rPr>
                <w:sz w:val="24"/>
              </w:rPr>
              <w:t>单轮用时</w:t>
            </w:r>
          </w:p>
        </w:tc>
        <w:tc>
          <w:tcPr>
            <w:tcW w:w="1086" w:type="dxa"/>
            <w:gridSpan w:val="2"/>
            <w:tcBorders>
              <w:right w:val="double" w:sz="0" w:space="0" w:color="000000"/>
            </w:tcBorders>
          </w:tcPr>
          <w:p w14:paraId="67025F5E" w14:textId="77777777" w:rsidR="00E91817" w:rsidRDefault="00E91817">
            <w:pPr>
              <w:pStyle w:val="TableParagraph"/>
              <w:rPr>
                <w:rFonts w:ascii="Times New Roman"/>
              </w:rPr>
            </w:pPr>
          </w:p>
        </w:tc>
        <w:tc>
          <w:tcPr>
            <w:tcW w:w="1147" w:type="dxa"/>
            <w:gridSpan w:val="2"/>
            <w:tcBorders>
              <w:left w:val="double" w:sz="0" w:space="0" w:color="000000"/>
            </w:tcBorders>
          </w:tcPr>
          <w:p w14:paraId="611193F4" w14:textId="77777777" w:rsidR="00E91817" w:rsidRDefault="00E91817">
            <w:pPr>
              <w:pStyle w:val="TableParagraph"/>
              <w:rPr>
                <w:rFonts w:ascii="Times New Roman"/>
              </w:rPr>
            </w:pPr>
          </w:p>
        </w:tc>
      </w:tr>
      <w:tr w:rsidR="00E91817" w14:paraId="5F6C047A" w14:textId="77777777">
        <w:trPr>
          <w:trHeight w:val="310"/>
        </w:trPr>
        <w:tc>
          <w:tcPr>
            <w:tcW w:w="6063" w:type="dxa"/>
            <w:gridSpan w:val="3"/>
          </w:tcPr>
          <w:p w14:paraId="33359E69" w14:textId="77777777" w:rsidR="00E91817" w:rsidRDefault="00000000">
            <w:pPr>
              <w:pStyle w:val="TableParagraph"/>
              <w:spacing w:before="2" w:line="289" w:lineRule="exact"/>
              <w:ind w:left="2470" w:right="2462"/>
              <w:jc w:val="center"/>
              <w:rPr>
                <w:sz w:val="24"/>
              </w:rPr>
            </w:pPr>
            <w:r>
              <w:rPr>
                <w:sz w:val="24"/>
              </w:rPr>
              <w:t>总得分</w:t>
            </w:r>
          </w:p>
        </w:tc>
        <w:tc>
          <w:tcPr>
            <w:tcW w:w="2233" w:type="dxa"/>
            <w:gridSpan w:val="4"/>
          </w:tcPr>
          <w:p w14:paraId="2B0AFBD6" w14:textId="77777777" w:rsidR="00E91817" w:rsidRDefault="00E91817">
            <w:pPr>
              <w:pStyle w:val="TableParagraph"/>
              <w:rPr>
                <w:rFonts w:ascii="Times New Roman"/>
              </w:rPr>
            </w:pPr>
          </w:p>
        </w:tc>
      </w:tr>
      <w:tr w:rsidR="00E91817" w14:paraId="3FECBCB2" w14:textId="77777777">
        <w:trPr>
          <w:trHeight w:val="310"/>
        </w:trPr>
        <w:tc>
          <w:tcPr>
            <w:tcW w:w="6063" w:type="dxa"/>
            <w:gridSpan w:val="3"/>
          </w:tcPr>
          <w:p w14:paraId="4DF49DF4" w14:textId="77777777" w:rsidR="00E91817" w:rsidRDefault="00000000">
            <w:pPr>
              <w:pStyle w:val="TableParagraph"/>
              <w:spacing w:line="291" w:lineRule="exact"/>
              <w:ind w:left="2470" w:right="2462"/>
              <w:jc w:val="center"/>
              <w:rPr>
                <w:sz w:val="24"/>
              </w:rPr>
            </w:pPr>
            <w:r>
              <w:rPr>
                <w:sz w:val="24"/>
              </w:rPr>
              <w:t>总用时/秒</w:t>
            </w:r>
          </w:p>
        </w:tc>
        <w:tc>
          <w:tcPr>
            <w:tcW w:w="2233" w:type="dxa"/>
            <w:gridSpan w:val="4"/>
          </w:tcPr>
          <w:p w14:paraId="3C5C671E" w14:textId="77777777" w:rsidR="00E91817" w:rsidRDefault="00E91817">
            <w:pPr>
              <w:pStyle w:val="TableParagraph"/>
              <w:rPr>
                <w:rFonts w:ascii="Times New Roman"/>
              </w:rPr>
            </w:pPr>
          </w:p>
        </w:tc>
      </w:tr>
    </w:tbl>
    <w:p w14:paraId="780FC77C" w14:textId="77777777" w:rsidR="00E91817" w:rsidRDefault="00E91817">
      <w:pPr>
        <w:pStyle w:val="a3"/>
        <w:rPr>
          <w:sz w:val="24"/>
        </w:rPr>
      </w:pPr>
    </w:p>
    <w:p w14:paraId="1064E38D" w14:textId="77777777" w:rsidR="00E91817" w:rsidRDefault="00E91817">
      <w:pPr>
        <w:pStyle w:val="a3"/>
        <w:rPr>
          <w:sz w:val="24"/>
        </w:rPr>
      </w:pPr>
    </w:p>
    <w:p w14:paraId="097A434F" w14:textId="77777777" w:rsidR="00E91817" w:rsidRDefault="00E91817">
      <w:pPr>
        <w:pStyle w:val="a3"/>
        <w:rPr>
          <w:sz w:val="24"/>
        </w:rPr>
      </w:pPr>
    </w:p>
    <w:p w14:paraId="3274F22F" w14:textId="77777777" w:rsidR="00E91817" w:rsidRDefault="00E91817">
      <w:pPr>
        <w:pStyle w:val="a3"/>
        <w:rPr>
          <w:sz w:val="24"/>
        </w:rPr>
      </w:pPr>
    </w:p>
    <w:p w14:paraId="4B7BCFAA" w14:textId="77777777" w:rsidR="00E91817" w:rsidRDefault="00E91817">
      <w:pPr>
        <w:pStyle w:val="a3"/>
        <w:rPr>
          <w:sz w:val="24"/>
        </w:rPr>
      </w:pPr>
    </w:p>
    <w:p w14:paraId="67DA7762" w14:textId="77777777" w:rsidR="00E91817" w:rsidRDefault="00E91817">
      <w:pPr>
        <w:pStyle w:val="a3"/>
        <w:spacing w:before="11"/>
        <w:rPr>
          <w:sz w:val="22"/>
        </w:rPr>
      </w:pPr>
    </w:p>
    <w:p w14:paraId="4322E782" w14:textId="77777777" w:rsidR="00E91817" w:rsidRDefault="00000000">
      <w:pPr>
        <w:pStyle w:val="1"/>
        <w:numPr>
          <w:ilvl w:val="0"/>
          <w:numId w:val="38"/>
        </w:numPr>
        <w:tabs>
          <w:tab w:val="left" w:pos="544"/>
        </w:tabs>
        <w:spacing w:before="1"/>
      </w:pPr>
      <w:r>
        <w:t>智能社区</w:t>
      </w:r>
    </w:p>
    <w:p w14:paraId="2D183833" w14:textId="77777777" w:rsidR="00E91817" w:rsidRDefault="00E91817">
      <w:pPr>
        <w:sectPr w:rsidR="00E91817">
          <w:pgSz w:w="11910" w:h="16840"/>
          <w:pgMar w:top="1420" w:right="960" w:bottom="280" w:left="15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22"/>
      </w:tblGrid>
      <w:tr w:rsidR="00E91817" w14:paraId="7F13E072" w14:textId="77777777">
        <w:trPr>
          <w:trHeight w:val="13783"/>
        </w:trPr>
        <w:tc>
          <w:tcPr>
            <w:tcW w:w="8522" w:type="dxa"/>
          </w:tcPr>
          <w:p w14:paraId="1530CB6E" w14:textId="77777777" w:rsidR="00E91817" w:rsidRDefault="00000000">
            <w:pPr>
              <w:pStyle w:val="TableParagraph"/>
              <w:numPr>
                <w:ilvl w:val="0"/>
                <w:numId w:val="39"/>
              </w:numPr>
              <w:tabs>
                <w:tab w:val="left" w:pos="389"/>
              </w:tabs>
              <w:spacing w:before="172"/>
              <w:ind w:hanging="282"/>
              <w:rPr>
                <w:b/>
                <w:sz w:val="28"/>
              </w:rPr>
            </w:pPr>
            <w:r>
              <w:rPr>
                <w:b/>
                <w:sz w:val="28"/>
              </w:rPr>
              <w:lastRenderedPageBreak/>
              <w:t>机器人界定</w:t>
            </w:r>
          </w:p>
          <w:p w14:paraId="0BF8F8B5" w14:textId="77777777" w:rsidR="00E91817" w:rsidRDefault="00000000">
            <w:pPr>
              <w:pStyle w:val="TableParagraph"/>
              <w:spacing w:before="185"/>
              <w:ind w:left="587"/>
              <w:rPr>
                <w:sz w:val="24"/>
              </w:rPr>
            </w:pPr>
            <w:r>
              <w:rPr>
                <w:sz w:val="24"/>
              </w:rPr>
              <w:t>机器人运动按照轮式进行，其他外观形态无特殊要求，如图1所示。</w:t>
            </w:r>
          </w:p>
          <w:p w14:paraId="6969DEA4" w14:textId="77777777" w:rsidR="00E91817" w:rsidRDefault="00E91817">
            <w:pPr>
              <w:pStyle w:val="TableParagraph"/>
              <w:spacing w:before="3"/>
              <w:rPr>
                <w:b/>
                <w:sz w:val="12"/>
              </w:rPr>
            </w:pPr>
          </w:p>
          <w:p w14:paraId="1D8F1DD6" w14:textId="77777777" w:rsidR="00E91817" w:rsidRDefault="00000000">
            <w:pPr>
              <w:pStyle w:val="TableParagraph"/>
              <w:tabs>
                <w:tab w:val="left" w:pos="4581"/>
              </w:tabs>
              <w:ind w:left="866"/>
              <w:rPr>
                <w:sz w:val="20"/>
              </w:rPr>
            </w:pPr>
            <w:r>
              <w:rPr>
                <w:noProof/>
                <w:sz w:val="20"/>
              </w:rPr>
              <w:drawing>
                <wp:inline distT="0" distB="0" distL="0" distR="0" wp14:anchorId="134E6436" wp14:editId="41671A5F">
                  <wp:extent cx="1960880" cy="1960880"/>
                  <wp:effectExtent l="0" t="0" r="0" b="0"/>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1.jpeg"/>
                          <pic:cNvPicPr>
                            <a:picLocks noChangeAspect="1"/>
                          </pic:cNvPicPr>
                        </pic:nvPicPr>
                        <pic:blipFill>
                          <a:blip r:embed="rId18" cstate="print"/>
                          <a:stretch>
                            <a:fillRect/>
                          </a:stretch>
                        </pic:blipFill>
                        <pic:spPr>
                          <a:xfrm>
                            <a:off x="0" y="0"/>
                            <a:ext cx="1961388" cy="1961388"/>
                          </a:xfrm>
                          <a:prstGeom prst="rect">
                            <a:avLst/>
                          </a:prstGeom>
                        </pic:spPr>
                      </pic:pic>
                    </a:graphicData>
                  </a:graphic>
                </wp:inline>
              </w:drawing>
            </w:r>
            <w:r>
              <w:rPr>
                <w:sz w:val="20"/>
              </w:rPr>
              <w:tab/>
            </w:r>
            <w:r>
              <w:rPr>
                <w:noProof/>
                <w:position w:val="1"/>
                <w:sz w:val="20"/>
              </w:rPr>
              <w:drawing>
                <wp:inline distT="0" distB="0" distL="0" distR="0" wp14:anchorId="2B6B958A" wp14:editId="59549F9B">
                  <wp:extent cx="1965325" cy="1965325"/>
                  <wp:effectExtent l="0" t="0" r="0" b="0"/>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2.jpeg"/>
                          <pic:cNvPicPr>
                            <a:picLocks noChangeAspect="1"/>
                          </pic:cNvPicPr>
                        </pic:nvPicPr>
                        <pic:blipFill>
                          <a:blip r:embed="rId19" cstate="print"/>
                          <a:stretch>
                            <a:fillRect/>
                          </a:stretch>
                        </pic:blipFill>
                        <pic:spPr>
                          <a:xfrm>
                            <a:off x="0" y="0"/>
                            <a:ext cx="1965578" cy="1965578"/>
                          </a:xfrm>
                          <a:prstGeom prst="rect">
                            <a:avLst/>
                          </a:prstGeom>
                        </pic:spPr>
                      </pic:pic>
                    </a:graphicData>
                  </a:graphic>
                </wp:inline>
              </w:drawing>
            </w:r>
          </w:p>
          <w:p w14:paraId="16784F92" w14:textId="77777777" w:rsidR="00E91817" w:rsidRDefault="00000000">
            <w:pPr>
              <w:pStyle w:val="TableParagraph"/>
              <w:spacing w:before="48"/>
              <w:ind w:left="3294"/>
              <w:jc w:val="both"/>
              <w:rPr>
                <w:b/>
                <w:sz w:val="24"/>
              </w:rPr>
            </w:pPr>
            <w:r>
              <w:rPr>
                <w:b/>
                <w:sz w:val="24"/>
              </w:rPr>
              <w:t>图1 轮式机器人示意图</w:t>
            </w:r>
          </w:p>
          <w:p w14:paraId="209149B1" w14:textId="77777777" w:rsidR="00E91817" w:rsidRDefault="00000000">
            <w:pPr>
              <w:pStyle w:val="TableParagraph"/>
              <w:numPr>
                <w:ilvl w:val="0"/>
                <w:numId w:val="39"/>
              </w:numPr>
              <w:tabs>
                <w:tab w:val="left" w:pos="389"/>
              </w:tabs>
              <w:spacing w:before="162"/>
              <w:ind w:hanging="282"/>
              <w:rPr>
                <w:b/>
                <w:sz w:val="28"/>
              </w:rPr>
            </w:pPr>
            <w:r>
              <w:rPr>
                <w:b/>
                <w:sz w:val="28"/>
              </w:rPr>
              <w:t>主题简介</w:t>
            </w:r>
          </w:p>
          <w:p w14:paraId="00C4C0E1" w14:textId="77777777" w:rsidR="00E91817" w:rsidRDefault="00000000">
            <w:pPr>
              <w:pStyle w:val="TableParagraph"/>
              <w:spacing w:before="187" w:line="218" w:lineRule="auto"/>
              <w:ind w:left="107" w:right="242" w:firstLine="480"/>
              <w:rPr>
                <w:sz w:val="24"/>
              </w:rPr>
            </w:pPr>
            <w:r>
              <w:rPr>
                <w:sz w:val="24"/>
              </w:rPr>
              <w:t>竞赛模拟实现小区内外的智能化物资配送。通过机械搭建和代码编写，制作两个智能机器人协作完成相应任务。</w:t>
            </w:r>
          </w:p>
          <w:p w14:paraId="17282659" w14:textId="77777777" w:rsidR="00E91817" w:rsidRDefault="00000000">
            <w:pPr>
              <w:pStyle w:val="TableParagraph"/>
              <w:numPr>
                <w:ilvl w:val="0"/>
                <w:numId w:val="39"/>
              </w:numPr>
              <w:tabs>
                <w:tab w:val="left" w:pos="389"/>
              </w:tabs>
              <w:spacing w:line="278" w:lineRule="exact"/>
              <w:ind w:hanging="282"/>
              <w:rPr>
                <w:b/>
                <w:sz w:val="28"/>
              </w:rPr>
            </w:pPr>
            <w:r>
              <w:rPr>
                <w:b/>
                <w:sz w:val="28"/>
              </w:rPr>
              <w:t>场地与环境</w:t>
            </w:r>
          </w:p>
          <w:p w14:paraId="7A53D70E" w14:textId="77777777" w:rsidR="00E91817" w:rsidRDefault="00000000">
            <w:pPr>
              <w:pStyle w:val="TableParagraph"/>
              <w:numPr>
                <w:ilvl w:val="1"/>
                <w:numId w:val="39"/>
              </w:numPr>
              <w:tabs>
                <w:tab w:val="left" w:pos="1071"/>
              </w:tabs>
              <w:spacing w:line="275" w:lineRule="exact"/>
              <w:ind w:hanging="484"/>
              <w:rPr>
                <w:b/>
                <w:sz w:val="24"/>
              </w:rPr>
            </w:pPr>
            <w:r>
              <w:rPr>
                <w:b/>
                <w:sz w:val="24"/>
              </w:rPr>
              <w:t>场地构成</w:t>
            </w:r>
          </w:p>
          <w:p w14:paraId="7D6E3EAA" w14:textId="77777777" w:rsidR="00E91817" w:rsidRDefault="00000000">
            <w:pPr>
              <w:pStyle w:val="TableParagraph"/>
              <w:spacing w:before="9" w:line="218" w:lineRule="auto"/>
              <w:ind w:left="107" w:right="242" w:firstLine="480"/>
              <w:rPr>
                <w:sz w:val="24"/>
              </w:rPr>
            </w:pPr>
            <w:r>
              <w:rPr>
                <w:sz w:val="24"/>
              </w:rPr>
              <w:t>比赛场地为长方形，长宽尺寸是2355mm*1135mm，黑线宽度为3cm。场地材质是喷绘布，如图1所示。</w:t>
            </w:r>
          </w:p>
          <w:p w14:paraId="0966EAAF" w14:textId="77777777" w:rsidR="00E91817" w:rsidRDefault="00E91817">
            <w:pPr>
              <w:pStyle w:val="TableParagraph"/>
              <w:spacing w:before="4"/>
              <w:rPr>
                <w:b/>
                <w:sz w:val="13"/>
              </w:rPr>
            </w:pPr>
          </w:p>
          <w:p w14:paraId="4C45F6D8" w14:textId="77777777" w:rsidR="00E91817" w:rsidRDefault="00000000">
            <w:pPr>
              <w:pStyle w:val="TableParagraph"/>
              <w:ind w:left="290"/>
              <w:rPr>
                <w:sz w:val="20"/>
              </w:rPr>
            </w:pPr>
            <w:r>
              <w:rPr>
                <w:noProof/>
                <w:sz w:val="20"/>
              </w:rPr>
              <w:drawing>
                <wp:inline distT="0" distB="0" distL="0" distR="0" wp14:anchorId="1E7BDA4C" wp14:editId="1072590C">
                  <wp:extent cx="5045075" cy="2430780"/>
                  <wp:effectExtent l="0" t="0" r="0" b="0"/>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3.jpeg"/>
                          <pic:cNvPicPr>
                            <a:picLocks noChangeAspect="1"/>
                          </pic:cNvPicPr>
                        </pic:nvPicPr>
                        <pic:blipFill>
                          <a:blip r:embed="rId20" cstate="print"/>
                          <a:stretch>
                            <a:fillRect/>
                          </a:stretch>
                        </pic:blipFill>
                        <pic:spPr>
                          <a:xfrm>
                            <a:off x="0" y="0"/>
                            <a:ext cx="5045081" cy="2431161"/>
                          </a:xfrm>
                          <a:prstGeom prst="rect">
                            <a:avLst/>
                          </a:prstGeom>
                        </pic:spPr>
                      </pic:pic>
                    </a:graphicData>
                  </a:graphic>
                </wp:inline>
              </w:drawing>
            </w:r>
          </w:p>
          <w:p w14:paraId="331B89F2" w14:textId="77777777" w:rsidR="00E91817" w:rsidRDefault="00000000">
            <w:pPr>
              <w:pStyle w:val="TableParagraph"/>
              <w:spacing w:before="163"/>
              <w:ind w:left="3174"/>
              <w:jc w:val="both"/>
              <w:rPr>
                <w:b/>
                <w:sz w:val="24"/>
              </w:rPr>
            </w:pPr>
            <w:r>
              <w:rPr>
                <w:b/>
                <w:sz w:val="24"/>
              </w:rPr>
              <w:t>图2 竞赛场地示意图</w:t>
            </w:r>
          </w:p>
          <w:p w14:paraId="4287DBB6" w14:textId="77777777" w:rsidR="00E91817" w:rsidRDefault="00000000">
            <w:pPr>
              <w:pStyle w:val="TableParagraph"/>
              <w:numPr>
                <w:ilvl w:val="1"/>
                <w:numId w:val="39"/>
              </w:numPr>
              <w:tabs>
                <w:tab w:val="left" w:pos="1071"/>
              </w:tabs>
              <w:spacing w:before="141" w:line="294" w:lineRule="exact"/>
              <w:ind w:hanging="484"/>
              <w:jc w:val="both"/>
              <w:rPr>
                <w:b/>
                <w:sz w:val="24"/>
              </w:rPr>
            </w:pPr>
            <w:r>
              <w:rPr>
                <w:b/>
                <w:sz w:val="24"/>
              </w:rPr>
              <w:t>赛场环境</w:t>
            </w:r>
          </w:p>
          <w:p w14:paraId="7104A3F0" w14:textId="77777777" w:rsidR="00E91817" w:rsidRDefault="00000000">
            <w:pPr>
              <w:pStyle w:val="TableParagraph"/>
              <w:spacing w:before="8" w:line="218" w:lineRule="auto"/>
              <w:ind w:left="107" w:right="242" w:firstLine="480"/>
              <w:jc w:val="both"/>
              <w:rPr>
                <w:sz w:val="24"/>
              </w:rPr>
            </w:pPr>
            <w:r>
              <w:rPr>
                <w:sz w:val="24"/>
              </w:rPr>
              <w:t>机器人比赛场地环境为冷光源、低照度、无磁场干扰。但由于赛场环境的不确定因素较多，例如，场地表面有褶皱不平整，光照条件有变化等等。参赛队在设计机器人时应考虑各种应对措施。</w:t>
            </w:r>
          </w:p>
          <w:p w14:paraId="5A1231AF" w14:textId="77777777" w:rsidR="00E91817" w:rsidRDefault="00000000">
            <w:pPr>
              <w:pStyle w:val="TableParagraph"/>
              <w:numPr>
                <w:ilvl w:val="1"/>
                <w:numId w:val="39"/>
              </w:numPr>
              <w:tabs>
                <w:tab w:val="left" w:pos="1071"/>
              </w:tabs>
              <w:spacing w:line="273" w:lineRule="exact"/>
              <w:ind w:hanging="484"/>
              <w:jc w:val="both"/>
              <w:rPr>
                <w:b/>
                <w:sz w:val="24"/>
              </w:rPr>
            </w:pPr>
            <w:r>
              <w:rPr>
                <w:b/>
                <w:sz w:val="24"/>
              </w:rPr>
              <w:t>任务道具</w:t>
            </w:r>
          </w:p>
          <w:p w14:paraId="0708FE63" w14:textId="77777777" w:rsidR="00E91817" w:rsidRDefault="00000000">
            <w:pPr>
              <w:pStyle w:val="TableParagraph"/>
              <w:spacing w:before="9" w:line="218" w:lineRule="auto"/>
              <w:ind w:left="107" w:right="242" w:firstLine="480"/>
              <w:rPr>
                <w:sz w:val="24"/>
              </w:rPr>
            </w:pPr>
            <w:r>
              <w:rPr>
                <w:sz w:val="24"/>
              </w:rPr>
              <w:t>物资存储装置：积木拼装道具。小学组、初中组1个；高中组2个。调试阶段前抽签决定其摆放位置。</w:t>
            </w:r>
          </w:p>
        </w:tc>
      </w:tr>
    </w:tbl>
    <w:p w14:paraId="3896765E" w14:textId="77777777" w:rsidR="00E91817" w:rsidRDefault="00E91817">
      <w:pPr>
        <w:spacing w:line="218" w:lineRule="auto"/>
        <w:rPr>
          <w:sz w:val="24"/>
        </w:rPr>
        <w:sectPr w:rsidR="00E91817">
          <w:pgSz w:w="11910" w:h="16840"/>
          <w:pgMar w:top="1420" w:right="960" w:bottom="280" w:left="15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22"/>
      </w:tblGrid>
      <w:tr w:rsidR="00E91817" w14:paraId="1C6F4AE1" w14:textId="77777777">
        <w:trPr>
          <w:trHeight w:val="13800"/>
        </w:trPr>
        <w:tc>
          <w:tcPr>
            <w:tcW w:w="8522" w:type="dxa"/>
          </w:tcPr>
          <w:p w14:paraId="7F47BED9" w14:textId="77777777" w:rsidR="00E91817" w:rsidRDefault="00E91817">
            <w:pPr>
              <w:pStyle w:val="TableParagraph"/>
              <w:spacing w:before="1" w:after="1"/>
              <w:rPr>
                <w:b/>
                <w:sz w:val="27"/>
              </w:rPr>
            </w:pPr>
          </w:p>
          <w:p w14:paraId="7E718EB4" w14:textId="77777777" w:rsidR="00E91817" w:rsidRDefault="00000000">
            <w:pPr>
              <w:pStyle w:val="TableParagraph"/>
              <w:ind w:left="2815"/>
              <w:rPr>
                <w:sz w:val="20"/>
              </w:rPr>
            </w:pPr>
            <w:r>
              <w:rPr>
                <w:noProof/>
                <w:sz w:val="20"/>
              </w:rPr>
              <w:drawing>
                <wp:inline distT="0" distB="0" distL="0" distR="0" wp14:anchorId="0DCEE71F" wp14:editId="558547DC">
                  <wp:extent cx="2170430" cy="2170430"/>
                  <wp:effectExtent l="0" t="0" r="0" b="0"/>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4.jpeg"/>
                          <pic:cNvPicPr>
                            <a:picLocks noChangeAspect="1"/>
                          </pic:cNvPicPr>
                        </pic:nvPicPr>
                        <pic:blipFill>
                          <a:blip r:embed="rId21" cstate="print"/>
                          <a:stretch>
                            <a:fillRect/>
                          </a:stretch>
                        </pic:blipFill>
                        <pic:spPr>
                          <a:xfrm>
                            <a:off x="0" y="0"/>
                            <a:ext cx="2170938" cy="2170938"/>
                          </a:xfrm>
                          <a:prstGeom prst="rect">
                            <a:avLst/>
                          </a:prstGeom>
                        </pic:spPr>
                      </pic:pic>
                    </a:graphicData>
                  </a:graphic>
                </wp:inline>
              </w:drawing>
            </w:r>
          </w:p>
          <w:p w14:paraId="657C839A" w14:textId="77777777" w:rsidR="00E91817" w:rsidRDefault="00000000">
            <w:pPr>
              <w:pStyle w:val="TableParagraph"/>
              <w:spacing w:before="153"/>
              <w:ind w:left="489"/>
              <w:jc w:val="center"/>
              <w:rPr>
                <w:b/>
                <w:sz w:val="24"/>
              </w:rPr>
            </w:pPr>
            <w:r>
              <w:rPr>
                <w:b/>
                <w:sz w:val="24"/>
              </w:rPr>
              <w:t>图3 物资存储装置</w:t>
            </w:r>
          </w:p>
          <w:p w14:paraId="74D1A0A8" w14:textId="77777777" w:rsidR="00E91817" w:rsidRDefault="00000000">
            <w:pPr>
              <w:pStyle w:val="TableParagraph"/>
              <w:spacing w:before="165" w:line="218" w:lineRule="auto"/>
              <w:ind w:left="107" w:right="122" w:firstLine="480"/>
              <w:rPr>
                <w:sz w:val="24"/>
              </w:rPr>
            </w:pPr>
            <w:r>
              <w:rPr>
                <w:sz w:val="24"/>
              </w:rPr>
              <w:t>仿真模型：小学组的仿真模型共3种，为苹果、香蕉和梨子；初、高中组的仿真模型共6种，为苹果、香蕉、梨子、杨桃、桃子和南瓜。调试阶段前，抽签决定其分别对应的目标投递点；调试阶段结束后，抽签决定单轮待获取的目标物资。</w:t>
            </w:r>
          </w:p>
          <w:p w14:paraId="290D3495" w14:textId="77777777" w:rsidR="00E91817" w:rsidRDefault="00E91817">
            <w:pPr>
              <w:pStyle w:val="TableParagraph"/>
              <w:spacing w:before="4" w:after="1"/>
              <w:rPr>
                <w:b/>
                <w:sz w:val="13"/>
              </w:rPr>
            </w:pPr>
          </w:p>
          <w:p w14:paraId="7AA7132A" w14:textId="77777777" w:rsidR="00E91817" w:rsidRDefault="00000000">
            <w:pPr>
              <w:pStyle w:val="TableParagraph"/>
              <w:ind w:left="2707"/>
              <w:rPr>
                <w:sz w:val="20"/>
              </w:rPr>
            </w:pPr>
            <w:r>
              <w:rPr>
                <w:noProof/>
                <w:sz w:val="20"/>
              </w:rPr>
              <w:drawing>
                <wp:inline distT="0" distB="0" distL="0" distR="0" wp14:anchorId="75229437" wp14:editId="4A9D0541">
                  <wp:extent cx="2308860" cy="2308860"/>
                  <wp:effectExtent l="0" t="0" r="0" b="0"/>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5.jpeg"/>
                          <pic:cNvPicPr>
                            <a:picLocks noChangeAspect="1"/>
                          </pic:cNvPicPr>
                        </pic:nvPicPr>
                        <pic:blipFill>
                          <a:blip r:embed="rId22" cstate="print"/>
                          <a:stretch>
                            <a:fillRect/>
                          </a:stretch>
                        </pic:blipFill>
                        <pic:spPr>
                          <a:xfrm>
                            <a:off x="0" y="0"/>
                            <a:ext cx="2309240" cy="2309241"/>
                          </a:xfrm>
                          <a:prstGeom prst="rect">
                            <a:avLst/>
                          </a:prstGeom>
                        </pic:spPr>
                      </pic:pic>
                    </a:graphicData>
                  </a:graphic>
                </wp:inline>
              </w:drawing>
            </w:r>
          </w:p>
          <w:p w14:paraId="769726B2" w14:textId="77777777" w:rsidR="00E91817" w:rsidRDefault="00000000">
            <w:pPr>
              <w:pStyle w:val="TableParagraph"/>
              <w:spacing w:before="134" w:line="294" w:lineRule="exact"/>
              <w:ind w:left="587"/>
              <w:rPr>
                <w:b/>
                <w:sz w:val="24"/>
              </w:rPr>
            </w:pPr>
            <w:r>
              <w:rPr>
                <w:b/>
                <w:sz w:val="24"/>
              </w:rPr>
              <w:t>图4 仿真模型</w:t>
            </w:r>
          </w:p>
          <w:p w14:paraId="1FB45EFF" w14:textId="77777777" w:rsidR="00E91817" w:rsidRDefault="00000000">
            <w:pPr>
              <w:pStyle w:val="TableParagraph"/>
              <w:spacing w:line="294" w:lineRule="exact"/>
              <w:ind w:left="587"/>
              <w:rPr>
                <w:sz w:val="24"/>
              </w:rPr>
            </w:pPr>
            <w:r>
              <w:rPr>
                <w:sz w:val="24"/>
              </w:rPr>
              <w:t>清洗消毒装置：积木拼装道具。</w:t>
            </w:r>
          </w:p>
          <w:p w14:paraId="65AD1881" w14:textId="77777777" w:rsidR="00E91817" w:rsidRDefault="00E91817">
            <w:pPr>
              <w:pStyle w:val="TableParagraph"/>
              <w:spacing w:before="10" w:after="1"/>
              <w:rPr>
                <w:b/>
                <w:sz w:val="12"/>
              </w:rPr>
            </w:pPr>
          </w:p>
          <w:p w14:paraId="3C91EBB9" w14:textId="77777777" w:rsidR="00E91817" w:rsidRDefault="00000000">
            <w:pPr>
              <w:pStyle w:val="TableParagraph"/>
              <w:ind w:left="2663"/>
              <w:rPr>
                <w:sz w:val="20"/>
              </w:rPr>
            </w:pPr>
            <w:r>
              <w:rPr>
                <w:noProof/>
                <w:sz w:val="20"/>
              </w:rPr>
              <w:drawing>
                <wp:inline distT="0" distB="0" distL="0" distR="0" wp14:anchorId="04DF7173" wp14:editId="0B0FEC4C">
                  <wp:extent cx="2317115" cy="1752600"/>
                  <wp:effectExtent l="0" t="0" r="0" b="0"/>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6.jpeg"/>
                          <pic:cNvPicPr>
                            <a:picLocks noChangeAspect="1"/>
                          </pic:cNvPicPr>
                        </pic:nvPicPr>
                        <pic:blipFill>
                          <a:blip r:embed="rId23" cstate="print"/>
                          <a:stretch>
                            <a:fillRect/>
                          </a:stretch>
                        </pic:blipFill>
                        <pic:spPr>
                          <a:xfrm>
                            <a:off x="0" y="0"/>
                            <a:ext cx="2317124" cy="1752600"/>
                          </a:xfrm>
                          <a:prstGeom prst="rect">
                            <a:avLst/>
                          </a:prstGeom>
                        </pic:spPr>
                      </pic:pic>
                    </a:graphicData>
                  </a:graphic>
                </wp:inline>
              </w:drawing>
            </w:r>
          </w:p>
          <w:p w14:paraId="450CF066" w14:textId="77777777" w:rsidR="00E91817" w:rsidRDefault="00000000">
            <w:pPr>
              <w:pStyle w:val="TableParagraph"/>
              <w:spacing w:before="200"/>
              <w:ind w:left="489"/>
              <w:jc w:val="center"/>
              <w:rPr>
                <w:b/>
                <w:sz w:val="24"/>
              </w:rPr>
            </w:pPr>
            <w:r>
              <w:rPr>
                <w:b/>
                <w:sz w:val="24"/>
              </w:rPr>
              <w:t>图5 清洗消毒装置</w:t>
            </w:r>
          </w:p>
        </w:tc>
      </w:tr>
    </w:tbl>
    <w:p w14:paraId="74985AB3" w14:textId="77777777" w:rsidR="00E91817" w:rsidRDefault="00E91817">
      <w:pPr>
        <w:jc w:val="center"/>
        <w:rPr>
          <w:sz w:val="24"/>
        </w:rPr>
        <w:sectPr w:rsidR="00E91817">
          <w:pgSz w:w="11910" w:h="16840"/>
          <w:pgMar w:top="1420" w:right="960" w:bottom="280" w:left="15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22"/>
      </w:tblGrid>
      <w:tr w:rsidR="00E91817" w14:paraId="32CE5599" w14:textId="77777777">
        <w:trPr>
          <w:trHeight w:val="11425"/>
        </w:trPr>
        <w:tc>
          <w:tcPr>
            <w:tcW w:w="8522" w:type="dxa"/>
          </w:tcPr>
          <w:p w14:paraId="13DC7160" w14:textId="77777777" w:rsidR="00E91817" w:rsidRDefault="00000000">
            <w:pPr>
              <w:pStyle w:val="TableParagraph"/>
              <w:numPr>
                <w:ilvl w:val="0"/>
                <w:numId w:val="40"/>
              </w:numPr>
              <w:tabs>
                <w:tab w:val="left" w:pos="389"/>
              </w:tabs>
              <w:spacing w:before="114" w:line="340" w:lineRule="exact"/>
              <w:ind w:hanging="282"/>
              <w:rPr>
                <w:b/>
                <w:sz w:val="28"/>
              </w:rPr>
            </w:pPr>
            <w:r>
              <w:rPr>
                <w:b/>
                <w:sz w:val="28"/>
              </w:rPr>
              <w:lastRenderedPageBreak/>
              <w:t>任务描述</w:t>
            </w:r>
          </w:p>
          <w:p w14:paraId="0AF63C88" w14:textId="77777777" w:rsidR="00E91817" w:rsidRDefault="00000000">
            <w:pPr>
              <w:pStyle w:val="TableParagraph"/>
              <w:spacing w:before="3" w:line="218" w:lineRule="auto"/>
              <w:ind w:left="107" w:right="242" w:firstLine="480"/>
              <w:rPr>
                <w:sz w:val="24"/>
              </w:rPr>
            </w:pPr>
            <w:r>
              <w:rPr>
                <w:sz w:val="24"/>
              </w:rPr>
              <w:t>任务仅为场景模拟，切勿将其与真实工作相比。地图及场地模型均由比赛现场官方提供。各组别部分任务完成要求不同。</w:t>
            </w:r>
          </w:p>
          <w:p w14:paraId="237CD9EA" w14:textId="77777777" w:rsidR="00E91817" w:rsidRDefault="00000000">
            <w:pPr>
              <w:pStyle w:val="TableParagraph"/>
              <w:numPr>
                <w:ilvl w:val="1"/>
                <w:numId w:val="40"/>
              </w:numPr>
              <w:tabs>
                <w:tab w:val="left" w:pos="1071"/>
              </w:tabs>
              <w:spacing w:line="272" w:lineRule="exact"/>
              <w:ind w:hanging="484"/>
              <w:rPr>
                <w:b/>
                <w:sz w:val="24"/>
              </w:rPr>
            </w:pPr>
            <w:r>
              <w:rPr>
                <w:b/>
                <w:sz w:val="24"/>
              </w:rPr>
              <w:t>取货机器人</w:t>
            </w:r>
          </w:p>
          <w:p w14:paraId="07C0BBCE" w14:textId="77777777" w:rsidR="00E91817" w:rsidRDefault="00000000">
            <w:pPr>
              <w:pStyle w:val="TableParagraph"/>
              <w:numPr>
                <w:ilvl w:val="2"/>
                <w:numId w:val="40"/>
              </w:numPr>
              <w:tabs>
                <w:tab w:val="left" w:pos="1427"/>
                <w:tab w:val="left" w:pos="1428"/>
              </w:tabs>
              <w:spacing w:line="281" w:lineRule="exact"/>
              <w:ind w:hanging="841"/>
              <w:rPr>
                <w:sz w:val="24"/>
              </w:rPr>
            </w:pPr>
            <w:r>
              <w:rPr>
                <w:sz w:val="24"/>
              </w:rPr>
              <w:t>启动奖励</w:t>
            </w:r>
          </w:p>
          <w:p w14:paraId="07F1807E" w14:textId="77777777" w:rsidR="00E91817" w:rsidRDefault="00000000">
            <w:pPr>
              <w:pStyle w:val="TableParagraph"/>
              <w:spacing w:before="8" w:line="218" w:lineRule="auto"/>
              <w:ind w:left="107" w:right="242" w:firstLine="480"/>
              <w:rPr>
                <w:sz w:val="24"/>
              </w:rPr>
            </w:pPr>
            <w:r>
              <w:rPr>
                <w:sz w:val="24"/>
              </w:rPr>
              <w:t>取货机器人启动前，应保证其垂直投影全部在起始区内。比赛开始，当其垂直投影完全离开</w:t>
            </w:r>
            <w:proofErr w:type="gramStart"/>
            <w:r>
              <w:rPr>
                <w:sz w:val="24"/>
              </w:rPr>
              <w:t>起始区外径</w:t>
            </w:r>
            <w:proofErr w:type="gramEnd"/>
            <w:r>
              <w:rPr>
                <w:sz w:val="24"/>
              </w:rPr>
              <w:t>时，得5分。</w:t>
            </w:r>
          </w:p>
          <w:p w14:paraId="56DB0D28" w14:textId="77777777" w:rsidR="00E91817" w:rsidRDefault="00000000">
            <w:pPr>
              <w:pStyle w:val="TableParagraph"/>
              <w:ind w:left="3323"/>
              <w:rPr>
                <w:sz w:val="20"/>
              </w:rPr>
            </w:pPr>
            <w:r>
              <w:rPr>
                <w:noProof/>
                <w:sz w:val="20"/>
              </w:rPr>
              <w:drawing>
                <wp:inline distT="0" distB="0" distL="0" distR="0" wp14:anchorId="7CE8D6D4" wp14:editId="0B867E34">
                  <wp:extent cx="1161415" cy="1208405"/>
                  <wp:effectExtent l="0" t="0" r="0" b="0"/>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7.jpeg"/>
                          <pic:cNvPicPr>
                            <a:picLocks noChangeAspect="1"/>
                          </pic:cNvPicPr>
                        </pic:nvPicPr>
                        <pic:blipFill>
                          <a:blip r:embed="rId24" cstate="print"/>
                          <a:stretch>
                            <a:fillRect/>
                          </a:stretch>
                        </pic:blipFill>
                        <pic:spPr>
                          <a:xfrm>
                            <a:off x="0" y="0"/>
                            <a:ext cx="1161892" cy="1208531"/>
                          </a:xfrm>
                          <a:prstGeom prst="rect">
                            <a:avLst/>
                          </a:prstGeom>
                        </pic:spPr>
                      </pic:pic>
                    </a:graphicData>
                  </a:graphic>
                </wp:inline>
              </w:drawing>
            </w:r>
          </w:p>
          <w:p w14:paraId="2C9497E4" w14:textId="77777777" w:rsidR="00E91817" w:rsidRDefault="00E91817">
            <w:pPr>
              <w:pStyle w:val="TableParagraph"/>
              <w:spacing w:before="11"/>
              <w:rPr>
                <w:b/>
                <w:sz w:val="17"/>
              </w:rPr>
            </w:pPr>
          </w:p>
          <w:p w14:paraId="5B93CFEE" w14:textId="77777777" w:rsidR="00E91817" w:rsidRDefault="00000000">
            <w:pPr>
              <w:pStyle w:val="TableParagraph"/>
              <w:ind w:left="3707"/>
              <w:rPr>
                <w:b/>
                <w:sz w:val="24"/>
              </w:rPr>
            </w:pPr>
            <w:r>
              <w:rPr>
                <w:b/>
                <w:sz w:val="24"/>
              </w:rPr>
              <w:t>图6 起始区</w:t>
            </w:r>
          </w:p>
          <w:p w14:paraId="509CCFF3" w14:textId="77777777" w:rsidR="00E91817" w:rsidRDefault="00000000">
            <w:pPr>
              <w:pStyle w:val="TableParagraph"/>
              <w:numPr>
                <w:ilvl w:val="2"/>
                <w:numId w:val="40"/>
              </w:numPr>
              <w:tabs>
                <w:tab w:val="left" w:pos="1427"/>
                <w:tab w:val="left" w:pos="1428"/>
              </w:tabs>
              <w:spacing w:before="142" w:line="294" w:lineRule="exact"/>
              <w:ind w:hanging="841"/>
              <w:rPr>
                <w:sz w:val="24"/>
              </w:rPr>
            </w:pPr>
            <w:r>
              <w:rPr>
                <w:sz w:val="24"/>
              </w:rPr>
              <w:t>物资获取</w:t>
            </w:r>
          </w:p>
          <w:p w14:paraId="2AE28C19" w14:textId="77777777" w:rsidR="00E91817" w:rsidRDefault="00000000">
            <w:pPr>
              <w:pStyle w:val="TableParagraph"/>
              <w:spacing w:before="8" w:line="218" w:lineRule="auto"/>
              <w:ind w:left="107" w:right="242" w:firstLine="480"/>
              <w:rPr>
                <w:sz w:val="24"/>
              </w:rPr>
            </w:pPr>
            <w:r>
              <w:rPr>
                <w:sz w:val="24"/>
              </w:rPr>
              <w:t>场地上有三处物资区A、B、C，如图6所示。调试阶段前将抽签决定物资存储装置的放置区，各参赛队伍相同。</w:t>
            </w:r>
          </w:p>
          <w:p w14:paraId="5025675C" w14:textId="77777777" w:rsidR="00E91817" w:rsidRDefault="00000000">
            <w:pPr>
              <w:pStyle w:val="TableParagraph"/>
              <w:ind w:left="2593"/>
              <w:rPr>
                <w:sz w:val="20"/>
              </w:rPr>
            </w:pPr>
            <w:r>
              <w:rPr>
                <w:noProof/>
                <w:sz w:val="20"/>
              </w:rPr>
              <w:drawing>
                <wp:inline distT="0" distB="0" distL="0" distR="0" wp14:anchorId="41A435AE" wp14:editId="53AC352B">
                  <wp:extent cx="2418715" cy="1420495"/>
                  <wp:effectExtent l="0" t="0" r="0" b="0"/>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8.jpeg"/>
                          <pic:cNvPicPr>
                            <a:picLocks noChangeAspect="1"/>
                          </pic:cNvPicPr>
                        </pic:nvPicPr>
                        <pic:blipFill>
                          <a:blip r:embed="rId25" cstate="print"/>
                          <a:stretch>
                            <a:fillRect/>
                          </a:stretch>
                        </pic:blipFill>
                        <pic:spPr>
                          <a:xfrm>
                            <a:off x="0" y="0"/>
                            <a:ext cx="2418945" cy="1420749"/>
                          </a:xfrm>
                          <a:prstGeom prst="rect">
                            <a:avLst/>
                          </a:prstGeom>
                        </pic:spPr>
                      </pic:pic>
                    </a:graphicData>
                  </a:graphic>
                </wp:inline>
              </w:drawing>
            </w:r>
          </w:p>
          <w:p w14:paraId="45FB0AD0" w14:textId="77777777" w:rsidR="00E91817" w:rsidRDefault="00000000">
            <w:pPr>
              <w:pStyle w:val="TableParagraph"/>
              <w:tabs>
                <w:tab w:val="left" w:pos="1089"/>
              </w:tabs>
              <w:spacing w:before="171"/>
              <w:ind w:left="487"/>
              <w:jc w:val="center"/>
              <w:rPr>
                <w:b/>
                <w:sz w:val="24"/>
              </w:rPr>
            </w:pPr>
            <w:r>
              <w:rPr>
                <w:b/>
                <w:sz w:val="24"/>
              </w:rPr>
              <w:t>图7</w:t>
            </w:r>
            <w:r>
              <w:rPr>
                <w:b/>
                <w:sz w:val="24"/>
              </w:rPr>
              <w:tab/>
              <w:t>物资区</w:t>
            </w:r>
          </w:p>
          <w:p w14:paraId="4ADAB7F6" w14:textId="77777777" w:rsidR="00E91817" w:rsidRDefault="00000000">
            <w:pPr>
              <w:pStyle w:val="TableParagraph"/>
              <w:spacing w:before="165" w:line="218" w:lineRule="auto"/>
              <w:ind w:left="107" w:right="122" w:firstLine="480"/>
              <w:rPr>
                <w:sz w:val="24"/>
              </w:rPr>
            </w:pPr>
            <w:r>
              <w:rPr>
                <w:sz w:val="24"/>
              </w:rPr>
              <w:t>存储装置置于目标放置区，装置平台初始保持水平，物资（紧贴于平台后方</w:t>
            </w:r>
            <w:proofErr w:type="gramStart"/>
            <w:r>
              <w:rPr>
                <w:sz w:val="24"/>
              </w:rPr>
              <w:t>挡杆处</w:t>
            </w:r>
            <w:proofErr w:type="gramEnd"/>
            <w:r>
              <w:rPr>
                <w:sz w:val="24"/>
              </w:rPr>
              <w:t>，如图7所示。小学组的仿真模型共3种，初、高中组的仿真模型共6种</w:t>
            </w:r>
          </w:p>
          <w:p w14:paraId="43D02F82" w14:textId="77777777" w:rsidR="00E91817" w:rsidRDefault="00000000">
            <w:pPr>
              <w:pStyle w:val="TableParagraph"/>
              <w:spacing w:line="272" w:lineRule="exact"/>
              <w:ind w:left="107"/>
              <w:rPr>
                <w:sz w:val="24"/>
              </w:rPr>
            </w:pPr>
            <w:r>
              <w:rPr>
                <w:sz w:val="24"/>
              </w:rPr>
              <w:t>。目标模型于调试阶段结束后裁判抽签决定。</w:t>
            </w:r>
          </w:p>
          <w:p w14:paraId="24BB7195" w14:textId="77777777" w:rsidR="00E91817" w:rsidRDefault="00000000">
            <w:pPr>
              <w:pStyle w:val="TableParagraph"/>
              <w:spacing w:before="9" w:line="218" w:lineRule="auto"/>
              <w:ind w:left="107" w:right="242" w:firstLine="480"/>
              <w:rPr>
                <w:sz w:val="24"/>
              </w:rPr>
            </w:pPr>
            <w:r>
              <w:rPr>
                <w:sz w:val="24"/>
              </w:rPr>
              <w:t>小学组：3选1，待抽取模型分别为苹果、香蕉和梨子。比赛结束时，物资脱离存储装置，得10分；</w:t>
            </w:r>
          </w:p>
          <w:p w14:paraId="4601356C" w14:textId="77777777" w:rsidR="00E91817" w:rsidRDefault="00000000">
            <w:pPr>
              <w:pStyle w:val="TableParagraph"/>
              <w:spacing w:line="272" w:lineRule="exact"/>
              <w:ind w:left="587"/>
              <w:rPr>
                <w:sz w:val="24"/>
              </w:rPr>
            </w:pPr>
            <w:r>
              <w:rPr>
                <w:sz w:val="24"/>
              </w:rPr>
              <w:t>初中组：6选1，待抽取模型分别为苹果、香蕉、梨子、杨桃、桃子和南瓜</w:t>
            </w:r>
          </w:p>
          <w:p w14:paraId="376B5756" w14:textId="77777777" w:rsidR="00E91817" w:rsidRDefault="00000000">
            <w:pPr>
              <w:pStyle w:val="TableParagraph"/>
              <w:spacing w:line="280" w:lineRule="exact"/>
              <w:ind w:left="107"/>
              <w:rPr>
                <w:sz w:val="24"/>
              </w:rPr>
            </w:pPr>
            <w:r>
              <w:rPr>
                <w:sz w:val="24"/>
              </w:rPr>
              <w:t>。比赛结束时，物资脱离存储装置，得10分；</w:t>
            </w:r>
          </w:p>
          <w:p w14:paraId="2C0255AF" w14:textId="77777777" w:rsidR="00E91817" w:rsidRDefault="00000000">
            <w:pPr>
              <w:pStyle w:val="TableParagraph"/>
              <w:spacing w:line="280" w:lineRule="exact"/>
              <w:ind w:right="242"/>
              <w:jc w:val="right"/>
              <w:rPr>
                <w:sz w:val="24"/>
              </w:rPr>
            </w:pPr>
            <w:r>
              <w:rPr>
                <w:sz w:val="24"/>
              </w:rPr>
              <w:t>高中组：6选2，待抽取模型分别为苹果、香蕉、梨子、杨桃、桃子和南瓜</w:t>
            </w:r>
          </w:p>
          <w:p w14:paraId="709DF370" w14:textId="77777777" w:rsidR="00E91817" w:rsidRDefault="00000000">
            <w:pPr>
              <w:pStyle w:val="TableParagraph"/>
              <w:spacing w:line="281" w:lineRule="exact"/>
              <w:ind w:right="242"/>
              <w:jc w:val="right"/>
              <w:rPr>
                <w:sz w:val="24"/>
              </w:rPr>
            </w:pPr>
            <w:r>
              <w:rPr>
                <w:sz w:val="24"/>
              </w:rPr>
              <w:t>，且两种物资必须对应同一目标投递点，初始分别放置于两个物资存储装置上</w:t>
            </w:r>
          </w:p>
          <w:p w14:paraId="7690F9DC" w14:textId="77777777" w:rsidR="00E91817" w:rsidRDefault="00000000">
            <w:pPr>
              <w:pStyle w:val="TableParagraph"/>
              <w:spacing w:line="294" w:lineRule="exact"/>
              <w:ind w:left="107"/>
              <w:rPr>
                <w:sz w:val="24"/>
              </w:rPr>
            </w:pPr>
            <w:r>
              <w:rPr>
                <w:sz w:val="24"/>
              </w:rPr>
              <w:t>。比赛结束时，物资脱离存储装置，得5分/件。</w:t>
            </w:r>
          </w:p>
        </w:tc>
      </w:tr>
    </w:tbl>
    <w:p w14:paraId="30B69EFB" w14:textId="77777777" w:rsidR="00E91817" w:rsidRDefault="00E91817">
      <w:pPr>
        <w:spacing w:line="294" w:lineRule="exact"/>
        <w:rPr>
          <w:sz w:val="24"/>
        </w:rPr>
        <w:sectPr w:rsidR="00E91817">
          <w:pgSz w:w="11910" w:h="16840"/>
          <w:pgMar w:top="1420" w:right="960" w:bottom="280" w:left="15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22"/>
      </w:tblGrid>
      <w:tr w:rsidR="00E91817" w14:paraId="7E72C182" w14:textId="77777777">
        <w:trPr>
          <w:trHeight w:val="12250"/>
        </w:trPr>
        <w:tc>
          <w:tcPr>
            <w:tcW w:w="8522" w:type="dxa"/>
          </w:tcPr>
          <w:p w14:paraId="68FDD933" w14:textId="77777777" w:rsidR="00E91817" w:rsidRDefault="00E91817">
            <w:pPr>
              <w:pStyle w:val="TableParagraph"/>
              <w:spacing w:before="3"/>
              <w:rPr>
                <w:b/>
                <w:sz w:val="13"/>
              </w:rPr>
            </w:pPr>
          </w:p>
          <w:p w14:paraId="6D826772" w14:textId="77777777" w:rsidR="00E91817" w:rsidRDefault="00000000">
            <w:pPr>
              <w:pStyle w:val="TableParagraph"/>
              <w:ind w:left="2648"/>
              <w:rPr>
                <w:sz w:val="20"/>
              </w:rPr>
            </w:pPr>
            <w:r>
              <w:rPr>
                <w:noProof/>
                <w:sz w:val="20"/>
              </w:rPr>
              <w:drawing>
                <wp:inline distT="0" distB="0" distL="0" distR="0" wp14:anchorId="10808E1D" wp14:editId="2ED899B2">
                  <wp:extent cx="2131695" cy="2271395"/>
                  <wp:effectExtent l="0" t="0" r="0" b="0"/>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9.jpeg"/>
                          <pic:cNvPicPr>
                            <a:picLocks noChangeAspect="1"/>
                          </pic:cNvPicPr>
                        </pic:nvPicPr>
                        <pic:blipFill>
                          <a:blip r:embed="rId26" cstate="print"/>
                          <a:stretch>
                            <a:fillRect/>
                          </a:stretch>
                        </pic:blipFill>
                        <pic:spPr>
                          <a:xfrm>
                            <a:off x="0" y="0"/>
                            <a:ext cx="2132262" cy="2271522"/>
                          </a:xfrm>
                          <a:prstGeom prst="rect">
                            <a:avLst/>
                          </a:prstGeom>
                        </pic:spPr>
                      </pic:pic>
                    </a:graphicData>
                  </a:graphic>
                </wp:inline>
              </w:drawing>
            </w:r>
          </w:p>
          <w:p w14:paraId="3EC76C29" w14:textId="77777777" w:rsidR="00E91817" w:rsidRDefault="00000000">
            <w:pPr>
              <w:pStyle w:val="TableParagraph"/>
              <w:spacing w:before="167"/>
              <w:ind w:left="3054"/>
              <w:rPr>
                <w:b/>
                <w:sz w:val="24"/>
              </w:rPr>
            </w:pPr>
            <w:r>
              <w:rPr>
                <w:b/>
                <w:sz w:val="24"/>
              </w:rPr>
              <w:t>图8 物资存储模型初始状态</w:t>
            </w:r>
          </w:p>
          <w:p w14:paraId="038D4288" w14:textId="77777777" w:rsidR="00E91817" w:rsidRDefault="00000000">
            <w:pPr>
              <w:pStyle w:val="TableParagraph"/>
              <w:tabs>
                <w:tab w:val="left" w:pos="1427"/>
              </w:tabs>
              <w:spacing w:before="141" w:line="294" w:lineRule="exact"/>
              <w:ind w:left="587"/>
              <w:rPr>
                <w:sz w:val="24"/>
              </w:rPr>
            </w:pPr>
            <w:r>
              <w:rPr>
                <w:sz w:val="24"/>
              </w:rPr>
              <w:t>4.1.3</w:t>
            </w:r>
            <w:r>
              <w:rPr>
                <w:sz w:val="24"/>
              </w:rPr>
              <w:tab/>
              <w:t>到达中转区</w:t>
            </w:r>
          </w:p>
          <w:p w14:paraId="5D3E0284" w14:textId="77777777" w:rsidR="00E91817" w:rsidRDefault="00000000">
            <w:pPr>
              <w:pStyle w:val="TableParagraph"/>
              <w:spacing w:after="92" w:line="294" w:lineRule="exact"/>
              <w:ind w:left="587"/>
              <w:rPr>
                <w:sz w:val="24"/>
              </w:rPr>
            </w:pPr>
            <w:r>
              <w:rPr>
                <w:sz w:val="24"/>
              </w:rPr>
              <w:t>取货机器人投影部分落入中转区（参照灰色虚线外径）时，得15分。</w:t>
            </w:r>
          </w:p>
          <w:p w14:paraId="2EF37B1D" w14:textId="77777777" w:rsidR="00E91817" w:rsidRDefault="00000000">
            <w:pPr>
              <w:pStyle w:val="TableParagraph"/>
              <w:ind w:left="3115"/>
              <w:rPr>
                <w:sz w:val="20"/>
              </w:rPr>
            </w:pPr>
            <w:r>
              <w:rPr>
                <w:noProof/>
                <w:sz w:val="20"/>
              </w:rPr>
              <w:drawing>
                <wp:inline distT="0" distB="0" distL="0" distR="0" wp14:anchorId="468D0D1E" wp14:editId="2C3D0E5E">
                  <wp:extent cx="1774825" cy="1240155"/>
                  <wp:effectExtent l="0" t="0" r="0" b="0"/>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0.jpeg"/>
                          <pic:cNvPicPr>
                            <a:picLocks noChangeAspect="1"/>
                          </pic:cNvPicPr>
                        </pic:nvPicPr>
                        <pic:blipFill>
                          <a:blip r:embed="rId27" cstate="print"/>
                          <a:stretch>
                            <a:fillRect/>
                          </a:stretch>
                        </pic:blipFill>
                        <pic:spPr>
                          <a:xfrm>
                            <a:off x="0" y="0"/>
                            <a:ext cx="1775248" cy="1240536"/>
                          </a:xfrm>
                          <a:prstGeom prst="rect">
                            <a:avLst/>
                          </a:prstGeom>
                        </pic:spPr>
                      </pic:pic>
                    </a:graphicData>
                  </a:graphic>
                </wp:inline>
              </w:drawing>
            </w:r>
          </w:p>
          <w:p w14:paraId="4DC6D65C" w14:textId="77777777" w:rsidR="00E91817" w:rsidRDefault="00000000">
            <w:pPr>
              <w:pStyle w:val="TableParagraph"/>
              <w:spacing w:before="138"/>
              <w:ind w:left="3897"/>
              <w:rPr>
                <w:b/>
                <w:sz w:val="24"/>
              </w:rPr>
            </w:pPr>
            <w:r>
              <w:rPr>
                <w:b/>
                <w:sz w:val="24"/>
              </w:rPr>
              <w:t>图9 中转区</w:t>
            </w:r>
          </w:p>
          <w:p w14:paraId="601A648E" w14:textId="77777777" w:rsidR="00E91817" w:rsidRDefault="00000000">
            <w:pPr>
              <w:pStyle w:val="TableParagraph"/>
              <w:numPr>
                <w:ilvl w:val="1"/>
                <w:numId w:val="41"/>
              </w:numPr>
              <w:tabs>
                <w:tab w:val="left" w:pos="1071"/>
              </w:tabs>
              <w:spacing w:before="144" w:line="293" w:lineRule="exact"/>
              <w:ind w:hanging="484"/>
              <w:rPr>
                <w:b/>
                <w:sz w:val="24"/>
              </w:rPr>
            </w:pPr>
            <w:r>
              <w:rPr>
                <w:b/>
                <w:sz w:val="24"/>
              </w:rPr>
              <w:t>配送机器人</w:t>
            </w:r>
          </w:p>
          <w:p w14:paraId="6F909352" w14:textId="77777777" w:rsidR="00E91817" w:rsidRDefault="00000000">
            <w:pPr>
              <w:pStyle w:val="TableParagraph"/>
              <w:numPr>
                <w:ilvl w:val="2"/>
                <w:numId w:val="41"/>
              </w:numPr>
              <w:tabs>
                <w:tab w:val="left" w:pos="1308"/>
              </w:tabs>
              <w:spacing w:line="280" w:lineRule="exact"/>
              <w:ind w:hanging="721"/>
              <w:rPr>
                <w:sz w:val="24"/>
              </w:rPr>
            </w:pPr>
            <w:r>
              <w:rPr>
                <w:sz w:val="24"/>
              </w:rPr>
              <w:t>物资中转</w:t>
            </w:r>
          </w:p>
          <w:p w14:paraId="187094AC" w14:textId="77777777" w:rsidR="00E91817" w:rsidRDefault="00000000">
            <w:pPr>
              <w:pStyle w:val="TableParagraph"/>
              <w:spacing w:line="281" w:lineRule="exact"/>
              <w:ind w:left="587"/>
              <w:rPr>
                <w:sz w:val="24"/>
              </w:rPr>
            </w:pPr>
            <w:r>
              <w:rPr>
                <w:sz w:val="24"/>
              </w:rPr>
              <w:t>比赛开始时，应保证其垂直投影全部在中转区内。</w:t>
            </w:r>
          </w:p>
          <w:p w14:paraId="320442E8" w14:textId="77777777" w:rsidR="00E91817" w:rsidRDefault="00000000">
            <w:pPr>
              <w:pStyle w:val="TableParagraph"/>
              <w:spacing w:before="8" w:line="218" w:lineRule="auto"/>
              <w:ind w:left="587" w:right="1442"/>
              <w:rPr>
                <w:sz w:val="24"/>
              </w:rPr>
            </w:pPr>
            <w:r>
              <w:rPr>
                <w:sz w:val="24"/>
              </w:rPr>
              <w:t>小学组：机器人携带物资完全离开中转区外径时，得10分； 初中组：机器人携带物资完全离开中转区外径时，得10分； 高中组：机器人携带物资完全离开中转区外径时，得5分/</w:t>
            </w:r>
            <w:r>
              <w:rPr>
                <w:spacing w:val="-9"/>
                <w:sz w:val="24"/>
              </w:rPr>
              <w:t>件。</w:t>
            </w:r>
          </w:p>
          <w:p w14:paraId="68878F80" w14:textId="77777777" w:rsidR="00E91817" w:rsidRDefault="00000000">
            <w:pPr>
              <w:pStyle w:val="TableParagraph"/>
              <w:numPr>
                <w:ilvl w:val="2"/>
                <w:numId w:val="41"/>
              </w:numPr>
              <w:tabs>
                <w:tab w:val="left" w:pos="1427"/>
                <w:tab w:val="left" w:pos="1428"/>
              </w:tabs>
              <w:spacing w:line="272" w:lineRule="exact"/>
              <w:ind w:left="1427" w:hanging="841"/>
              <w:rPr>
                <w:sz w:val="24"/>
              </w:rPr>
            </w:pPr>
            <w:r>
              <w:rPr>
                <w:sz w:val="24"/>
              </w:rPr>
              <w:t>物资识别</w:t>
            </w:r>
          </w:p>
          <w:p w14:paraId="33991DCF" w14:textId="77777777" w:rsidR="00E91817" w:rsidRDefault="00000000">
            <w:pPr>
              <w:pStyle w:val="TableParagraph"/>
              <w:spacing w:before="7" w:line="218" w:lineRule="auto"/>
              <w:ind w:left="107" w:right="242" w:firstLine="480"/>
              <w:jc w:val="both"/>
              <w:rPr>
                <w:sz w:val="24"/>
              </w:rPr>
            </w:pPr>
            <w:r>
              <w:rPr>
                <w:sz w:val="24"/>
              </w:rPr>
              <w:t>比赛结束时，配送机器人屏幕静态显示本轮比赛所用的物资名称，且不包含其它物资名称时，得15分（以小学组为例，如本轮目标物资为“苹果”，则屏幕显示“苹果”、“这是苹果”均可得分；显示“苹果梨子”、“苹小果”</w:t>
            </w:r>
          </w:p>
          <w:p w14:paraId="14194ECA" w14:textId="77777777" w:rsidR="00E91817" w:rsidRDefault="00000000">
            <w:pPr>
              <w:pStyle w:val="TableParagraph"/>
              <w:spacing w:line="273" w:lineRule="exact"/>
              <w:ind w:left="107"/>
              <w:rPr>
                <w:sz w:val="24"/>
              </w:rPr>
            </w:pPr>
            <w:r>
              <w:rPr>
                <w:sz w:val="24"/>
              </w:rPr>
              <w:t>，均不得分）。</w:t>
            </w:r>
          </w:p>
          <w:p w14:paraId="29F064E4" w14:textId="77777777" w:rsidR="00E91817" w:rsidRDefault="00000000">
            <w:pPr>
              <w:pStyle w:val="TableParagraph"/>
              <w:numPr>
                <w:ilvl w:val="2"/>
                <w:numId w:val="41"/>
              </w:numPr>
              <w:tabs>
                <w:tab w:val="left" w:pos="1428"/>
              </w:tabs>
              <w:spacing w:line="281" w:lineRule="exact"/>
              <w:ind w:left="1427" w:hanging="841"/>
              <w:jc w:val="both"/>
              <w:rPr>
                <w:sz w:val="24"/>
              </w:rPr>
            </w:pPr>
            <w:r>
              <w:rPr>
                <w:sz w:val="24"/>
              </w:rPr>
              <w:t>到达投递点</w:t>
            </w:r>
          </w:p>
          <w:p w14:paraId="065B3993" w14:textId="77777777" w:rsidR="00E91817" w:rsidRDefault="00000000">
            <w:pPr>
              <w:pStyle w:val="TableParagraph"/>
              <w:spacing w:before="8" w:line="218" w:lineRule="auto"/>
              <w:ind w:left="107" w:right="122" w:firstLine="480"/>
              <w:jc w:val="both"/>
              <w:rPr>
                <w:sz w:val="24"/>
              </w:rPr>
            </w:pPr>
            <w:r>
              <w:rPr>
                <w:sz w:val="24"/>
              </w:rPr>
              <w:t>住宅区A、B、C中的一处为目标投递点，调试阶段前将抽签决定不同种类物资对应的投递点（以小学组为例，如苹果-住宅区B；香蕉-住宅区A；梨子-住宅区C），初中高中组每2种物资对应1处投递点。</w:t>
            </w:r>
          </w:p>
          <w:p w14:paraId="74BC7F76" w14:textId="77777777" w:rsidR="00E91817" w:rsidRDefault="00000000">
            <w:pPr>
              <w:pStyle w:val="TableParagraph"/>
              <w:spacing w:line="286" w:lineRule="exact"/>
              <w:ind w:left="587"/>
              <w:rPr>
                <w:sz w:val="24"/>
              </w:rPr>
            </w:pPr>
            <w:r>
              <w:rPr>
                <w:sz w:val="24"/>
              </w:rPr>
              <w:t>配送机器人投影部分落入目标投递点时，得10分。</w:t>
            </w:r>
          </w:p>
        </w:tc>
      </w:tr>
    </w:tbl>
    <w:p w14:paraId="13768AF2" w14:textId="77777777" w:rsidR="00E91817" w:rsidRDefault="00E91817">
      <w:pPr>
        <w:spacing w:line="286" w:lineRule="exact"/>
        <w:rPr>
          <w:sz w:val="24"/>
        </w:rPr>
        <w:sectPr w:rsidR="00E91817">
          <w:pgSz w:w="11910" w:h="16840"/>
          <w:pgMar w:top="1420" w:right="960" w:bottom="280" w:left="15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22"/>
      </w:tblGrid>
      <w:tr w:rsidR="00E91817" w14:paraId="60B2F84F" w14:textId="77777777">
        <w:trPr>
          <w:trHeight w:val="13872"/>
        </w:trPr>
        <w:tc>
          <w:tcPr>
            <w:tcW w:w="8522" w:type="dxa"/>
          </w:tcPr>
          <w:p w14:paraId="45BD1CFD" w14:textId="77777777" w:rsidR="00E91817" w:rsidRDefault="00E91817">
            <w:pPr>
              <w:pStyle w:val="TableParagraph"/>
              <w:spacing w:before="3"/>
              <w:rPr>
                <w:b/>
                <w:sz w:val="13"/>
              </w:rPr>
            </w:pPr>
          </w:p>
          <w:p w14:paraId="030DDCCC" w14:textId="77777777" w:rsidR="00E91817" w:rsidRDefault="00000000">
            <w:pPr>
              <w:pStyle w:val="TableParagraph"/>
              <w:ind w:left="3777"/>
              <w:rPr>
                <w:sz w:val="20"/>
              </w:rPr>
            </w:pPr>
            <w:r>
              <w:rPr>
                <w:noProof/>
                <w:sz w:val="20"/>
              </w:rPr>
              <w:drawing>
                <wp:inline distT="0" distB="0" distL="0" distR="0" wp14:anchorId="3D5CF727" wp14:editId="32826631">
                  <wp:extent cx="925195" cy="1684655"/>
                  <wp:effectExtent l="0" t="0" r="0" b="0"/>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1.jpeg"/>
                          <pic:cNvPicPr>
                            <a:picLocks noChangeAspect="1"/>
                          </pic:cNvPicPr>
                        </pic:nvPicPr>
                        <pic:blipFill>
                          <a:blip r:embed="rId28" cstate="print"/>
                          <a:stretch>
                            <a:fillRect/>
                          </a:stretch>
                        </pic:blipFill>
                        <pic:spPr>
                          <a:xfrm>
                            <a:off x="0" y="0"/>
                            <a:ext cx="925249" cy="1684781"/>
                          </a:xfrm>
                          <a:prstGeom prst="rect">
                            <a:avLst/>
                          </a:prstGeom>
                        </pic:spPr>
                      </pic:pic>
                    </a:graphicData>
                  </a:graphic>
                </wp:inline>
              </w:drawing>
            </w:r>
          </w:p>
          <w:p w14:paraId="45DC2B24" w14:textId="77777777" w:rsidR="00E91817" w:rsidRDefault="00000000">
            <w:pPr>
              <w:pStyle w:val="TableParagraph"/>
              <w:spacing w:before="143"/>
              <w:ind w:left="3837"/>
              <w:rPr>
                <w:b/>
                <w:sz w:val="24"/>
              </w:rPr>
            </w:pPr>
            <w:r>
              <w:rPr>
                <w:b/>
                <w:sz w:val="24"/>
              </w:rPr>
              <w:t>图10 住宅区</w:t>
            </w:r>
          </w:p>
          <w:p w14:paraId="2A6FE44A" w14:textId="77777777" w:rsidR="00E91817" w:rsidRDefault="00000000">
            <w:pPr>
              <w:pStyle w:val="TableParagraph"/>
              <w:numPr>
                <w:ilvl w:val="2"/>
                <w:numId w:val="42"/>
              </w:numPr>
              <w:tabs>
                <w:tab w:val="left" w:pos="1427"/>
                <w:tab w:val="left" w:pos="1428"/>
              </w:tabs>
              <w:spacing w:before="141" w:line="294" w:lineRule="exact"/>
              <w:ind w:hanging="841"/>
              <w:rPr>
                <w:sz w:val="24"/>
              </w:rPr>
            </w:pPr>
            <w:r>
              <w:rPr>
                <w:sz w:val="24"/>
              </w:rPr>
              <w:t>物资投递</w:t>
            </w:r>
          </w:p>
          <w:p w14:paraId="2195BE0E" w14:textId="77777777" w:rsidR="00E91817" w:rsidRDefault="00000000">
            <w:pPr>
              <w:pStyle w:val="TableParagraph"/>
              <w:spacing w:before="8" w:line="218" w:lineRule="auto"/>
              <w:ind w:left="587" w:right="1202"/>
              <w:rPr>
                <w:sz w:val="24"/>
              </w:rPr>
            </w:pPr>
            <w:r>
              <w:rPr>
                <w:sz w:val="24"/>
              </w:rPr>
              <w:t>小学组：比赛结束时，物资投影部分进入目标投递点，得15分； 初中组：比赛结束时，物资投影全部进入目标投递点，得15分；</w:t>
            </w:r>
          </w:p>
          <w:p w14:paraId="08A8EA64" w14:textId="77777777" w:rsidR="00E91817" w:rsidRDefault="00000000">
            <w:pPr>
              <w:pStyle w:val="TableParagraph"/>
              <w:spacing w:line="218" w:lineRule="auto"/>
              <w:ind w:left="107" w:right="242" w:firstLine="480"/>
              <w:rPr>
                <w:sz w:val="24"/>
              </w:rPr>
            </w:pPr>
            <w:r>
              <w:rPr>
                <w:sz w:val="24"/>
              </w:rPr>
              <w:t>高中组：比赛结束时，所有物资投影全部进入目标投递点，得15分；单个物资投影全部进入目标投递点，得5分。</w:t>
            </w:r>
          </w:p>
          <w:p w14:paraId="5334C6DC" w14:textId="77777777" w:rsidR="00E91817" w:rsidRDefault="00000000">
            <w:pPr>
              <w:pStyle w:val="TableParagraph"/>
              <w:numPr>
                <w:ilvl w:val="2"/>
                <w:numId w:val="42"/>
              </w:numPr>
              <w:tabs>
                <w:tab w:val="left" w:pos="1427"/>
                <w:tab w:val="left" w:pos="1428"/>
              </w:tabs>
              <w:spacing w:line="273" w:lineRule="exact"/>
              <w:ind w:hanging="841"/>
              <w:rPr>
                <w:sz w:val="24"/>
              </w:rPr>
            </w:pPr>
            <w:r>
              <w:rPr>
                <w:sz w:val="24"/>
              </w:rPr>
              <w:t>清洗消毒</w:t>
            </w:r>
          </w:p>
          <w:p w14:paraId="2ABDB92B" w14:textId="77777777" w:rsidR="00E91817" w:rsidRDefault="00000000">
            <w:pPr>
              <w:pStyle w:val="TableParagraph"/>
              <w:spacing w:before="7" w:line="218" w:lineRule="auto"/>
              <w:ind w:left="587" w:right="482"/>
              <w:rPr>
                <w:sz w:val="24"/>
              </w:rPr>
            </w:pPr>
            <w:r>
              <w:rPr>
                <w:sz w:val="24"/>
              </w:rPr>
              <w:t>如图10所示，场地上有一处消毒区，左右实线框中放有清洗消毒装置。配送机器人沿指示方向完整通过虚线框区域，得10分。</w:t>
            </w:r>
          </w:p>
          <w:p w14:paraId="4B7578E4" w14:textId="77777777" w:rsidR="00E91817" w:rsidRDefault="00000000">
            <w:pPr>
              <w:pStyle w:val="TableParagraph"/>
              <w:tabs>
                <w:tab w:val="left" w:pos="4629"/>
              </w:tabs>
              <w:ind w:left="940"/>
              <w:rPr>
                <w:sz w:val="20"/>
              </w:rPr>
            </w:pPr>
            <w:r>
              <w:rPr>
                <w:noProof/>
                <w:sz w:val="20"/>
              </w:rPr>
              <w:drawing>
                <wp:inline distT="0" distB="0" distL="0" distR="0" wp14:anchorId="4F97232B" wp14:editId="742CF964">
                  <wp:extent cx="1687195" cy="1522095"/>
                  <wp:effectExtent l="0" t="0" r="0" b="0"/>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2.jpeg"/>
                          <pic:cNvPicPr>
                            <a:picLocks noChangeAspect="1"/>
                          </pic:cNvPicPr>
                        </pic:nvPicPr>
                        <pic:blipFill>
                          <a:blip r:embed="rId29" cstate="print"/>
                          <a:stretch>
                            <a:fillRect/>
                          </a:stretch>
                        </pic:blipFill>
                        <pic:spPr>
                          <a:xfrm>
                            <a:off x="0" y="0"/>
                            <a:ext cx="1687366" cy="1522476"/>
                          </a:xfrm>
                          <a:prstGeom prst="rect">
                            <a:avLst/>
                          </a:prstGeom>
                        </pic:spPr>
                      </pic:pic>
                    </a:graphicData>
                  </a:graphic>
                </wp:inline>
              </w:drawing>
            </w:r>
            <w:r>
              <w:rPr>
                <w:sz w:val="20"/>
              </w:rPr>
              <w:tab/>
            </w:r>
            <w:r>
              <w:rPr>
                <w:noProof/>
                <w:sz w:val="20"/>
              </w:rPr>
              <w:drawing>
                <wp:inline distT="0" distB="0" distL="0" distR="0" wp14:anchorId="7C686A2F" wp14:editId="4CBE8CD4">
                  <wp:extent cx="2166620" cy="1638300"/>
                  <wp:effectExtent l="0" t="0" r="0" b="0"/>
                  <wp:docPr id="4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6.jpeg"/>
                          <pic:cNvPicPr>
                            <a:picLocks noChangeAspect="1"/>
                          </pic:cNvPicPr>
                        </pic:nvPicPr>
                        <pic:blipFill>
                          <a:blip r:embed="rId23" cstate="print"/>
                          <a:stretch>
                            <a:fillRect/>
                          </a:stretch>
                        </pic:blipFill>
                        <pic:spPr>
                          <a:xfrm>
                            <a:off x="0" y="0"/>
                            <a:ext cx="2166783" cy="1638300"/>
                          </a:xfrm>
                          <a:prstGeom prst="rect">
                            <a:avLst/>
                          </a:prstGeom>
                        </pic:spPr>
                      </pic:pic>
                    </a:graphicData>
                  </a:graphic>
                </wp:inline>
              </w:drawing>
            </w:r>
          </w:p>
          <w:p w14:paraId="74ABAD99" w14:textId="77777777" w:rsidR="00E91817" w:rsidRDefault="00E91817">
            <w:pPr>
              <w:pStyle w:val="TableParagraph"/>
              <w:spacing w:before="5"/>
              <w:rPr>
                <w:b/>
                <w:sz w:val="17"/>
              </w:rPr>
            </w:pPr>
          </w:p>
          <w:p w14:paraId="792FC090" w14:textId="77777777" w:rsidR="00E91817" w:rsidRDefault="00000000">
            <w:pPr>
              <w:pStyle w:val="TableParagraph"/>
              <w:tabs>
                <w:tab w:val="left" w:pos="5162"/>
              </w:tabs>
              <w:ind w:left="1787"/>
              <w:rPr>
                <w:b/>
                <w:sz w:val="24"/>
              </w:rPr>
            </w:pPr>
            <w:r>
              <w:rPr>
                <w:b/>
                <w:sz w:val="24"/>
              </w:rPr>
              <w:t xml:space="preserve">图11 </w:t>
            </w:r>
            <w:proofErr w:type="gramStart"/>
            <w:r>
              <w:rPr>
                <w:b/>
                <w:sz w:val="24"/>
              </w:rPr>
              <w:t>消毒区</w:t>
            </w:r>
            <w:proofErr w:type="gramEnd"/>
            <w:r>
              <w:rPr>
                <w:b/>
                <w:sz w:val="24"/>
              </w:rPr>
              <w:tab/>
              <w:t>图12</w:t>
            </w:r>
            <w:r>
              <w:rPr>
                <w:b/>
                <w:spacing w:val="-4"/>
                <w:sz w:val="24"/>
              </w:rPr>
              <w:t xml:space="preserve"> </w:t>
            </w:r>
            <w:r>
              <w:rPr>
                <w:b/>
                <w:sz w:val="24"/>
              </w:rPr>
              <w:t>清洗消毒装置</w:t>
            </w:r>
          </w:p>
          <w:p w14:paraId="37FB496D" w14:textId="77777777" w:rsidR="00E91817" w:rsidRDefault="00000000">
            <w:pPr>
              <w:pStyle w:val="TableParagraph"/>
              <w:numPr>
                <w:ilvl w:val="2"/>
                <w:numId w:val="42"/>
              </w:numPr>
              <w:tabs>
                <w:tab w:val="left" w:pos="1427"/>
                <w:tab w:val="left" w:pos="1428"/>
              </w:tabs>
              <w:spacing w:before="141" w:line="293" w:lineRule="exact"/>
              <w:ind w:hanging="841"/>
              <w:rPr>
                <w:sz w:val="24"/>
              </w:rPr>
            </w:pPr>
            <w:r>
              <w:rPr>
                <w:sz w:val="24"/>
              </w:rPr>
              <w:t>返回中转区</w:t>
            </w:r>
          </w:p>
          <w:p w14:paraId="3E3CB0D7" w14:textId="77777777" w:rsidR="00E91817" w:rsidRDefault="00000000">
            <w:pPr>
              <w:pStyle w:val="TableParagraph"/>
              <w:spacing w:before="7" w:line="218" w:lineRule="auto"/>
              <w:ind w:left="107" w:right="242" w:firstLine="480"/>
              <w:rPr>
                <w:sz w:val="24"/>
              </w:rPr>
            </w:pPr>
            <w:r>
              <w:rPr>
                <w:sz w:val="24"/>
              </w:rPr>
              <w:t>配送机器人完全离开中转区后，投影再次部分落入中转区（参照灰色虚线外径）时，得10分。</w:t>
            </w:r>
          </w:p>
          <w:p w14:paraId="39590491" w14:textId="77777777" w:rsidR="00E91817" w:rsidRDefault="00000000">
            <w:pPr>
              <w:pStyle w:val="TableParagraph"/>
              <w:numPr>
                <w:ilvl w:val="0"/>
                <w:numId w:val="43"/>
              </w:numPr>
              <w:tabs>
                <w:tab w:val="left" w:pos="389"/>
              </w:tabs>
              <w:spacing w:line="279" w:lineRule="exact"/>
              <w:ind w:hanging="282"/>
              <w:rPr>
                <w:b/>
                <w:sz w:val="28"/>
              </w:rPr>
            </w:pPr>
            <w:r>
              <w:rPr>
                <w:b/>
                <w:sz w:val="28"/>
              </w:rPr>
              <w:t>机器人</w:t>
            </w:r>
          </w:p>
          <w:p w14:paraId="27110E10" w14:textId="77777777" w:rsidR="00E91817" w:rsidRDefault="00000000">
            <w:pPr>
              <w:pStyle w:val="TableParagraph"/>
              <w:numPr>
                <w:ilvl w:val="1"/>
                <w:numId w:val="43"/>
              </w:numPr>
              <w:tabs>
                <w:tab w:val="left" w:pos="1071"/>
              </w:tabs>
              <w:spacing w:line="274" w:lineRule="exact"/>
              <w:ind w:hanging="484"/>
              <w:jc w:val="both"/>
              <w:rPr>
                <w:b/>
                <w:sz w:val="24"/>
              </w:rPr>
            </w:pPr>
            <w:r>
              <w:rPr>
                <w:b/>
                <w:sz w:val="24"/>
              </w:rPr>
              <w:t>机器人硬件要求</w:t>
            </w:r>
          </w:p>
          <w:p w14:paraId="5455380E" w14:textId="77777777" w:rsidR="00E91817" w:rsidRDefault="00000000">
            <w:pPr>
              <w:pStyle w:val="TableParagraph"/>
              <w:numPr>
                <w:ilvl w:val="2"/>
                <w:numId w:val="43"/>
              </w:numPr>
              <w:tabs>
                <w:tab w:val="left" w:pos="1308"/>
              </w:tabs>
              <w:spacing w:before="8" w:line="218" w:lineRule="auto"/>
              <w:ind w:right="122" w:firstLine="480"/>
              <w:jc w:val="both"/>
              <w:rPr>
                <w:sz w:val="24"/>
              </w:rPr>
            </w:pPr>
            <w:r>
              <w:rPr>
                <w:sz w:val="24"/>
              </w:rPr>
              <w:t>机器人在初始位置时，长、宽和高均不得超过280mm，</w:t>
            </w:r>
            <w:r>
              <w:rPr>
                <w:spacing w:val="-3"/>
                <w:sz w:val="24"/>
              </w:rPr>
              <w:t>离开初始位置</w:t>
            </w:r>
            <w:r>
              <w:rPr>
                <w:sz w:val="24"/>
              </w:rPr>
              <w:t>后尺寸不作限制。</w:t>
            </w:r>
          </w:p>
          <w:p w14:paraId="64544C6C" w14:textId="77777777" w:rsidR="00E91817" w:rsidRDefault="00000000">
            <w:pPr>
              <w:pStyle w:val="TableParagraph"/>
              <w:numPr>
                <w:ilvl w:val="2"/>
                <w:numId w:val="43"/>
              </w:numPr>
              <w:tabs>
                <w:tab w:val="left" w:pos="1308"/>
              </w:tabs>
              <w:spacing w:line="218" w:lineRule="auto"/>
              <w:ind w:right="242" w:firstLine="480"/>
              <w:jc w:val="both"/>
              <w:rPr>
                <w:sz w:val="24"/>
              </w:rPr>
            </w:pPr>
            <w:r>
              <w:rPr>
                <w:spacing w:val="-1"/>
                <w:sz w:val="24"/>
              </w:rPr>
              <w:t>单个机器人只能使用一个可编程处理器。其中，取货机器人不能使</w:t>
            </w:r>
            <w:r>
              <w:rPr>
                <w:sz w:val="24"/>
              </w:rPr>
              <w:t>用灰度、颜色或光敏传感器进行巡线和标签识别，只能使用视觉传感器（</w:t>
            </w:r>
            <w:r>
              <w:rPr>
                <w:spacing w:val="-9"/>
                <w:sz w:val="24"/>
              </w:rPr>
              <w:t>摄像</w:t>
            </w:r>
            <w:r>
              <w:rPr>
                <w:sz w:val="24"/>
              </w:rPr>
              <w:t>头）进行识别；配送机器人控制器部分需内置显示屏。</w:t>
            </w:r>
          </w:p>
          <w:p w14:paraId="1104B530" w14:textId="77777777" w:rsidR="00E91817" w:rsidRDefault="00000000">
            <w:pPr>
              <w:pStyle w:val="TableParagraph"/>
              <w:numPr>
                <w:ilvl w:val="2"/>
                <w:numId w:val="43"/>
              </w:numPr>
              <w:tabs>
                <w:tab w:val="left" w:pos="1308"/>
              </w:tabs>
              <w:spacing w:line="273" w:lineRule="exact"/>
              <w:ind w:left="1307" w:hanging="721"/>
              <w:jc w:val="both"/>
              <w:rPr>
                <w:sz w:val="24"/>
              </w:rPr>
            </w:pPr>
            <w:r>
              <w:rPr>
                <w:sz w:val="24"/>
              </w:rPr>
              <w:t>机器人必须使用锂电池供电，其电压不超过9V。</w:t>
            </w:r>
          </w:p>
          <w:p w14:paraId="7CA79FC4" w14:textId="77777777" w:rsidR="00E91817" w:rsidRDefault="00000000">
            <w:pPr>
              <w:pStyle w:val="TableParagraph"/>
              <w:numPr>
                <w:ilvl w:val="2"/>
                <w:numId w:val="43"/>
              </w:numPr>
              <w:tabs>
                <w:tab w:val="left" w:pos="1308"/>
              </w:tabs>
              <w:spacing w:before="8" w:line="218" w:lineRule="auto"/>
              <w:ind w:right="242" w:firstLine="480"/>
              <w:jc w:val="both"/>
              <w:rPr>
                <w:sz w:val="24"/>
              </w:rPr>
            </w:pPr>
            <w:r>
              <w:rPr>
                <w:spacing w:val="-1"/>
                <w:sz w:val="24"/>
              </w:rPr>
              <w:t>在不影响比赛的基础上，机器人可进行个性化的装饰，以增强其表</w:t>
            </w:r>
            <w:r>
              <w:rPr>
                <w:sz w:val="24"/>
              </w:rPr>
              <w:t>现力和辨识度。</w:t>
            </w:r>
          </w:p>
          <w:p w14:paraId="45A91E49" w14:textId="77777777" w:rsidR="00E91817" w:rsidRDefault="00000000">
            <w:pPr>
              <w:pStyle w:val="TableParagraph"/>
              <w:spacing w:line="272" w:lineRule="exact"/>
              <w:ind w:left="587"/>
              <w:jc w:val="both"/>
              <w:rPr>
                <w:b/>
                <w:sz w:val="24"/>
              </w:rPr>
            </w:pPr>
            <w:r>
              <w:rPr>
                <w:b/>
                <w:sz w:val="24"/>
              </w:rPr>
              <w:t>5.2 机器人软件要求</w:t>
            </w:r>
          </w:p>
          <w:p w14:paraId="03FBA892" w14:textId="77777777" w:rsidR="00E91817" w:rsidRDefault="00000000">
            <w:pPr>
              <w:pStyle w:val="TableParagraph"/>
              <w:spacing w:line="261" w:lineRule="exact"/>
              <w:ind w:left="587"/>
              <w:rPr>
                <w:sz w:val="24"/>
              </w:rPr>
            </w:pPr>
            <w:r>
              <w:rPr>
                <w:sz w:val="24"/>
              </w:rPr>
              <w:t>机器人编程环境不限，所有动作程序均需参赛队员自行编写。</w:t>
            </w:r>
          </w:p>
          <w:p w14:paraId="687E988B" w14:textId="77777777" w:rsidR="00E91817" w:rsidRDefault="00000000">
            <w:pPr>
              <w:pStyle w:val="TableParagraph"/>
              <w:numPr>
                <w:ilvl w:val="0"/>
                <w:numId w:val="44"/>
              </w:numPr>
              <w:tabs>
                <w:tab w:val="left" w:pos="389"/>
              </w:tabs>
              <w:spacing w:line="305" w:lineRule="exact"/>
              <w:ind w:hanging="282"/>
              <w:rPr>
                <w:b/>
                <w:sz w:val="28"/>
              </w:rPr>
            </w:pPr>
            <w:r>
              <w:rPr>
                <w:b/>
                <w:sz w:val="28"/>
              </w:rPr>
              <w:t>比赛</w:t>
            </w:r>
          </w:p>
          <w:p w14:paraId="5BAEEC7A" w14:textId="77777777" w:rsidR="00E91817" w:rsidRDefault="00000000">
            <w:pPr>
              <w:pStyle w:val="TableParagraph"/>
              <w:numPr>
                <w:ilvl w:val="1"/>
                <w:numId w:val="44"/>
              </w:numPr>
              <w:tabs>
                <w:tab w:val="left" w:pos="1071"/>
              </w:tabs>
              <w:spacing w:line="287" w:lineRule="exact"/>
              <w:ind w:hanging="484"/>
              <w:rPr>
                <w:b/>
                <w:sz w:val="24"/>
              </w:rPr>
            </w:pPr>
            <w:r>
              <w:rPr>
                <w:b/>
                <w:sz w:val="24"/>
              </w:rPr>
              <w:t>参赛队</w:t>
            </w:r>
          </w:p>
        </w:tc>
      </w:tr>
    </w:tbl>
    <w:p w14:paraId="4CECCF6E" w14:textId="77777777" w:rsidR="00E91817" w:rsidRDefault="00E91817">
      <w:pPr>
        <w:spacing w:line="287" w:lineRule="exact"/>
        <w:rPr>
          <w:sz w:val="24"/>
        </w:rPr>
        <w:sectPr w:rsidR="00E91817">
          <w:pgSz w:w="11910" w:h="16840"/>
          <w:pgMar w:top="1420" w:right="960" w:bottom="280" w:left="1580" w:header="720" w:footer="720" w:gutter="0"/>
          <w:cols w:space="720"/>
        </w:sectPr>
      </w:pPr>
    </w:p>
    <w:p w14:paraId="33DE9BE8" w14:textId="77777777" w:rsidR="00E91817" w:rsidRDefault="00000000">
      <w:pPr>
        <w:spacing w:before="166" w:line="294" w:lineRule="exact"/>
        <w:ind w:left="700"/>
        <w:rPr>
          <w:sz w:val="24"/>
        </w:rPr>
      </w:pPr>
      <w:r>
        <w:rPr>
          <w:noProof/>
        </w:rPr>
        <w:lastRenderedPageBreak/>
        <mc:AlternateContent>
          <mc:Choice Requires="wps">
            <w:drawing>
              <wp:anchor distT="0" distB="0" distL="114300" distR="114300" simplePos="0" relativeHeight="251663360" behindDoc="1" locked="0" layoutInCell="1" allowOverlap="1" wp14:anchorId="452D6F51" wp14:editId="7B144925">
                <wp:simplePos x="0" y="0"/>
                <wp:positionH relativeFrom="page">
                  <wp:posOffset>1071245</wp:posOffset>
                </wp:positionH>
                <wp:positionV relativeFrom="page">
                  <wp:posOffset>1028065</wp:posOffset>
                </wp:positionV>
                <wp:extent cx="5417820" cy="8749665"/>
                <wp:effectExtent l="1905" t="114935" r="9525" b="0"/>
                <wp:wrapNone/>
                <wp:docPr id="10" name="任意多边形 21"/>
                <wp:cNvGraphicFramePr/>
                <a:graphic xmlns:a="http://schemas.openxmlformats.org/drawingml/2006/main">
                  <a:graphicData uri="http://schemas.microsoft.com/office/word/2010/wordprocessingShape">
                    <wps:wsp>
                      <wps:cNvSpPr/>
                      <wps:spPr>
                        <a:xfrm>
                          <a:off x="0" y="0"/>
                          <a:ext cx="5417820" cy="8749665"/>
                        </a:xfrm>
                        <a:custGeom>
                          <a:avLst/>
                          <a:gdLst/>
                          <a:ahLst/>
                          <a:cxnLst/>
                          <a:rect l="0" t="0" r="0" b="0"/>
                          <a:pathLst>
                            <a:path w="8532" h="13779">
                              <a:moveTo>
                                <a:pt x="0" y="-174"/>
                              </a:moveTo>
                              <a:lnTo>
                                <a:pt x="8532" y="-174"/>
                              </a:lnTo>
                              <a:moveTo>
                                <a:pt x="0" y="13600"/>
                              </a:moveTo>
                              <a:lnTo>
                                <a:pt x="8532" y="13600"/>
                              </a:lnTo>
                              <a:moveTo>
                                <a:pt x="5" y="-179"/>
                              </a:moveTo>
                              <a:lnTo>
                                <a:pt x="5" y="13595"/>
                              </a:lnTo>
                              <a:moveTo>
                                <a:pt x="8527" y="-179"/>
                              </a:moveTo>
                              <a:lnTo>
                                <a:pt x="8527" y="13595"/>
                              </a:lnTo>
                            </a:path>
                          </a:pathLst>
                        </a:custGeom>
                        <a:noFill/>
                        <a:ln w="6096" cap="flat" cmpd="sng">
                          <a:solidFill>
                            <a:srgbClr val="000000"/>
                          </a:solidFill>
                          <a:prstDash val="solid"/>
                          <a:headEnd type="none" w="med" len="med"/>
                          <a:tailEnd type="none" w="med" len="med"/>
                        </a:ln>
                      </wps:spPr>
                      <wps:bodyPr upright="1"/>
                    </wps:wsp>
                  </a:graphicData>
                </a:graphic>
              </wp:anchor>
            </w:drawing>
          </mc:Choice>
          <mc:Fallback>
            <w:pict>
              <v:shape w14:anchorId="0CDF1742" id="任意多边形 21" o:spid="_x0000_s1026" style="position:absolute;left:0;text-align:left;margin-left:84.35pt;margin-top:80.95pt;width:426.6pt;height:688.95pt;z-index:-251653120;visibility:visible;mso-wrap-style:square;mso-wrap-distance-left:9pt;mso-wrap-distance-top:0;mso-wrap-distance-right:9pt;mso-wrap-distance-bottom:0;mso-position-horizontal:absolute;mso-position-horizontal-relative:page;mso-position-vertical:absolute;mso-position-vertical-relative:page;v-text-anchor:top" coordsize="8532,13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" path="m,-174r8532,m,13600r8532,m5,-179r,13774m8527,-179r,13774e" filled="f" strokeweight=".48pt">
                <v:path arrowok="t" textboxrect="0,0,8532,13779"/>
                <w10:wrap anchorx="page" anchory="page"/>
              </v:shape>
            </w:pict>
          </mc:Fallback>
        </mc:AlternateContent>
      </w:r>
      <w:r>
        <w:rPr>
          <w:sz w:val="24"/>
        </w:rPr>
        <w:t>每支参赛队由2名学生和1名教练员组成。</w:t>
      </w:r>
    </w:p>
    <w:p w14:paraId="7E0FF12A" w14:textId="77777777" w:rsidR="00E91817" w:rsidRDefault="00000000">
      <w:pPr>
        <w:pStyle w:val="a4"/>
        <w:numPr>
          <w:ilvl w:val="1"/>
          <w:numId w:val="45"/>
        </w:numPr>
        <w:tabs>
          <w:tab w:val="left" w:pos="1183"/>
        </w:tabs>
        <w:spacing w:line="281" w:lineRule="exact"/>
        <w:rPr>
          <w:b/>
          <w:sz w:val="24"/>
        </w:rPr>
      </w:pPr>
      <w:r>
        <w:rPr>
          <w:b/>
          <w:sz w:val="24"/>
        </w:rPr>
        <w:t>比赛赛制</w:t>
      </w:r>
    </w:p>
    <w:p w14:paraId="44A3C8F3" w14:textId="77777777" w:rsidR="00E91817" w:rsidRDefault="00000000">
      <w:pPr>
        <w:spacing w:before="8" w:line="218" w:lineRule="auto"/>
        <w:ind w:left="220" w:right="865" w:firstLine="480"/>
        <w:rPr>
          <w:sz w:val="24"/>
        </w:rPr>
      </w:pPr>
      <w:r>
        <w:rPr>
          <w:sz w:val="24"/>
        </w:rPr>
        <w:t>比赛连续两轮，每轮用时不得超过3分钟（机器人投影完全离开起始区时视为单轮比赛开始）。</w:t>
      </w:r>
    </w:p>
    <w:p w14:paraId="5A60F34F" w14:textId="77777777" w:rsidR="00E91817" w:rsidRDefault="00000000">
      <w:pPr>
        <w:pStyle w:val="a4"/>
        <w:numPr>
          <w:ilvl w:val="1"/>
          <w:numId w:val="45"/>
        </w:numPr>
        <w:tabs>
          <w:tab w:val="left" w:pos="1183"/>
        </w:tabs>
        <w:spacing w:line="272" w:lineRule="exact"/>
        <w:rPr>
          <w:b/>
          <w:sz w:val="24"/>
        </w:rPr>
      </w:pPr>
      <w:r>
        <w:rPr>
          <w:b/>
          <w:sz w:val="24"/>
        </w:rPr>
        <w:t>调试</w:t>
      </w:r>
    </w:p>
    <w:p w14:paraId="54630027" w14:textId="77777777" w:rsidR="00E91817" w:rsidRDefault="00000000">
      <w:pPr>
        <w:pStyle w:val="a4"/>
        <w:numPr>
          <w:ilvl w:val="2"/>
          <w:numId w:val="45"/>
        </w:numPr>
        <w:tabs>
          <w:tab w:val="left" w:pos="1420"/>
        </w:tabs>
        <w:spacing w:line="280" w:lineRule="exact"/>
        <w:rPr>
          <w:sz w:val="24"/>
        </w:rPr>
      </w:pPr>
      <w:r>
        <w:rPr>
          <w:sz w:val="24"/>
        </w:rPr>
        <w:t>现场设有90分钟调试时间。</w:t>
      </w:r>
    </w:p>
    <w:p w14:paraId="7509CBEE" w14:textId="77777777" w:rsidR="00E91817" w:rsidRDefault="00000000">
      <w:pPr>
        <w:pStyle w:val="a4"/>
        <w:numPr>
          <w:ilvl w:val="2"/>
          <w:numId w:val="45"/>
        </w:numPr>
        <w:tabs>
          <w:tab w:val="left" w:pos="1420"/>
        </w:tabs>
        <w:spacing w:line="280" w:lineRule="exact"/>
        <w:rPr>
          <w:sz w:val="24"/>
        </w:rPr>
      </w:pPr>
      <w:r>
        <w:rPr>
          <w:sz w:val="24"/>
        </w:rPr>
        <w:t>裁判检录无误，方可携带机器人及相关调试设备进入准备区。</w:t>
      </w:r>
    </w:p>
    <w:p w14:paraId="13E15BA8" w14:textId="77777777" w:rsidR="00E91817" w:rsidRDefault="00000000">
      <w:pPr>
        <w:pStyle w:val="a4"/>
        <w:numPr>
          <w:ilvl w:val="2"/>
          <w:numId w:val="45"/>
        </w:numPr>
        <w:tabs>
          <w:tab w:val="left" w:pos="1420"/>
        </w:tabs>
        <w:spacing w:line="281" w:lineRule="exact"/>
        <w:rPr>
          <w:sz w:val="24"/>
        </w:rPr>
      </w:pPr>
      <w:r>
        <w:rPr>
          <w:sz w:val="24"/>
        </w:rPr>
        <w:t>搭建和编程只能在准备区完成，测试程序可以去参赛区。</w:t>
      </w:r>
    </w:p>
    <w:p w14:paraId="4785E89D" w14:textId="77777777" w:rsidR="00E91817" w:rsidRDefault="00000000">
      <w:pPr>
        <w:pStyle w:val="a4"/>
        <w:numPr>
          <w:ilvl w:val="2"/>
          <w:numId w:val="45"/>
        </w:numPr>
        <w:tabs>
          <w:tab w:val="left" w:pos="1420"/>
        </w:tabs>
        <w:spacing w:line="294" w:lineRule="exact"/>
        <w:rPr>
          <w:sz w:val="24"/>
        </w:rPr>
      </w:pPr>
      <w:r>
        <w:rPr>
          <w:sz w:val="24"/>
        </w:rPr>
        <w:t>调试结束，参赛学生应遵循裁判指示，将机器人放置在指定封存区</w:t>
      </w:r>
    </w:p>
    <w:p w14:paraId="7739ABCB" w14:textId="77777777" w:rsidR="00E91817" w:rsidRDefault="00000000">
      <w:pPr>
        <w:spacing w:line="265" w:lineRule="exact"/>
        <w:ind w:left="220"/>
        <w:rPr>
          <w:sz w:val="24"/>
        </w:rPr>
      </w:pPr>
      <w:r>
        <w:rPr>
          <w:sz w:val="24"/>
        </w:rPr>
        <w:t>。</w:t>
      </w:r>
    </w:p>
    <w:p w14:paraId="7A808600" w14:textId="77777777" w:rsidR="00E91817" w:rsidRDefault="00000000">
      <w:pPr>
        <w:pStyle w:val="a4"/>
        <w:numPr>
          <w:ilvl w:val="1"/>
          <w:numId w:val="45"/>
        </w:numPr>
        <w:tabs>
          <w:tab w:val="left" w:pos="1183"/>
        </w:tabs>
        <w:spacing w:line="281" w:lineRule="exact"/>
        <w:rPr>
          <w:b/>
          <w:sz w:val="24"/>
        </w:rPr>
      </w:pPr>
      <w:r>
        <w:rPr>
          <w:b/>
          <w:sz w:val="24"/>
        </w:rPr>
        <w:t>比赛</w:t>
      </w:r>
    </w:p>
    <w:p w14:paraId="2FA1A690" w14:textId="77777777" w:rsidR="00E91817" w:rsidRDefault="00000000">
      <w:pPr>
        <w:pStyle w:val="a4"/>
        <w:numPr>
          <w:ilvl w:val="2"/>
          <w:numId w:val="45"/>
        </w:numPr>
        <w:tabs>
          <w:tab w:val="left" w:pos="1420"/>
        </w:tabs>
        <w:spacing w:line="294" w:lineRule="exact"/>
        <w:rPr>
          <w:sz w:val="24"/>
        </w:rPr>
      </w:pPr>
      <w:r>
        <w:rPr>
          <w:sz w:val="24"/>
        </w:rPr>
        <w:t>参赛学生按照裁判指示依次进行随机项抽签。机器人运动前，应放</w:t>
      </w:r>
    </w:p>
    <w:p w14:paraId="677F9FD4" w14:textId="77777777" w:rsidR="00E91817" w:rsidRDefault="00000000">
      <w:pPr>
        <w:spacing w:line="218" w:lineRule="auto"/>
        <w:ind w:left="220" w:right="985"/>
        <w:rPr>
          <w:sz w:val="24"/>
        </w:rPr>
      </w:pPr>
      <w:r>
        <w:rPr>
          <w:sz w:val="24"/>
        </w:rPr>
        <w:t>置在对应起点区域内，确保机器人（含附属机构）垂直投影全部落入对应起点区域。</w:t>
      </w:r>
    </w:p>
    <w:p w14:paraId="262366BA" w14:textId="77777777" w:rsidR="00E91817" w:rsidRDefault="00000000">
      <w:pPr>
        <w:pStyle w:val="a4"/>
        <w:numPr>
          <w:ilvl w:val="2"/>
          <w:numId w:val="45"/>
        </w:numPr>
        <w:tabs>
          <w:tab w:val="left" w:pos="1420"/>
        </w:tabs>
        <w:spacing w:line="218" w:lineRule="auto"/>
        <w:ind w:left="220" w:right="865" w:firstLine="480"/>
        <w:rPr>
          <w:sz w:val="24"/>
        </w:rPr>
      </w:pPr>
      <w:r>
        <w:rPr>
          <w:sz w:val="24"/>
        </w:rPr>
        <w:t>启动前有不超过1</w:t>
      </w:r>
      <w:r>
        <w:rPr>
          <w:spacing w:val="-1"/>
          <w:sz w:val="24"/>
        </w:rPr>
        <w:t>分钟的准备时间，准备时间选手可以开启机器人电</w:t>
      </w:r>
      <w:r>
        <w:rPr>
          <w:sz w:val="24"/>
        </w:rPr>
        <w:t>源，但不允许开动机器人任何电机。准备就绪，应向裁判举手示意。</w:t>
      </w:r>
    </w:p>
    <w:p w14:paraId="3728B7D3" w14:textId="77777777" w:rsidR="00E91817" w:rsidRDefault="00000000">
      <w:pPr>
        <w:pStyle w:val="a4"/>
        <w:numPr>
          <w:ilvl w:val="2"/>
          <w:numId w:val="45"/>
        </w:numPr>
        <w:tabs>
          <w:tab w:val="left" w:pos="1420"/>
        </w:tabs>
        <w:spacing w:line="272" w:lineRule="exact"/>
        <w:rPr>
          <w:sz w:val="24"/>
        </w:rPr>
      </w:pPr>
      <w:r>
        <w:rPr>
          <w:sz w:val="24"/>
        </w:rPr>
        <w:t>当裁判发出开始指令后，计时开始，参赛学生启动机器人</w:t>
      </w:r>
    </w:p>
    <w:p w14:paraId="3020F3B8" w14:textId="77777777" w:rsidR="00E91817" w:rsidRDefault="00000000">
      <w:pPr>
        <w:spacing w:line="280" w:lineRule="exact"/>
        <w:ind w:left="220"/>
        <w:rPr>
          <w:sz w:val="24"/>
        </w:rPr>
      </w:pPr>
      <w:r>
        <w:rPr>
          <w:w w:val="85"/>
          <w:sz w:val="24"/>
        </w:rPr>
        <w:t>（触发运动）。</w:t>
      </w:r>
    </w:p>
    <w:p w14:paraId="7B329A0E" w14:textId="77777777" w:rsidR="00E91817" w:rsidRDefault="00000000">
      <w:pPr>
        <w:pStyle w:val="a4"/>
        <w:numPr>
          <w:ilvl w:val="2"/>
          <w:numId w:val="45"/>
        </w:numPr>
        <w:tabs>
          <w:tab w:val="left" w:pos="1420"/>
        </w:tabs>
        <w:spacing w:before="1" w:line="218" w:lineRule="auto"/>
        <w:ind w:left="220" w:right="985" w:firstLine="480"/>
        <w:rPr>
          <w:sz w:val="24"/>
        </w:rPr>
      </w:pPr>
      <w:r>
        <w:rPr>
          <w:spacing w:val="-1"/>
          <w:sz w:val="24"/>
        </w:rPr>
        <w:t>比赛计时一旦开始，机器人必须通过程序自主运行。参赛学生如有</w:t>
      </w:r>
      <w:r>
        <w:rPr>
          <w:sz w:val="24"/>
        </w:rPr>
        <w:t>接触干涉，将视为本轮比赛结束。</w:t>
      </w:r>
    </w:p>
    <w:p w14:paraId="5F4CFE79" w14:textId="77777777" w:rsidR="00E91817" w:rsidRDefault="00000000">
      <w:pPr>
        <w:pStyle w:val="a4"/>
        <w:numPr>
          <w:ilvl w:val="2"/>
          <w:numId w:val="45"/>
        </w:numPr>
        <w:tabs>
          <w:tab w:val="left" w:pos="1420"/>
        </w:tabs>
        <w:spacing w:line="273" w:lineRule="exact"/>
        <w:rPr>
          <w:sz w:val="24"/>
        </w:rPr>
      </w:pPr>
      <w:r>
        <w:rPr>
          <w:sz w:val="24"/>
        </w:rPr>
        <w:t>机器人在启动或运行过程中，任</w:t>
      </w:r>
      <w:proofErr w:type="gramStart"/>
      <w:r>
        <w:rPr>
          <w:sz w:val="24"/>
        </w:rPr>
        <w:t>一</w:t>
      </w:r>
      <w:proofErr w:type="gramEnd"/>
      <w:r>
        <w:rPr>
          <w:sz w:val="24"/>
        </w:rPr>
        <w:t>部件掉落在场地不予以清除。</w:t>
      </w:r>
    </w:p>
    <w:p w14:paraId="27CB5DAC" w14:textId="77777777" w:rsidR="00E91817" w:rsidRDefault="00000000">
      <w:pPr>
        <w:pStyle w:val="a4"/>
        <w:numPr>
          <w:ilvl w:val="2"/>
          <w:numId w:val="45"/>
        </w:numPr>
        <w:tabs>
          <w:tab w:val="left" w:pos="1420"/>
        </w:tabs>
        <w:spacing w:line="280" w:lineRule="exact"/>
        <w:rPr>
          <w:sz w:val="24"/>
        </w:rPr>
      </w:pPr>
      <w:r>
        <w:rPr>
          <w:sz w:val="24"/>
        </w:rPr>
        <w:t>场地模型在比赛计时过程中发生的状态改变，将不予以重置。</w:t>
      </w:r>
    </w:p>
    <w:p w14:paraId="3FD550AC" w14:textId="77777777" w:rsidR="00E91817" w:rsidRDefault="00000000">
      <w:pPr>
        <w:pStyle w:val="a4"/>
        <w:numPr>
          <w:ilvl w:val="2"/>
          <w:numId w:val="45"/>
        </w:numPr>
        <w:tabs>
          <w:tab w:val="left" w:pos="1420"/>
        </w:tabs>
        <w:spacing w:before="8" w:line="218" w:lineRule="auto"/>
        <w:ind w:left="220" w:right="985" w:firstLine="480"/>
        <w:rPr>
          <w:sz w:val="24"/>
        </w:rPr>
      </w:pPr>
      <w:r>
        <w:rPr>
          <w:spacing w:val="-1"/>
          <w:sz w:val="24"/>
        </w:rPr>
        <w:t>参赛队伍可以在计时开始后的任一时间，向裁判示意比赛结束，裁</w:t>
      </w:r>
      <w:r>
        <w:rPr>
          <w:sz w:val="24"/>
        </w:rPr>
        <w:t>判停表计分。</w:t>
      </w:r>
    </w:p>
    <w:p w14:paraId="7584B15F" w14:textId="77777777" w:rsidR="00E91817" w:rsidRDefault="00000000">
      <w:pPr>
        <w:pStyle w:val="3"/>
        <w:numPr>
          <w:ilvl w:val="0"/>
          <w:numId w:val="46"/>
        </w:numPr>
        <w:tabs>
          <w:tab w:val="left" w:pos="501"/>
        </w:tabs>
        <w:spacing w:line="278" w:lineRule="exact"/>
      </w:pPr>
      <w:r>
        <w:t>犯规</w:t>
      </w:r>
    </w:p>
    <w:p w14:paraId="7E957003" w14:textId="77777777" w:rsidR="00E91817" w:rsidRDefault="00000000">
      <w:pPr>
        <w:pStyle w:val="a4"/>
        <w:numPr>
          <w:ilvl w:val="1"/>
          <w:numId w:val="46"/>
        </w:numPr>
        <w:tabs>
          <w:tab w:val="left" w:pos="1180"/>
        </w:tabs>
        <w:spacing w:line="275" w:lineRule="exact"/>
        <w:rPr>
          <w:sz w:val="24"/>
        </w:rPr>
      </w:pPr>
      <w:r>
        <w:rPr>
          <w:sz w:val="24"/>
        </w:rPr>
        <w:t>裁判示意参赛队伍进入参赛区准备比赛时，应即时到达，超过2分钟者</w:t>
      </w:r>
    </w:p>
    <w:p w14:paraId="45F70F83" w14:textId="77777777" w:rsidR="00E91817" w:rsidRDefault="00000000">
      <w:pPr>
        <w:spacing w:line="280" w:lineRule="exact"/>
        <w:ind w:left="220"/>
        <w:rPr>
          <w:sz w:val="24"/>
        </w:rPr>
      </w:pPr>
      <w:r>
        <w:rPr>
          <w:sz w:val="24"/>
        </w:rPr>
        <w:t>，将取消比赛资格。</w:t>
      </w:r>
    </w:p>
    <w:p w14:paraId="321AE823" w14:textId="77777777" w:rsidR="00E91817" w:rsidRDefault="00000000">
      <w:pPr>
        <w:pStyle w:val="a4"/>
        <w:numPr>
          <w:ilvl w:val="1"/>
          <w:numId w:val="46"/>
        </w:numPr>
        <w:tabs>
          <w:tab w:val="left" w:pos="1180"/>
        </w:tabs>
        <w:spacing w:before="7" w:line="218" w:lineRule="auto"/>
        <w:ind w:left="220" w:right="985" w:firstLine="480"/>
        <w:rPr>
          <w:sz w:val="24"/>
        </w:rPr>
      </w:pPr>
      <w:r>
        <w:rPr>
          <w:spacing w:val="-1"/>
          <w:sz w:val="24"/>
        </w:rPr>
        <w:t>任务模型或场地遭到参赛队员及其机器人破坏，将受到警告，并且该</w:t>
      </w:r>
      <w:r>
        <w:rPr>
          <w:sz w:val="24"/>
        </w:rPr>
        <w:t>单项任务得分无效；情节恶劣者，将取消比赛资格。</w:t>
      </w:r>
    </w:p>
    <w:p w14:paraId="4D484E7F" w14:textId="77777777" w:rsidR="00E91817" w:rsidRDefault="00000000">
      <w:pPr>
        <w:pStyle w:val="a4"/>
        <w:numPr>
          <w:ilvl w:val="1"/>
          <w:numId w:val="46"/>
        </w:numPr>
        <w:tabs>
          <w:tab w:val="left" w:pos="1180"/>
        </w:tabs>
        <w:spacing w:before="2" w:line="218" w:lineRule="auto"/>
        <w:ind w:left="220" w:right="985" w:firstLine="480"/>
        <w:rPr>
          <w:sz w:val="24"/>
        </w:rPr>
      </w:pPr>
      <w:r>
        <w:rPr>
          <w:spacing w:val="-1"/>
          <w:sz w:val="24"/>
        </w:rPr>
        <w:t>参赛学生未经裁判许可，不得在调试期间与家长或教练员联系，违者</w:t>
      </w:r>
      <w:r>
        <w:rPr>
          <w:sz w:val="24"/>
        </w:rPr>
        <w:t>将予以警告或取消比赛资格。</w:t>
      </w:r>
    </w:p>
    <w:p w14:paraId="69F8386C" w14:textId="77777777" w:rsidR="00E91817" w:rsidRDefault="00000000">
      <w:pPr>
        <w:pStyle w:val="a4"/>
        <w:numPr>
          <w:ilvl w:val="1"/>
          <w:numId w:val="46"/>
        </w:numPr>
        <w:tabs>
          <w:tab w:val="left" w:pos="1180"/>
        </w:tabs>
        <w:spacing w:line="218" w:lineRule="auto"/>
        <w:ind w:left="220" w:right="985" w:firstLine="480"/>
        <w:rPr>
          <w:sz w:val="24"/>
        </w:rPr>
      </w:pPr>
      <w:r>
        <w:rPr>
          <w:spacing w:val="-1"/>
          <w:sz w:val="24"/>
        </w:rPr>
        <w:t>不听从裁判指示将予以警告。干扰到比赛正常流程或者影响到其他参</w:t>
      </w:r>
      <w:r>
        <w:rPr>
          <w:sz w:val="24"/>
        </w:rPr>
        <w:t>赛队伍时，情节恶劣者，将取消比赛资格。</w:t>
      </w:r>
    </w:p>
    <w:p w14:paraId="729982B7" w14:textId="77777777" w:rsidR="00E91817" w:rsidRDefault="00000000">
      <w:pPr>
        <w:pStyle w:val="3"/>
        <w:numPr>
          <w:ilvl w:val="0"/>
          <w:numId w:val="46"/>
        </w:numPr>
        <w:tabs>
          <w:tab w:val="left" w:pos="501"/>
        </w:tabs>
        <w:spacing w:line="278" w:lineRule="exact"/>
      </w:pPr>
      <w:r>
        <w:t>获胜名次排列规则</w:t>
      </w:r>
    </w:p>
    <w:p w14:paraId="06388D83" w14:textId="77777777" w:rsidR="00E91817" w:rsidRDefault="00000000">
      <w:pPr>
        <w:spacing w:before="3" w:line="218" w:lineRule="auto"/>
        <w:ind w:left="220" w:right="865" w:firstLine="480"/>
        <w:rPr>
          <w:sz w:val="24"/>
        </w:rPr>
      </w:pPr>
      <w:r>
        <w:rPr>
          <w:sz w:val="24"/>
        </w:rPr>
        <w:t>取两轮得分中较高得分为最终得分,如出现同分，高分轮次时间较短者，排名在前。</w:t>
      </w:r>
    </w:p>
    <w:p w14:paraId="429984C6" w14:textId="77777777" w:rsidR="00E91817" w:rsidRDefault="00E91817">
      <w:pPr>
        <w:pStyle w:val="a3"/>
        <w:spacing w:before="8"/>
        <w:rPr>
          <w:sz w:val="21"/>
        </w:rPr>
      </w:pPr>
    </w:p>
    <w:p w14:paraId="168783E3" w14:textId="77777777" w:rsidR="00E91817" w:rsidRDefault="00000000">
      <w:pPr>
        <w:ind w:right="620"/>
        <w:jc w:val="center"/>
        <w:rPr>
          <w:sz w:val="32"/>
        </w:rPr>
      </w:pPr>
      <w:r>
        <w:rPr>
          <w:sz w:val="32"/>
        </w:rPr>
        <w:t>人工智能-智慧社区竞赛记分表</w:t>
      </w:r>
    </w:p>
    <w:p w14:paraId="67DB5AC7" w14:textId="77777777" w:rsidR="00E91817" w:rsidRDefault="00000000">
      <w:pPr>
        <w:tabs>
          <w:tab w:val="left" w:pos="4199"/>
          <w:tab w:val="left" w:pos="6385"/>
        </w:tabs>
        <w:spacing w:before="78"/>
        <w:ind w:left="2360"/>
        <w:rPr>
          <w:sz w:val="23"/>
        </w:rPr>
      </w:pPr>
      <w:r>
        <w:rPr>
          <w:sz w:val="23"/>
        </w:rPr>
        <w:t>组别</w:t>
      </w:r>
      <w:r>
        <w:rPr>
          <w:spacing w:val="-3"/>
          <w:sz w:val="23"/>
        </w:rPr>
        <w:t>：</w:t>
      </w:r>
      <w:r>
        <w:rPr>
          <w:spacing w:val="-3"/>
          <w:sz w:val="23"/>
          <w:u w:val="single"/>
        </w:rPr>
        <w:t xml:space="preserve"> </w:t>
      </w:r>
      <w:r>
        <w:rPr>
          <w:spacing w:val="-3"/>
          <w:sz w:val="23"/>
          <w:u w:val="single"/>
        </w:rPr>
        <w:tab/>
      </w:r>
      <w:r>
        <w:rPr>
          <w:sz w:val="23"/>
        </w:rPr>
        <w:t>参赛学校</w:t>
      </w:r>
      <w:r>
        <w:rPr>
          <w:spacing w:val="1"/>
          <w:sz w:val="23"/>
        </w:rPr>
        <w:t xml:space="preserve"> </w:t>
      </w:r>
      <w:r>
        <w:rPr>
          <w:sz w:val="23"/>
        </w:rPr>
        <w:t>：</w:t>
      </w:r>
      <w:r>
        <w:rPr>
          <w:sz w:val="23"/>
          <w:u w:val="single"/>
        </w:rPr>
        <w:t xml:space="preserve"> </w:t>
      </w:r>
      <w:r>
        <w:rPr>
          <w:sz w:val="23"/>
          <w:u w:val="single"/>
        </w:rPr>
        <w:tab/>
      </w:r>
      <w:r>
        <w:rPr>
          <w:sz w:val="23"/>
        </w:rPr>
        <w:t>队伍编号：</w:t>
      </w:r>
    </w:p>
    <w:tbl>
      <w:tblPr>
        <w:tblW w:w="0" w:type="auto"/>
        <w:tblInd w:w="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15"/>
        <w:gridCol w:w="1134"/>
        <w:gridCol w:w="1797"/>
        <w:gridCol w:w="425"/>
        <w:gridCol w:w="2030"/>
      </w:tblGrid>
      <w:tr w:rsidR="00E91817" w14:paraId="6F7ABDD5" w14:textId="77777777">
        <w:trPr>
          <w:trHeight w:val="850"/>
        </w:trPr>
        <w:tc>
          <w:tcPr>
            <w:tcW w:w="1715" w:type="dxa"/>
          </w:tcPr>
          <w:p w14:paraId="653670CA" w14:textId="77777777" w:rsidR="00E91817" w:rsidRDefault="00E91817">
            <w:pPr>
              <w:pStyle w:val="TableParagraph"/>
              <w:spacing w:before="11"/>
              <w:rPr>
                <w:sz w:val="29"/>
              </w:rPr>
            </w:pPr>
          </w:p>
          <w:p w14:paraId="7491CFD2" w14:textId="77777777" w:rsidR="00E91817" w:rsidRDefault="00000000">
            <w:pPr>
              <w:pStyle w:val="TableParagraph"/>
              <w:ind w:left="258" w:right="252"/>
              <w:jc w:val="center"/>
              <w:rPr>
                <w:b/>
                <w:sz w:val="23"/>
              </w:rPr>
            </w:pPr>
            <w:r>
              <w:rPr>
                <w:b/>
                <w:sz w:val="23"/>
              </w:rPr>
              <w:t>评分项目</w:t>
            </w:r>
          </w:p>
        </w:tc>
        <w:tc>
          <w:tcPr>
            <w:tcW w:w="1134" w:type="dxa"/>
          </w:tcPr>
          <w:p w14:paraId="18DE8E59" w14:textId="77777777" w:rsidR="00E91817" w:rsidRDefault="00E91817">
            <w:pPr>
              <w:pStyle w:val="TableParagraph"/>
              <w:spacing w:before="11"/>
              <w:rPr>
                <w:sz w:val="29"/>
              </w:rPr>
            </w:pPr>
          </w:p>
          <w:p w14:paraId="2D07A4E8" w14:textId="77777777" w:rsidR="00E91817" w:rsidRDefault="00000000">
            <w:pPr>
              <w:pStyle w:val="TableParagraph"/>
              <w:ind w:left="185" w:right="175"/>
              <w:jc w:val="center"/>
              <w:rPr>
                <w:b/>
                <w:sz w:val="23"/>
              </w:rPr>
            </w:pPr>
            <w:r>
              <w:rPr>
                <w:b/>
                <w:sz w:val="23"/>
              </w:rPr>
              <w:t>计分</w:t>
            </w:r>
          </w:p>
        </w:tc>
        <w:tc>
          <w:tcPr>
            <w:tcW w:w="1797" w:type="dxa"/>
          </w:tcPr>
          <w:p w14:paraId="194E1114" w14:textId="77777777" w:rsidR="00E91817" w:rsidRDefault="00E91817">
            <w:pPr>
              <w:pStyle w:val="TableParagraph"/>
              <w:spacing w:before="11"/>
              <w:rPr>
                <w:sz w:val="29"/>
              </w:rPr>
            </w:pPr>
          </w:p>
          <w:p w14:paraId="62F1F9F7" w14:textId="77777777" w:rsidR="00E91817" w:rsidRDefault="00000000">
            <w:pPr>
              <w:pStyle w:val="TableParagraph"/>
              <w:ind w:left="323"/>
              <w:rPr>
                <w:b/>
                <w:sz w:val="23"/>
              </w:rPr>
            </w:pPr>
            <w:r>
              <w:rPr>
                <w:b/>
                <w:sz w:val="23"/>
              </w:rPr>
              <w:t>第一轮得分</w:t>
            </w:r>
          </w:p>
        </w:tc>
        <w:tc>
          <w:tcPr>
            <w:tcW w:w="425" w:type="dxa"/>
          </w:tcPr>
          <w:p w14:paraId="780F606E" w14:textId="77777777" w:rsidR="00E91817" w:rsidRDefault="00E91817">
            <w:pPr>
              <w:pStyle w:val="TableParagraph"/>
              <w:rPr>
                <w:rFonts w:ascii="Times New Roman"/>
                <w:sz w:val="24"/>
              </w:rPr>
            </w:pPr>
          </w:p>
        </w:tc>
        <w:tc>
          <w:tcPr>
            <w:tcW w:w="2030" w:type="dxa"/>
          </w:tcPr>
          <w:p w14:paraId="00F344CA" w14:textId="77777777" w:rsidR="00E91817" w:rsidRDefault="00E91817">
            <w:pPr>
              <w:pStyle w:val="TableParagraph"/>
              <w:spacing w:before="11"/>
              <w:rPr>
                <w:sz w:val="29"/>
              </w:rPr>
            </w:pPr>
          </w:p>
          <w:p w14:paraId="0FA2B15C" w14:textId="77777777" w:rsidR="00E91817" w:rsidRDefault="00000000">
            <w:pPr>
              <w:pStyle w:val="TableParagraph"/>
              <w:ind w:left="439"/>
              <w:rPr>
                <w:b/>
                <w:sz w:val="23"/>
              </w:rPr>
            </w:pPr>
            <w:r>
              <w:rPr>
                <w:b/>
                <w:sz w:val="23"/>
              </w:rPr>
              <w:t>第二轮得分</w:t>
            </w:r>
          </w:p>
        </w:tc>
      </w:tr>
      <w:tr w:rsidR="00E91817" w14:paraId="34396C55" w14:textId="77777777">
        <w:trPr>
          <w:trHeight w:val="707"/>
        </w:trPr>
        <w:tc>
          <w:tcPr>
            <w:tcW w:w="1715" w:type="dxa"/>
          </w:tcPr>
          <w:p w14:paraId="52D18E8C" w14:textId="77777777" w:rsidR="00E91817" w:rsidRDefault="00E91817">
            <w:pPr>
              <w:pStyle w:val="TableParagraph"/>
              <w:spacing w:before="2"/>
              <w:rPr>
                <w:sz w:val="24"/>
              </w:rPr>
            </w:pPr>
          </w:p>
          <w:p w14:paraId="4C568453" w14:textId="77777777" w:rsidR="00E91817" w:rsidRDefault="00000000">
            <w:pPr>
              <w:pStyle w:val="TableParagraph"/>
              <w:ind w:left="258" w:right="257"/>
              <w:jc w:val="center"/>
              <w:rPr>
                <w:sz w:val="23"/>
              </w:rPr>
            </w:pPr>
            <w:r>
              <w:rPr>
                <w:sz w:val="23"/>
              </w:rPr>
              <w:t>启动奖励</w:t>
            </w:r>
          </w:p>
        </w:tc>
        <w:tc>
          <w:tcPr>
            <w:tcW w:w="1134" w:type="dxa"/>
          </w:tcPr>
          <w:p w14:paraId="2E1F3A79" w14:textId="77777777" w:rsidR="00E91817" w:rsidRDefault="00E91817">
            <w:pPr>
              <w:pStyle w:val="TableParagraph"/>
              <w:spacing w:before="2"/>
              <w:rPr>
                <w:sz w:val="24"/>
              </w:rPr>
            </w:pPr>
          </w:p>
          <w:p w14:paraId="7F12F105" w14:textId="77777777" w:rsidR="00E91817" w:rsidRDefault="00000000">
            <w:pPr>
              <w:pStyle w:val="TableParagraph"/>
              <w:ind w:left="1"/>
              <w:jc w:val="center"/>
              <w:rPr>
                <w:sz w:val="23"/>
              </w:rPr>
            </w:pPr>
            <w:r>
              <w:rPr>
                <w:sz w:val="23"/>
              </w:rPr>
              <w:t>5</w:t>
            </w:r>
          </w:p>
        </w:tc>
        <w:tc>
          <w:tcPr>
            <w:tcW w:w="1797" w:type="dxa"/>
          </w:tcPr>
          <w:p w14:paraId="14B54E72" w14:textId="77777777" w:rsidR="00E91817" w:rsidRDefault="00E91817">
            <w:pPr>
              <w:pStyle w:val="TableParagraph"/>
              <w:rPr>
                <w:rFonts w:ascii="Times New Roman"/>
                <w:sz w:val="24"/>
              </w:rPr>
            </w:pPr>
          </w:p>
        </w:tc>
        <w:tc>
          <w:tcPr>
            <w:tcW w:w="425" w:type="dxa"/>
          </w:tcPr>
          <w:p w14:paraId="0A8F282F" w14:textId="77777777" w:rsidR="00E91817" w:rsidRDefault="00E91817">
            <w:pPr>
              <w:pStyle w:val="TableParagraph"/>
              <w:rPr>
                <w:rFonts w:ascii="Times New Roman"/>
                <w:sz w:val="24"/>
              </w:rPr>
            </w:pPr>
          </w:p>
        </w:tc>
        <w:tc>
          <w:tcPr>
            <w:tcW w:w="2030" w:type="dxa"/>
          </w:tcPr>
          <w:p w14:paraId="31055277" w14:textId="77777777" w:rsidR="00E91817" w:rsidRDefault="00E91817">
            <w:pPr>
              <w:pStyle w:val="TableParagraph"/>
              <w:rPr>
                <w:rFonts w:ascii="Times New Roman"/>
                <w:sz w:val="24"/>
              </w:rPr>
            </w:pPr>
          </w:p>
        </w:tc>
      </w:tr>
      <w:tr w:rsidR="00E91817" w14:paraId="5BE87F43" w14:textId="77777777">
        <w:trPr>
          <w:trHeight w:val="688"/>
        </w:trPr>
        <w:tc>
          <w:tcPr>
            <w:tcW w:w="1715" w:type="dxa"/>
          </w:tcPr>
          <w:p w14:paraId="19FDCF33" w14:textId="77777777" w:rsidR="00E91817" w:rsidRDefault="00E91817">
            <w:pPr>
              <w:pStyle w:val="TableParagraph"/>
              <w:spacing w:before="7"/>
              <w:rPr>
                <w:sz w:val="23"/>
              </w:rPr>
            </w:pPr>
          </w:p>
          <w:p w14:paraId="39029498" w14:textId="77777777" w:rsidR="00E91817" w:rsidRDefault="00000000">
            <w:pPr>
              <w:pStyle w:val="TableParagraph"/>
              <w:ind w:left="258" w:right="257"/>
              <w:jc w:val="center"/>
              <w:rPr>
                <w:sz w:val="23"/>
              </w:rPr>
            </w:pPr>
            <w:r>
              <w:rPr>
                <w:sz w:val="23"/>
              </w:rPr>
              <w:t>物资获取</w:t>
            </w:r>
          </w:p>
        </w:tc>
        <w:tc>
          <w:tcPr>
            <w:tcW w:w="1134" w:type="dxa"/>
          </w:tcPr>
          <w:p w14:paraId="330B667C" w14:textId="77777777" w:rsidR="00E91817" w:rsidRDefault="00E91817">
            <w:pPr>
              <w:pStyle w:val="TableParagraph"/>
              <w:spacing w:before="7"/>
              <w:rPr>
                <w:sz w:val="23"/>
              </w:rPr>
            </w:pPr>
          </w:p>
          <w:p w14:paraId="57675FAA" w14:textId="77777777" w:rsidR="00E91817" w:rsidRDefault="00000000">
            <w:pPr>
              <w:pStyle w:val="TableParagraph"/>
              <w:ind w:left="177" w:right="178"/>
              <w:jc w:val="center"/>
              <w:rPr>
                <w:sz w:val="23"/>
              </w:rPr>
            </w:pPr>
            <w:r>
              <w:rPr>
                <w:sz w:val="23"/>
              </w:rPr>
              <w:t>10</w:t>
            </w:r>
          </w:p>
        </w:tc>
        <w:tc>
          <w:tcPr>
            <w:tcW w:w="1797" w:type="dxa"/>
          </w:tcPr>
          <w:p w14:paraId="33CDD493" w14:textId="77777777" w:rsidR="00E91817" w:rsidRDefault="00E91817">
            <w:pPr>
              <w:pStyle w:val="TableParagraph"/>
              <w:rPr>
                <w:rFonts w:ascii="Times New Roman"/>
                <w:sz w:val="24"/>
              </w:rPr>
            </w:pPr>
          </w:p>
        </w:tc>
        <w:tc>
          <w:tcPr>
            <w:tcW w:w="425" w:type="dxa"/>
          </w:tcPr>
          <w:p w14:paraId="7A60E0BE" w14:textId="77777777" w:rsidR="00E91817" w:rsidRDefault="00E91817">
            <w:pPr>
              <w:pStyle w:val="TableParagraph"/>
              <w:rPr>
                <w:rFonts w:ascii="Times New Roman"/>
                <w:sz w:val="24"/>
              </w:rPr>
            </w:pPr>
          </w:p>
        </w:tc>
        <w:tc>
          <w:tcPr>
            <w:tcW w:w="2030" w:type="dxa"/>
          </w:tcPr>
          <w:p w14:paraId="719AD4F4" w14:textId="77777777" w:rsidR="00E91817" w:rsidRDefault="00E91817">
            <w:pPr>
              <w:pStyle w:val="TableParagraph"/>
              <w:rPr>
                <w:rFonts w:ascii="Times New Roman"/>
                <w:sz w:val="24"/>
              </w:rPr>
            </w:pPr>
          </w:p>
        </w:tc>
      </w:tr>
    </w:tbl>
    <w:p w14:paraId="01671977" w14:textId="77777777" w:rsidR="00E91817" w:rsidRDefault="00E91817">
      <w:pPr>
        <w:rPr>
          <w:rFonts w:ascii="Times New Roman"/>
          <w:sz w:val="24"/>
        </w:rPr>
        <w:sectPr w:rsidR="00E91817">
          <w:pgSz w:w="11910" w:h="16840"/>
          <w:pgMar w:top="1420" w:right="960" w:bottom="280" w:left="15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22"/>
      </w:tblGrid>
      <w:tr w:rsidR="00E91817" w14:paraId="5C751350" w14:textId="77777777">
        <w:trPr>
          <w:trHeight w:val="8429"/>
        </w:trPr>
        <w:tc>
          <w:tcPr>
            <w:tcW w:w="8522" w:type="dxa"/>
          </w:tcPr>
          <w:p w14:paraId="6B48A1D3" w14:textId="77777777" w:rsidR="00E91817" w:rsidRDefault="00E91817">
            <w:pPr>
              <w:pStyle w:val="TableParagraph"/>
              <w:rPr>
                <w:rFonts w:ascii="Times New Roman"/>
                <w:sz w:val="24"/>
              </w:rPr>
            </w:pPr>
          </w:p>
        </w:tc>
      </w:tr>
      <w:tr w:rsidR="00E91817" w14:paraId="591F7F3E" w14:textId="77777777">
        <w:trPr>
          <w:trHeight w:val="755"/>
        </w:trPr>
        <w:tc>
          <w:tcPr>
            <w:tcW w:w="8522" w:type="dxa"/>
          </w:tcPr>
          <w:p w14:paraId="1272CC97" w14:textId="77777777" w:rsidR="00E91817" w:rsidRDefault="00E91817">
            <w:pPr>
              <w:pStyle w:val="TableParagraph"/>
              <w:rPr>
                <w:rFonts w:ascii="Times New Roman"/>
                <w:sz w:val="24"/>
              </w:rPr>
            </w:pPr>
          </w:p>
        </w:tc>
      </w:tr>
      <w:tr w:rsidR="00E91817" w14:paraId="3699D0DB" w14:textId="77777777">
        <w:trPr>
          <w:trHeight w:val="755"/>
        </w:trPr>
        <w:tc>
          <w:tcPr>
            <w:tcW w:w="8522" w:type="dxa"/>
          </w:tcPr>
          <w:p w14:paraId="286144D1" w14:textId="77777777" w:rsidR="00E91817" w:rsidRDefault="00000000">
            <w:pPr>
              <w:pStyle w:val="TableParagraph"/>
              <w:spacing w:before="172"/>
              <w:ind w:left="107"/>
              <w:rPr>
                <w:b/>
                <w:sz w:val="32"/>
              </w:rPr>
            </w:pPr>
            <w:r>
              <w:rPr>
                <w:b/>
                <w:sz w:val="32"/>
              </w:rPr>
              <w:t>6.智能驾驶挑战赛</w:t>
            </w:r>
          </w:p>
        </w:tc>
      </w:tr>
      <w:tr w:rsidR="00E91817" w14:paraId="4A5BC3A6" w14:textId="77777777">
        <w:trPr>
          <w:trHeight w:val="2931"/>
        </w:trPr>
        <w:tc>
          <w:tcPr>
            <w:tcW w:w="8522" w:type="dxa"/>
          </w:tcPr>
          <w:p w14:paraId="45EE2D9C" w14:textId="77777777" w:rsidR="00E91817" w:rsidRDefault="00000000">
            <w:pPr>
              <w:pStyle w:val="TableParagraph"/>
              <w:numPr>
                <w:ilvl w:val="0"/>
                <w:numId w:val="47"/>
              </w:numPr>
              <w:tabs>
                <w:tab w:val="left" w:pos="389"/>
              </w:tabs>
              <w:spacing w:before="172"/>
              <w:ind w:hanging="282"/>
              <w:jc w:val="both"/>
              <w:rPr>
                <w:b/>
                <w:sz w:val="28"/>
              </w:rPr>
            </w:pPr>
            <w:r>
              <w:rPr>
                <w:b/>
                <w:sz w:val="28"/>
              </w:rPr>
              <w:t>主题简介</w:t>
            </w:r>
          </w:p>
          <w:p w14:paraId="5D58A185" w14:textId="77777777" w:rsidR="00E91817" w:rsidRDefault="00000000">
            <w:pPr>
              <w:pStyle w:val="TableParagraph"/>
              <w:spacing w:before="3" w:line="242" w:lineRule="auto"/>
              <w:ind w:left="107" w:right="95" w:firstLine="480"/>
              <w:jc w:val="both"/>
              <w:rPr>
                <w:sz w:val="24"/>
              </w:rPr>
            </w:pPr>
            <w:r>
              <w:rPr>
                <w:sz w:val="24"/>
              </w:rPr>
              <w:t>智能驾驶是通过人工智能辅助或代替人进行汽车驾驶行为，它可以弥补人类驾驶员存在的缺陷。本项目使学生通过对程序的编写与调试了解智能驾驶的基本概念以及运作流程。</w:t>
            </w:r>
          </w:p>
          <w:p w14:paraId="2C396214" w14:textId="77777777" w:rsidR="00E91817" w:rsidRDefault="00000000">
            <w:pPr>
              <w:pStyle w:val="TableParagraph"/>
              <w:numPr>
                <w:ilvl w:val="0"/>
                <w:numId w:val="47"/>
              </w:numPr>
              <w:tabs>
                <w:tab w:val="left" w:pos="389"/>
              </w:tabs>
              <w:spacing w:before="3"/>
              <w:ind w:hanging="282"/>
              <w:jc w:val="both"/>
              <w:rPr>
                <w:b/>
                <w:sz w:val="28"/>
              </w:rPr>
            </w:pPr>
            <w:r>
              <w:rPr>
                <w:b/>
                <w:sz w:val="28"/>
              </w:rPr>
              <w:t>场地与环境</w:t>
            </w:r>
          </w:p>
          <w:p w14:paraId="30746F49" w14:textId="77777777" w:rsidR="00E91817" w:rsidRDefault="00000000">
            <w:pPr>
              <w:pStyle w:val="TableParagraph"/>
              <w:numPr>
                <w:ilvl w:val="1"/>
                <w:numId w:val="47"/>
              </w:numPr>
              <w:tabs>
                <w:tab w:val="left" w:pos="1071"/>
              </w:tabs>
              <w:spacing w:before="5"/>
              <w:ind w:hanging="484"/>
              <w:jc w:val="both"/>
              <w:rPr>
                <w:b/>
                <w:sz w:val="24"/>
              </w:rPr>
            </w:pPr>
            <w:r>
              <w:rPr>
                <w:b/>
                <w:sz w:val="24"/>
              </w:rPr>
              <w:t>场地构成</w:t>
            </w:r>
          </w:p>
          <w:p w14:paraId="7DDE0B13" w14:textId="77777777" w:rsidR="00E91817" w:rsidRDefault="00000000">
            <w:pPr>
              <w:pStyle w:val="TableParagraph"/>
              <w:spacing w:before="2" w:line="242" w:lineRule="auto"/>
              <w:ind w:left="107" w:right="98" w:firstLine="480"/>
              <w:jc w:val="both"/>
              <w:rPr>
                <w:sz w:val="24"/>
              </w:rPr>
            </w:pPr>
            <w:r>
              <w:rPr>
                <w:sz w:val="24"/>
              </w:rPr>
              <w:t>比赛地图尺寸为长 2400mm*宽 1200mm，含边框线外缘。场地中的线宽约为25mm。场地俯视图及任务位置区域见图 1、图 2。</w:t>
            </w:r>
          </w:p>
        </w:tc>
      </w:tr>
    </w:tbl>
    <w:p w14:paraId="3D6D98F0" w14:textId="77777777" w:rsidR="00E91817" w:rsidRDefault="00000000">
      <w:pPr>
        <w:rPr>
          <w:sz w:val="2"/>
          <w:szCs w:val="2"/>
        </w:rPr>
      </w:pPr>
      <w:r>
        <w:rPr>
          <w:noProof/>
        </w:rPr>
        <mc:AlternateContent>
          <mc:Choice Requires="wps">
            <w:drawing>
              <wp:anchor distT="0" distB="0" distL="114300" distR="114300" simplePos="0" relativeHeight="251672576" behindDoc="0" locked="0" layoutInCell="1" allowOverlap="1" wp14:anchorId="5446FEA9" wp14:editId="42A47ABA">
                <wp:simplePos x="0" y="0"/>
                <wp:positionH relativeFrom="page">
                  <wp:posOffset>1522095</wp:posOffset>
                </wp:positionH>
                <wp:positionV relativeFrom="page">
                  <wp:posOffset>1028700</wp:posOffset>
                </wp:positionV>
                <wp:extent cx="4518660" cy="4579620"/>
                <wp:effectExtent l="0" t="0" r="0" b="0"/>
                <wp:wrapNone/>
                <wp:docPr id="50" name="文本框 22"/>
                <wp:cNvGraphicFramePr/>
                <a:graphic xmlns:a="http://schemas.openxmlformats.org/drawingml/2006/main">
                  <a:graphicData uri="http://schemas.microsoft.com/office/word/2010/wordprocessingShape">
                    <wps:wsp>
                      <wps:cNvSpPr txBox="1"/>
                      <wps:spPr>
                        <a:xfrm>
                          <a:off x="0" y="0"/>
                          <a:ext cx="4518660" cy="4579620"/>
                        </a:xfrm>
                        <a:prstGeom prst="rect">
                          <a:avLst/>
                        </a:prstGeom>
                        <a:noFill/>
                        <a:ln>
                          <a:noFill/>
                        </a:ln>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15"/>
                              <w:gridCol w:w="1134"/>
                              <w:gridCol w:w="1797"/>
                              <w:gridCol w:w="425"/>
                              <w:gridCol w:w="2030"/>
                            </w:tblGrid>
                            <w:tr w:rsidR="00E91817" w14:paraId="7252181D" w14:textId="77777777">
                              <w:trPr>
                                <w:trHeight w:val="700"/>
                              </w:trPr>
                              <w:tc>
                                <w:tcPr>
                                  <w:tcW w:w="1715" w:type="dxa"/>
                                </w:tcPr>
                                <w:p w14:paraId="2DBC815D" w14:textId="77777777" w:rsidR="00E91817" w:rsidRDefault="00E91817">
                                  <w:pPr>
                                    <w:pStyle w:val="TableParagraph"/>
                                    <w:spacing w:before="11"/>
                                    <w:rPr>
                                      <w:sz w:val="23"/>
                                    </w:rPr>
                                  </w:pPr>
                                </w:p>
                                <w:p w14:paraId="33BB9C23" w14:textId="77777777" w:rsidR="00E91817" w:rsidRDefault="00000000">
                                  <w:pPr>
                                    <w:pStyle w:val="TableParagraph"/>
                                    <w:ind w:left="258" w:right="257"/>
                                    <w:jc w:val="center"/>
                                    <w:rPr>
                                      <w:sz w:val="23"/>
                                    </w:rPr>
                                  </w:pPr>
                                  <w:r>
                                    <w:rPr>
                                      <w:sz w:val="23"/>
                                    </w:rPr>
                                    <w:t>到达中转区</w:t>
                                  </w:r>
                                </w:p>
                              </w:tc>
                              <w:tc>
                                <w:tcPr>
                                  <w:tcW w:w="1134" w:type="dxa"/>
                                </w:tcPr>
                                <w:p w14:paraId="3F61ABE7" w14:textId="77777777" w:rsidR="00E91817" w:rsidRDefault="00E91817">
                                  <w:pPr>
                                    <w:pStyle w:val="TableParagraph"/>
                                    <w:spacing w:before="11"/>
                                    <w:rPr>
                                      <w:sz w:val="23"/>
                                    </w:rPr>
                                  </w:pPr>
                                </w:p>
                                <w:p w14:paraId="210C97CF" w14:textId="77777777" w:rsidR="00E91817" w:rsidRDefault="00000000">
                                  <w:pPr>
                                    <w:pStyle w:val="TableParagraph"/>
                                    <w:ind w:left="177" w:right="178"/>
                                    <w:jc w:val="center"/>
                                    <w:rPr>
                                      <w:sz w:val="23"/>
                                    </w:rPr>
                                  </w:pPr>
                                  <w:r>
                                    <w:rPr>
                                      <w:sz w:val="23"/>
                                    </w:rPr>
                                    <w:t>15</w:t>
                                  </w:r>
                                </w:p>
                              </w:tc>
                              <w:tc>
                                <w:tcPr>
                                  <w:tcW w:w="1797" w:type="dxa"/>
                                </w:tcPr>
                                <w:p w14:paraId="7B28A056" w14:textId="77777777" w:rsidR="00E91817" w:rsidRDefault="00E91817">
                                  <w:pPr>
                                    <w:pStyle w:val="TableParagraph"/>
                                    <w:rPr>
                                      <w:rFonts w:ascii="Times New Roman"/>
                                      <w:sz w:val="24"/>
                                    </w:rPr>
                                  </w:pPr>
                                </w:p>
                              </w:tc>
                              <w:tc>
                                <w:tcPr>
                                  <w:tcW w:w="425" w:type="dxa"/>
                                </w:tcPr>
                                <w:p w14:paraId="609BEFA9" w14:textId="77777777" w:rsidR="00E91817" w:rsidRDefault="00E91817">
                                  <w:pPr>
                                    <w:pStyle w:val="TableParagraph"/>
                                    <w:rPr>
                                      <w:rFonts w:ascii="Times New Roman"/>
                                      <w:sz w:val="24"/>
                                    </w:rPr>
                                  </w:pPr>
                                </w:p>
                              </w:tc>
                              <w:tc>
                                <w:tcPr>
                                  <w:tcW w:w="2030" w:type="dxa"/>
                                </w:tcPr>
                                <w:p w14:paraId="5946204D" w14:textId="77777777" w:rsidR="00E91817" w:rsidRDefault="00E91817">
                                  <w:pPr>
                                    <w:pStyle w:val="TableParagraph"/>
                                    <w:rPr>
                                      <w:rFonts w:ascii="Times New Roman"/>
                                      <w:sz w:val="24"/>
                                    </w:rPr>
                                  </w:pPr>
                                </w:p>
                              </w:tc>
                            </w:tr>
                            <w:tr w:rsidR="00E91817" w14:paraId="4F958D79" w14:textId="77777777">
                              <w:trPr>
                                <w:trHeight w:val="695"/>
                              </w:trPr>
                              <w:tc>
                                <w:tcPr>
                                  <w:tcW w:w="1715" w:type="dxa"/>
                                </w:tcPr>
                                <w:p w14:paraId="52741130" w14:textId="77777777" w:rsidR="00E91817" w:rsidRDefault="00E91817">
                                  <w:pPr>
                                    <w:pStyle w:val="TableParagraph"/>
                                    <w:spacing w:before="9"/>
                                    <w:rPr>
                                      <w:sz w:val="23"/>
                                    </w:rPr>
                                  </w:pPr>
                                </w:p>
                                <w:p w14:paraId="49C433A1" w14:textId="77777777" w:rsidR="00E91817" w:rsidRDefault="00000000">
                                  <w:pPr>
                                    <w:pStyle w:val="TableParagraph"/>
                                    <w:ind w:left="258" w:right="257"/>
                                    <w:jc w:val="center"/>
                                    <w:rPr>
                                      <w:sz w:val="23"/>
                                    </w:rPr>
                                  </w:pPr>
                                  <w:r>
                                    <w:rPr>
                                      <w:sz w:val="23"/>
                                    </w:rPr>
                                    <w:t>物资中转</w:t>
                                  </w:r>
                                </w:p>
                              </w:tc>
                              <w:tc>
                                <w:tcPr>
                                  <w:tcW w:w="1134" w:type="dxa"/>
                                </w:tcPr>
                                <w:p w14:paraId="06FD957D" w14:textId="77777777" w:rsidR="00E91817" w:rsidRDefault="00E91817">
                                  <w:pPr>
                                    <w:pStyle w:val="TableParagraph"/>
                                    <w:spacing w:before="9"/>
                                    <w:rPr>
                                      <w:sz w:val="23"/>
                                    </w:rPr>
                                  </w:pPr>
                                </w:p>
                                <w:p w14:paraId="495C8266" w14:textId="77777777" w:rsidR="00E91817" w:rsidRDefault="00000000">
                                  <w:pPr>
                                    <w:pStyle w:val="TableParagraph"/>
                                    <w:ind w:left="177" w:right="178"/>
                                    <w:jc w:val="center"/>
                                    <w:rPr>
                                      <w:sz w:val="23"/>
                                    </w:rPr>
                                  </w:pPr>
                                  <w:r>
                                    <w:rPr>
                                      <w:sz w:val="23"/>
                                    </w:rPr>
                                    <w:t>10</w:t>
                                  </w:r>
                                </w:p>
                              </w:tc>
                              <w:tc>
                                <w:tcPr>
                                  <w:tcW w:w="1797" w:type="dxa"/>
                                </w:tcPr>
                                <w:p w14:paraId="7D036069" w14:textId="77777777" w:rsidR="00E91817" w:rsidRDefault="00E91817">
                                  <w:pPr>
                                    <w:pStyle w:val="TableParagraph"/>
                                    <w:rPr>
                                      <w:rFonts w:ascii="Times New Roman"/>
                                      <w:sz w:val="24"/>
                                    </w:rPr>
                                  </w:pPr>
                                </w:p>
                              </w:tc>
                              <w:tc>
                                <w:tcPr>
                                  <w:tcW w:w="425" w:type="dxa"/>
                                </w:tcPr>
                                <w:p w14:paraId="0596A8CA" w14:textId="77777777" w:rsidR="00E91817" w:rsidRDefault="00E91817">
                                  <w:pPr>
                                    <w:pStyle w:val="TableParagraph"/>
                                    <w:rPr>
                                      <w:rFonts w:ascii="Times New Roman"/>
                                      <w:sz w:val="24"/>
                                    </w:rPr>
                                  </w:pPr>
                                </w:p>
                              </w:tc>
                              <w:tc>
                                <w:tcPr>
                                  <w:tcW w:w="2030" w:type="dxa"/>
                                </w:tcPr>
                                <w:p w14:paraId="7FD5FE9B" w14:textId="77777777" w:rsidR="00E91817" w:rsidRDefault="00E91817">
                                  <w:pPr>
                                    <w:pStyle w:val="TableParagraph"/>
                                    <w:rPr>
                                      <w:rFonts w:ascii="Times New Roman"/>
                                      <w:sz w:val="24"/>
                                    </w:rPr>
                                  </w:pPr>
                                </w:p>
                              </w:tc>
                            </w:tr>
                            <w:tr w:rsidR="00E91817" w14:paraId="20D169D6" w14:textId="77777777">
                              <w:trPr>
                                <w:trHeight w:val="707"/>
                              </w:trPr>
                              <w:tc>
                                <w:tcPr>
                                  <w:tcW w:w="1715" w:type="dxa"/>
                                </w:tcPr>
                                <w:p w14:paraId="37613CE4" w14:textId="77777777" w:rsidR="00E91817" w:rsidRDefault="00E91817">
                                  <w:pPr>
                                    <w:pStyle w:val="TableParagraph"/>
                                    <w:spacing w:before="3"/>
                                    <w:rPr>
                                      <w:sz w:val="24"/>
                                    </w:rPr>
                                  </w:pPr>
                                </w:p>
                                <w:p w14:paraId="2869B9D1" w14:textId="77777777" w:rsidR="00E91817" w:rsidRDefault="00000000">
                                  <w:pPr>
                                    <w:pStyle w:val="TableParagraph"/>
                                    <w:ind w:left="258" w:right="257"/>
                                    <w:jc w:val="center"/>
                                    <w:rPr>
                                      <w:sz w:val="23"/>
                                    </w:rPr>
                                  </w:pPr>
                                  <w:r>
                                    <w:rPr>
                                      <w:sz w:val="23"/>
                                    </w:rPr>
                                    <w:t>物资识别</w:t>
                                  </w:r>
                                </w:p>
                              </w:tc>
                              <w:tc>
                                <w:tcPr>
                                  <w:tcW w:w="1134" w:type="dxa"/>
                                </w:tcPr>
                                <w:p w14:paraId="7B0A493C" w14:textId="77777777" w:rsidR="00E91817" w:rsidRDefault="00E91817">
                                  <w:pPr>
                                    <w:pStyle w:val="TableParagraph"/>
                                    <w:spacing w:before="3"/>
                                    <w:rPr>
                                      <w:sz w:val="24"/>
                                    </w:rPr>
                                  </w:pPr>
                                </w:p>
                                <w:p w14:paraId="54A8797B" w14:textId="77777777" w:rsidR="00E91817" w:rsidRDefault="00000000">
                                  <w:pPr>
                                    <w:pStyle w:val="TableParagraph"/>
                                    <w:ind w:left="177" w:right="178"/>
                                    <w:jc w:val="center"/>
                                    <w:rPr>
                                      <w:sz w:val="23"/>
                                    </w:rPr>
                                  </w:pPr>
                                  <w:r>
                                    <w:rPr>
                                      <w:sz w:val="23"/>
                                    </w:rPr>
                                    <w:t>15</w:t>
                                  </w:r>
                                </w:p>
                              </w:tc>
                              <w:tc>
                                <w:tcPr>
                                  <w:tcW w:w="1797" w:type="dxa"/>
                                </w:tcPr>
                                <w:p w14:paraId="5E495918" w14:textId="77777777" w:rsidR="00E91817" w:rsidRDefault="00E91817">
                                  <w:pPr>
                                    <w:pStyle w:val="TableParagraph"/>
                                    <w:rPr>
                                      <w:rFonts w:ascii="Times New Roman"/>
                                      <w:sz w:val="24"/>
                                    </w:rPr>
                                  </w:pPr>
                                </w:p>
                              </w:tc>
                              <w:tc>
                                <w:tcPr>
                                  <w:tcW w:w="425" w:type="dxa"/>
                                </w:tcPr>
                                <w:p w14:paraId="3EEBDFC3" w14:textId="77777777" w:rsidR="00E91817" w:rsidRDefault="00E91817">
                                  <w:pPr>
                                    <w:pStyle w:val="TableParagraph"/>
                                    <w:rPr>
                                      <w:rFonts w:ascii="Times New Roman"/>
                                      <w:sz w:val="24"/>
                                    </w:rPr>
                                  </w:pPr>
                                </w:p>
                              </w:tc>
                              <w:tc>
                                <w:tcPr>
                                  <w:tcW w:w="2030" w:type="dxa"/>
                                </w:tcPr>
                                <w:p w14:paraId="79F400D8" w14:textId="77777777" w:rsidR="00E91817" w:rsidRDefault="00E91817">
                                  <w:pPr>
                                    <w:pStyle w:val="TableParagraph"/>
                                    <w:rPr>
                                      <w:rFonts w:ascii="Times New Roman"/>
                                      <w:sz w:val="24"/>
                                    </w:rPr>
                                  </w:pPr>
                                </w:p>
                              </w:tc>
                            </w:tr>
                            <w:tr w:rsidR="00E91817" w14:paraId="25762E79" w14:textId="77777777">
                              <w:trPr>
                                <w:trHeight w:val="702"/>
                              </w:trPr>
                              <w:tc>
                                <w:tcPr>
                                  <w:tcW w:w="1715" w:type="dxa"/>
                                </w:tcPr>
                                <w:p w14:paraId="1CD60AE4" w14:textId="77777777" w:rsidR="00E91817" w:rsidRDefault="00E91817">
                                  <w:pPr>
                                    <w:pStyle w:val="TableParagraph"/>
                                    <w:spacing w:before="1"/>
                                    <w:rPr>
                                      <w:sz w:val="24"/>
                                    </w:rPr>
                                  </w:pPr>
                                </w:p>
                                <w:p w14:paraId="5A6C7FA1" w14:textId="77777777" w:rsidR="00E91817" w:rsidRDefault="00000000">
                                  <w:pPr>
                                    <w:pStyle w:val="TableParagraph"/>
                                    <w:ind w:left="258" w:right="257"/>
                                    <w:jc w:val="center"/>
                                    <w:rPr>
                                      <w:sz w:val="23"/>
                                    </w:rPr>
                                  </w:pPr>
                                  <w:r>
                                    <w:rPr>
                                      <w:sz w:val="23"/>
                                    </w:rPr>
                                    <w:t>到达投递点</w:t>
                                  </w:r>
                                </w:p>
                              </w:tc>
                              <w:tc>
                                <w:tcPr>
                                  <w:tcW w:w="1134" w:type="dxa"/>
                                </w:tcPr>
                                <w:p w14:paraId="0F69232D" w14:textId="77777777" w:rsidR="00E91817" w:rsidRDefault="00E91817">
                                  <w:pPr>
                                    <w:pStyle w:val="TableParagraph"/>
                                    <w:spacing w:before="1"/>
                                    <w:rPr>
                                      <w:sz w:val="24"/>
                                    </w:rPr>
                                  </w:pPr>
                                </w:p>
                                <w:p w14:paraId="4F772719" w14:textId="77777777" w:rsidR="00E91817" w:rsidRDefault="00000000">
                                  <w:pPr>
                                    <w:pStyle w:val="TableParagraph"/>
                                    <w:ind w:left="177" w:right="178"/>
                                    <w:jc w:val="center"/>
                                    <w:rPr>
                                      <w:sz w:val="23"/>
                                    </w:rPr>
                                  </w:pPr>
                                  <w:r>
                                    <w:rPr>
                                      <w:sz w:val="23"/>
                                    </w:rPr>
                                    <w:t>10</w:t>
                                  </w:r>
                                </w:p>
                              </w:tc>
                              <w:tc>
                                <w:tcPr>
                                  <w:tcW w:w="1797" w:type="dxa"/>
                                </w:tcPr>
                                <w:p w14:paraId="2923DB4D" w14:textId="77777777" w:rsidR="00E91817" w:rsidRDefault="00E91817">
                                  <w:pPr>
                                    <w:pStyle w:val="TableParagraph"/>
                                    <w:rPr>
                                      <w:rFonts w:ascii="Times New Roman"/>
                                      <w:sz w:val="24"/>
                                    </w:rPr>
                                  </w:pPr>
                                </w:p>
                              </w:tc>
                              <w:tc>
                                <w:tcPr>
                                  <w:tcW w:w="425" w:type="dxa"/>
                                </w:tcPr>
                                <w:p w14:paraId="5FA0DE0E" w14:textId="77777777" w:rsidR="00E91817" w:rsidRDefault="00E91817">
                                  <w:pPr>
                                    <w:pStyle w:val="TableParagraph"/>
                                    <w:rPr>
                                      <w:rFonts w:ascii="Times New Roman"/>
                                      <w:sz w:val="24"/>
                                    </w:rPr>
                                  </w:pPr>
                                </w:p>
                              </w:tc>
                              <w:tc>
                                <w:tcPr>
                                  <w:tcW w:w="2030" w:type="dxa"/>
                                </w:tcPr>
                                <w:p w14:paraId="3973AB0F" w14:textId="77777777" w:rsidR="00E91817" w:rsidRDefault="00E91817">
                                  <w:pPr>
                                    <w:pStyle w:val="TableParagraph"/>
                                    <w:rPr>
                                      <w:rFonts w:ascii="Times New Roman"/>
                                      <w:sz w:val="24"/>
                                    </w:rPr>
                                  </w:pPr>
                                </w:p>
                              </w:tc>
                            </w:tr>
                            <w:tr w:rsidR="00E91817" w14:paraId="4ECACFA9" w14:textId="77777777">
                              <w:trPr>
                                <w:trHeight w:val="697"/>
                              </w:trPr>
                              <w:tc>
                                <w:tcPr>
                                  <w:tcW w:w="1715" w:type="dxa"/>
                                </w:tcPr>
                                <w:p w14:paraId="41E1B17F" w14:textId="77777777" w:rsidR="00E91817" w:rsidRDefault="00E91817">
                                  <w:pPr>
                                    <w:pStyle w:val="TableParagraph"/>
                                    <w:spacing w:before="10"/>
                                    <w:rPr>
                                      <w:sz w:val="23"/>
                                    </w:rPr>
                                  </w:pPr>
                                </w:p>
                                <w:p w14:paraId="0A63314D" w14:textId="77777777" w:rsidR="00E91817" w:rsidRDefault="00000000">
                                  <w:pPr>
                                    <w:pStyle w:val="TableParagraph"/>
                                    <w:ind w:left="258" w:right="257"/>
                                    <w:jc w:val="center"/>
                                    <w:rPr>
                                      <w:sz w:val="23"/>
                                    </w:rPr>
                                  </w:pPr>
                                  <w:r>
                                    <w:rPr>
                                      <w:sz w:val="23"/>
                                    </w:rPr>
                                    <w:t>物资投递</w:t>
                                  </w:r>
                                </w:p>
                              </w:tc>
                              <w:tc>
                                <w:tcPr>
                                  <w:tcW w:w="1134" w:type="dxa"/>
                                </w:tcPr>
                                <w:p w14:paraId="1A671A7C" w14:textId="77777777" w:rsidR="00E91817" w:rsidRDefault="00E91817">
                                  <w:pPr>
                                    <w:pStyle w:val="TableParagraph"/>
                                    <w:spacing w:before="10"/>
                                    <w:rPr>
                                      <w:sz w:val="23"/>
                                    </w:rPr>
                                  </w:pPr>
                                </w:p>
                                <w:p w14:paraId="006FD3C7" w14:textId="77777777" w:rsidR="00E91817" w:rsidRDefault="00000000">
                                  <w:pPr>
                                    <w:pStyle w:val="TableParagraph"/>
                                    <w:ind w:left="177" w:right="178"/>
                                    <w:jc w:val="center"/>
                                    <w:rPr>
                                      <w:sz w:val="23"/>
                                    </w:rPr>
                                  </w:pPr>
                                  <w:r>
                                    <w:rPr>
                                      <w:sz w:val="23"/>
                                    </w:rPr>
                                    <w:t>15</w:t>
                                  </w:r>
                                </w:p>
                              </w:tc>
                              <w:tc>
                                <w:tcPr>
                                  <w:tcW w:w="1797" w:type="dxa"/>
                                </w:tcPr>
                                <w:p w14:paraId="5D1C2CC4" w14:textId="77777777" w:rsidR="00E91817" w:rsidRDefault="00E91817">
                                  <w:pPr>
                                    <w:pStyle w:val="TableParagraph"/>
                                    <w:rPr>
                                      <w:rFonts w:ascii="Times New Roman"/>
                                      <w:sz w:val="24"/>
                                    </w:rPr>
                                  </w:pPr>
                                </w:p>
                              </w:tc>
                              <w:tc>
                                <w:tcPr>
                                  <w:tcW w:w="425" w:type="dxa"/>
                                </w:tcPr>
                                <w:p w14:paraId="1CEE533E" w14:textId="77777777" w:rsidR="00E91817" w:rsidRDefault="00E91817">
                                  <w:pPr>
                                    <w:pStyle w:val="TableParagraph"/>
                                    <w:rPr>
                                      <w:rFonts w:ascii="Times New Roman"/>
                                      <w:sz w:val="24"/>
                                    </w:rPr>
                                  </w:pPr>
                                </w:p>
                              </w:tc>
                              <w:tc>
                                <w:tcPr>
                                  <w:tcW w:w="2030" w:type="dxa"/>
                                </w:tcPr>
                                <w:p w14:paraId="7DFC3003" w14:textId="77777777" w:rsidR="00E91817" w:rsidRDefault="00E91817">
                                  <w:pPr>
                                    <w:pStyle w:val="TableParagraph"/>
                                    <w:rPr>
                                      <w:rFonts w:ascii="Times New Roman"/>
                                      <w:sz w:val="24"/>
                                    </w:rPr>
                                  </w:pPr>
                                </w:p>
                              </w:tc>
                            </w:tr>
                            <w:tr w:rsidR="00E91817" w14:paraId="217A7C7D" w14:textId="77777777">
                              <w:trPr>
                                <w:trHeight w:val="694"/>
                              </w:trPr>
                              <w:tc>
                                <w:tcPr>
                                  <w:tcW w:w="1715" w:type="dxa"/>
                                </w:tcPr>
                                <w:p w14:paraId="558D67E0" w14:textId="77777777" w:rsidR="00E91817" w:rsidRDefault="00E91817">
                                  <w:pPr>
                                    <w:pStyle w:val="TableParagraph"/>
                                    <w:spacing w:before="10"/>
                                    <w:rPr>
                                      <w:sz w:val="23"/>
                                    </w:rPr>
                                  </w:pPr>
                                </w:p>
                                <w:p w14:paraId="2CD6E247" w14:textId="77777777" w:rsidR="00E91817" w:rsidRDefault="00000000">
                                  <w:pPr>
                                    <w:pStyle w:val="TableParagraph"/>
                                    <w:ind w:left="258" w:right="257"/>
                                    <w:jc w:val="center"/>
                                    <w:rPr>
                                      <w:sz w:val="23"/>
                                    </w:rPr>
                                  </w:pPr>
                                  <w:r>
                                    <w:rPr>
                                      <w:sz w:val="23"/>
                                    </w:rPr>
                                    <w:t>清洗消毒</w:t>
                                  </w:r>
                                </w:p>
                              </w:tc>
                              <w:tc>
                                <w:tcPr>
                                  <w:tcW w:w="1134" w:type="dxa"/>
                                </w:tcPr>
                                <w:p w14:paraId="4AB398D5" w14:textId="77777777" w:rsidR="00E91817" w:rsidRDefault="00E91817">
                                  <w:pPr>
                                    <w:pStyle w:val="TableParagraph"/>
                                    <w:spacing w:before="10"/>
                                    <w:rPr>
                                      <w:sz w:val="23"/>
                                    </w:rPr>
                                  </w:pPr>
                                </w:p>
                                <w:p w14:paraId="66FAF174" w14:textId="77777777" w:rsidR="00E91817" w:rsidRDefault="00000000">
                                  <w:pPr>
                                    <w:pStyle w:val="TableParagraph"/>
                                    <w:ind w:left="177" w:right="178"/>
                                    <w:jc w:val="center"/>
                                    <w:rPr>
                                      <w:sz w:val="23"/>
                                    </w:rPr>
                                  </w:pPr>
                                  <w:r>
                                    <w:rPr>
                                      <w:sz w:val="23"/>
                                    </w:rPr>
                                    <w:t>10</w:t>
                                  </w:r>
                                </w:p>
                              </w:tc>
                              <w:tc>
                                <w:tcPr>
                                  <w:tcW w:w="1797" w:type="dxa"/>
                                </w:tcPr>
                                <w:p w14:paraId="440DD352" w14:textId="77777777" w:rsidR="00E91817" w:rsidRDefault="00E91817">
                                  <w:pPr>
                                    <w:pStyle w:val="TableParagraph"/>
                                    <w:rPr>
                                      <w:rFonts w:ascii="Times New Roman"/>
                                      <w:sz w:val="24"/>
                                    </w:rPr>
                                  </w:pPr>
                                </w:p>
                              </w:tc>
                              <w:tc>
                                <w:tcPr>
                                  <w:tcW w:w="425" w:type="dxa"/>
                                </w:tcPr>
                                <w:p w14:paraId="6170C502" w14:textId="77777777" w:rsidR="00E91817" w:rsidRDefault="00E91817">
                                  <w:pPr>
                                    <w:pStyle w:val="TableParagraph"/>
                                    <w:rPr>
                                      <w:rFonts w:ascii="Times New Roman"/>
                                      <w:sz w:val="24"/>
                                    </w:rPr>
                                  </w:pPr>
                                </w:p>
                              </w:tc>
                              <w:tc>
                                <w:tcPr>
                                  <w:tcW w:w="2030" w:type="dxa"/>
                                </w:tcPr>
                                <w:p w14:paraId="3E42BDDC" w14:textId="77777777" w:rsidR="00E91817" w:rsidRDefault="00E91817">
                                  <w:pPr>
                                    <w:pStyle w:val="TableParagraph"/>
                                    <w:rPr>
                                      <w:rFonts w:ascii="Times New Roman"/>
                                      <w:sz w:val="24"/>
                                    </w:rPr>
                                  </w:pPr>
                                </w:p>
                              </w:tc>
                            </w:tr>
                            <w:tr w:rsidR="00E91817" w14:paraId="4ECA2669" w14:textId="77777777">
                              <w:trPr>
                                <w:trHeight w:val="694"/>
                              </w:trPr>
                              <w:tc>
                                <w:tcPr>
                                  <w:tcW w:w="1715" w:type="dxa"/>
                                </w:tcPr>
                                <w:p w14:paraId="73067989" w14:textId="77777777" w:rsidR="00E91817" w:rsidRDefault="00E91817">
                                  <w:pPr>
                                    <w:pStyle w:val="TableParagraph"/>
                                    <w:spacing w:before="9"/>
                                    <w:rPr>
                                      <w:sz w:val="23"/>
                                    </w:rPr>
                                  </w:pPr>
                                </w:p>
                                <w:p w14:paraId="5A716A77" w14:textId="77777777" w:rsidR="00E91817" w:rsidRDefault="00000000">
                                  <w:pPr>
                                    <w:pStyle w:val="TableParagraph"/>
                                    <w:ind w:left="258" w:right="257"/>
                                    <w:jc w:val="center"/>
                                    <w:rPr>
                                      <w:sz w:val="23"/>
                                    </w:rPr>
                                  </w:pPr>
                                  <w:r>
                                    <w:rPr>
                                      <w:sz w:val="23"/>
                                    </w:rPr>
                                    <w:t>返回中转区</w:t>
                                  </w:r>
                                </w:p>
                              </w:tc>
                              <w:tc>
                                <w:tcPr>
                                  <w:tcW w:w="1134" w:type="dxa"/>
                                </w:tcPr>
                                <w:p w14:paraId="4C0E2E12" w14:textId="77777777" w:rsidR="00E91817" w:rsidRDefault="00E91817">
                                  <w:pPr>
                                    <w:pStyle w:val="TableParagraph"/>
                                    <w:spacing w:before="9"/>
                                    <w:rPr>
                                      <w:sz w:val="23"/>
                                    </w:rPr>
                                  </w:pPr>
                                </w:p>
                                <w:p w14:paraId="570A5662" w14:textId="77777777" w:rsidR="00E91817" w:rsidRDefault="00000000">
                                  <w:pPr>
                                    <w:pStyle w:val="TableParagraph"/>
                                    <w:ind w:left="177" w:right="178"/>
                                    <w:jc w:val="center"/>
                                    <w:rPr>
                                      <w:sz w:val="23"/>
                                    </w:rPr>
                                  </w:pPr>
                                  <w:r>
                                    <w:rPr>
                                      <w:sz w:val="23"/>
                                    </w:rPr>
                                    <w:t>10</w:t>
                                  </w:r>
                                </w:p>
                              </w:tc>
                              <w:tc>
                                <w:tcPr>
                                  <w:tcW w:w="1797" w:type="dxa"/>
                                </w:tcPr>
                                <w:p w14:paraId="42A0D261" w14:textId="77777777" w:rsidR="00E91817" w:rsidRDefault="00E91817">
                                  <w:pPr>
                                    <w:pStyle w:val="TableParagraph"/>
                                    <w:rPr>
                                      <w:rFonts w:ascii="Times New Roman"/>
                                      <w:sz w:val="24"/>
                                    </w:rPr>
                                  </w:pPr>
                                </w:p>
                              </w:tc>
                              <w:tc>
                                <w:tcPr>
                                  <w:tcW w:w="425" w:type="dxa"/>
                                </w:tcPr>
                                <w:p w14:paraId="2EB3B8D8" w14:textId="77777777" w:rsidR="00E91817" w:rsidRDefault="00E91817">
                                  <w:pPr>
                                    <w:pStyle w:val="TableParagraph"/>
                                    <w:rPr>
                                      <w:rFonts w:ascii="Times New Roman"/>
                                      <w:sz w:val="24"/>
                                    </w:rPr>
                                  </w:pPr>
                                </w:p>
                              </w:tc>
                              <w:tc>
                                <w:tcPr>
                                  <w:tcW w:w="2030" w:type="dxa"/>
                                </w:tcPr>
                                <w:p w14:paraId="3FC6F5A2" w14:textId="77777777" w:rsidR="00E91817" w:rsidRDefault="00E91817">
                                  <w:pPr>
                                    <w:pStyle w:val="TableParagraph"/>
                                    <w:rPr>
                                      <w:rFonts w:ascii="Times New Roman"/>
                                      <w:sz w:val="24"/>
                                    </w:rPr>
                                  </w:pPr>
                                </w:p>
                              </w:tc>
                            </w:tr>
                            <w:tr w:rsidR="00E91817" w14:paraId="70006C42" w14:textId="77777777">
                              <w:trPr>
                                <w:trHeight w:val="736"/>
                              </w:trPr>
                              <w:tc>
                                <w:tcPr>
                                  <w:tcW w:w="2849" w:type="dxa"/>
                                  <w:gridSpan w:val="2"/>
                                </w:tcPr>
                                <w:p w14:paraId="3C306CD3" w14:textId="77777777" w:rsidR="00E91817" w:rsidRDefault="00E91817">
                                  <w:pPr>
                                    <w:pStyle w:val="TableParagraph"/>
                                    <w:spacing w:before="4"/>
                                    <w:rPr>
                                      <w:sz w:val="25"/>
                                    </w:rPr>
                                  </w:pPr>
                                </w:p>
                                <w:p w14:paraId="28CBBCF6" w14:textId="77777777" w:rsidR="00E91817" w:rsidRDefault="00000000">
                                  <w:pPr>
                                    <w:pStyle w:val="TableParagraph"/>
                                    <w:ind w:left="939" w:right="939"/>
                                    <w:jc w:val="center"/>
                                    <w:rPr>
                                      <w:sz w:val="23"/>
                                    </w:rPr>
                                  </w:pPr>
                                  <w:r>
                                    <w:rPr>
                                      <w:sz w:val="23"/>
                                    </w:rPr>
                                    <w:t>单轮得分</w:t>
                                  </w:r>
                                </w:p>
                              </w:tc>
                              <w:tc>
                                <w:tcPr>
                                  <w:tcW w:w="1797" w:type="dxa"/>
                                </w:tcPr>
                                <w:p w14:paraId="2B1CE8D5" w14:textId="77777777" w:rsidR="00E91817" w:rsidRDefault="00E91817">
                                  <w:pPr>
                                    <w:pStyle w:val="TableParagraph"/>
                                    <w:rPr>
                                      <w:rFonts w:ascii="Times New Roman"/>
                                      <w:sz w:val="24"/>
                                    </w:rPr>
                                  </w:pPr>
                                </w:p>
                              </w:tc>
                              <w:tc>
                                <w:tcPr>
                                  <w:tcW w:w="425" w:type="dxa"/>
                                </w:tcPr>
                                <w:p w14:paraId="0F1D0774" w14:textId="77777777" w:rsidR="00E91817" w:rsidRDefault="00E91817">
                                  <w:pPr>
                                    <w:pStyle w:val="TableParagraph"/>
                                    <w:rPr>
                                      <w:rFonts w:ascii="Times New Roman"/>
                                      <w:sz w:val="24"/>
                                    </w:rPr>
                                  </w:pPr>
                                </w:p>
                              </w:tc>
                              <w:tc>
                                <w:tcPr>
                                  <w:tcW w:w="2030" w:type="dxa"/>
                                </w:tcPr>
                                <w:p w14:paraId="67B398F9" w14:textId="77777777" w:rsidR="00E91817" w:rsidRDefault="00E91817">
                                  <w:pPr>
                                    <w:pStyle w:val="TableParagraph"/>
                                    <w:rPr>
                                      <w:rFonts w:ascii="Times New Roman"/>
                                      <w:sz w:val="24"/>
                                    </w:rPr>
                                  </w:pPr>
                                </w:p>
                              </w:tc>
                            </w:tr>
                            <w:tr w:rsidR="00E91817" w14:paraId="059F0D95" w14:textId="77777777">
                              <w:trPr>
                                <w:trHeight w:val="737"/>
                              </w:trPr>
                              <w:tc>
                                <w:tcPr>
                                  <w:tcW w:w="2849" w:type="dxa"/>
                                  <w:gridSpan w:val="2"/>
                                </w:tcPr>
                                <w:p w14:paraId="5B461E14" w14:textId="77777777" w:rsidR="00E91817" w:rsidRDefault="00E91817">
                                  <w:pPr>
                                    <w:pStyle w:val="TableParagraph"/>
                                    <w:spacing w:before="4"/>
                                    <w:rPr>
                                      <w:sz w:val="25"/>
                                    </w:rPr>
                                  </w:pPr>
                                </w:p>
                                <w:p w14:paraId="2BFCDA15" w14:textId="77777777" w:rsidR="00E91817" w:rsidRDefault="00000000">
                                  <w:pPr>
                                    <w:pStyle w:val="TableParagraph"/>
                                    <w:ind w:left="939" w:right="939"/>
                                    <w:jc w:val="center"/>
                                    <w:rPr>
                                      <w:sz w:val="23"/>
                                    </w:rPr>
                                  </w:pPr>
                                  <w:r>
                                    <w:rPr>
                                      <w:sz w:val="23"/>
                                    </w:rPr>
                                    <w:t>单轮用时</w:t>
                                  </w:r>
                                </w:p>
                              </w:tc>
                              <w:tc>
                                <w:tcPr>
                                  <w:tcW w:w="1797" w:type="dxa"/>
                                </w:tcPr>
                                <w:p w14:paraId="1E4711ED" w14:textId="77777777" w:rsidR="00E91817" w:rsidRDefault="00E91817">
                                  <w:pPr>
                                    <w:pStyle w:val="TableParagraph"/>
                                    <w:rPr>
                                      <w:rFonts w:ascii="Times New Roman"/>
                                      <w:sz w:val="24"/>
                                    </w:rPr>
                                  </w:pPr>
                                </w:p>
                              </w:tc>
                              <w:tc>
                                <w:tcPr>
                                  <w:tcW w:w="425" w:type="dxa"/>
                                </w:tcPr>
                                <w:p w14:paraId="278770B7" w14:textId="77777777" w:rsidR="00E91817" w:rsidRDefault="00E91817">
                                  <w:pPr>
                                    <w:pStyle w:val="TableParagraph"/>
                                    <w:rPr>
                                      <w:rFonts w:ascii="Times New Roman"/>
                                      <w:sz w:val="24"/>
                                    </w:rPr>
                                  </w:pPr>
                                </w:p>
                              </w:tc>
                              <w:tc>
                                <w:tcPr>
                                  <w:tcW w:w="2030" w:type="dxa"/>
                                </w:tcPr>
                                <w:p w14:paraId="11FBD820" w14:textId="77777777" w:rsidR="00E91817" w:rsidRDefault="00E91817">
                                  <w:pPr>
                                    <w:pStyle w:val="TableParagraph"/>
                                    <w:rPr>
                                      <w:rFonts w:ascii="Times New Roman"/>
                                      <w:sz w:val="24"/>
                                    </w:rPr>
                                  </w:pPr>
                                </w:p>
                              </w:tc>
                            </w:tr>
                            <w:tr w:rsidR="00E91817" w14:paraId="63305BF0" w14:textId="77777777">
                              <w:trPr>
                                <w:trHeight w:val="736"/>
                              </w:trPr>
                              <w:tc>
                                <w:tcPr>
                                  <w:tcW w:w="7101" w:type="dxa"/>
                                  <w:gridSpan w:val="5"/>
                                </w:tcPr>
                                <w:p w14:paraId="41D8CB52" w14:textId="77777777" w:rsidR="00E91817" w:rsidRDefault="00E91817">
                                  <w:pPr>
                                    <w:pStyle w:val="TableParagraph"/>
                                    <w:spacing w:before="5"/>
                                    <w:rPr>
                                      <w:sz w:val="25"/>
                                    </w:rPr>
                                  </w:pPr>
                                </w:p>
                                <w:p w14:paraId="34FCD97D" w14:textId="77777777" w:rsidR="00E91817" w:rsidRDefault="00000000">
                                  <w:pPr>
                                    <w:pStyle w:val="TableParagraph"/>
                                    <w:spacing w:before="1"/>
                                    <w:ind w:left="2971"/>
                                    <w:rPr>
                                      <w:sz w:val="23"/>
                                    </w:rPr>
                                  </w:pPr>
                                  <w:r>
                                    <w:rPr>
                                      <w:sz w:val="23"/>
                                    </w:rPr>
                                    <w:t>最终得分（用时）：</w:t>
                                  </w:r>
                                </w:p>
                              </w:tc>
                            </w:tr>
                          </w:tbl>
                          <w:p w14:paraId="5143E39F" w14:textId="77777777" w:rsidR="00E91817" w:rsidRDefault="00E91817">
                            <w:pPr>
                              <w:pStyle w:val="a3"/>
                            </w:pPr>
                          </w:p>
                        </w:txbxContent>
                      </wps:txbx>
                      <wps:bodyPr lIns="0" tIns="0" rIns="0" bIns="0" upright="1"/>
                    </wps:wsp>
                  </a:graphicData>
                </a:graphic>
              </wp:anchor>
            </w:drawing>
          </mc:Choice>
          <mc:Fallback>
            <w:pict>
              <v:shape w14:anchorId="5446FEA9" id="文本框 22" o:spid="_x0000_s1042" type="#_x0000_t202" style="position:absolute;margin-left:119.85pt;margin-top:81pt;width:355.8pt;height:360.6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15"/>
                        <w:gridCol w:w="1134"/>
                        <w:gridCol w:w="1797"/>
                        <w:gridCol w:w="425"/>
                        <w:gridCol w:w="2030"/>
                      </w:tblGrid>
                      <w:tr w:rsidR="00E91817" w14:paraId="7252181D" w14:textId="77777777">
                        <w:trPr>
                          <w:trHeight w:val="700"/>
                        </w:trPr>
                        <w:tc>
                          <w:tcPr>
                            <w:tcW w:w="1715" w:type="dxa"/>
                          </w:tcPr>
                          <w:p w14:paraId="2DBC815D" w14:textId="77777777" w:rsidR="00E91817" w:rsidRDefault="00E91817">
                            <w:pPr>
                              <w:pStyle w:val="TableParagraph"/>
                              <w:spacing w:before="11"/>
                              <w:rPr>
                                <w:sz w:val="23"/>
                              </w:rPr>
                            </w:pPr>
                          </w:p>
                          <w:p w14:paraId="33BB9C23" w14:textId="77777777" w:rsidR="00E91817" w:rsidRDefault="00000000">
                            <w:pPr>
                              <w:pStyle w:val="TableParagraph"/>
                              <w:ind w:left="258" w:right="257"/>
                              <w:jc w:val="center"/>
                              <w:rPr>
                                <w:sz w:val="23"/>
                              </w:rPr>
                            </w:pPr>
                            <w:r>
                              <w:rPr>
                                <w:sz w:val="23"/>
                              </w:rPr>
                              <w:t>到达中转区</w:t>
                            </w:r>
                          </w:p>
                        </w:tc>
                        <w:tc>
                          <w:tcPr>
                            <w:tcW w:w="1134" w:type="dxa"/>
                          </w:tcPr>
                          <w:p w14:paraId="3F61ABE7" w14:textId="77777777" w:rsidR="00E91817" w:rsidRDefault="00E91817">
                            <w:pPr>
                              <w:pStyle w:val="TableParagraph"/>
                              <w:spacing w:before="11"/>
                              <w:rPr>
                                <w:sz w:val="23"/>
                              </w:rPr>
                            </w:pPr>
                          </w:p>
                          <w:p w14:paraId="210C97CF" w14:textId="77777777" w:rsidR="00E91817" w:rsidRDefault="00000000">
                            <w:pPr>
                              <w:pStyle w:val="TableParagraph"/>
                              <w:ind w:left="177" w:right="178"/>
                              <w:jc w:val="center"/>
                              <w:rPr>
                                <w:sz w:val="23"/>
                              </w:rPr>
                            </w:pPr>
                            <w:r>
                              <w:rPr>
                                <w:sz w:val="23"/>
                              </w:rPr>
                              <w:t>15</w:t>
                            </w:r>
                          </w:p>
                        </w:tc>
                        <w:tc>
                          <w:tcPr>
                            <w:tcW w:w="1797" w:type="dxa"/>
                          </w:tcPr>
                          <w:p w14:paraId="7B28A056" w14:textId="77777777" w:rsidR="00E91817" w:rsidRDefault="00E91817">
                            <w:pPr>
                              <w:pStyle w:val="TableParagraph"/>
                              <w:rPr>
                                <w:rFonts w:ascii="Times New Roman"/>
                                <w:sz w:val="24"/>
                              </w:rPr>
                            </w:pPr>
                          </w:p>
                        </w:tc>
                        <w:tc>
                          <w:tcPr>
                            <w:tcW w:w="425" w:type="dxa"/>
                          </w:tcPr>
                          <w:p w14:paraId="609BEFA9" w14:textId="77777777" w:rsidR="00E91817" w:rsidRDefault="00E91817">
                            <w:pPr>
                              <w:pStyle w:val="TableParagraph"/>
                              <w:rPr>
                                <w:rFonts w:ascii="Times New Roman"/>
                                <w:sz w:val="24"/>
                              </w:rPr>
                            </w:pPr>
                          </w:p>
                        </w:tc>
                        <w:tc>
                          <w:tcPr>
                            <w:tcW w:w="2030" w:type="dxa"/>
                          </w:tcPr>
                          <w:p w14:paraId="5946204D" w14:textId="77777777" w:rsidR="00E91817" w:rsidRDefault="00E91817">
                            <w:pPr>
                              <w:pStyle w:val="TableParagraph"/>
                              <w:rPr>
                                <w:rFonts w:ascii="Times New Roman"/>
                                <w:sz w:val="24"/>
                              </w:rPr>
                            </w:pPr>
                          </w:p>
                        </w:tc>
                      </w:tr>
                      <w:tr w:rsidR="00E91817" w14:paraId="4F958D79" w14:textId="77777777">
                        <w:trPr>
                          <w:trHeight w:val="695"/>
                        </w:trPr>
                        <w:tc>
                          <w:tcPr>
                            <w:tcW w:w="1715" w:type="dxa"/>
                          </w:tcPr>
                          <w:p w14:paraId="52741130" w14:textId="77777777" w:rsidR="00E91817" w:rsidRDefault="00E91817">
                            <w:pPr>
                              <w:pStyle w:val="TableParagraph"/>
                              <w:spacing w:before="9"/>
                              <w:rPr>
                                <w:sz w:val="23"/>
                              </w:rPr>
                            </w:pPr>
                          </w:p>
                          <w:p w14:paraId="49C433A1" w14:textId="77777777" w:rsidR="00E91817" w:rsidRDefault="00000000">
                            <w:pPr>
                              <w:pStyle w:val="TableParagraph"/>
                              <w:ind w:left="258" w:right="257"/>
                              <w:jc w:val="center"/>
                              <w:rPr>
                                <w:sz w:val="23"/>
                              </w:rPr>
                            </w:pPr>
                            <w:r>
                              <w:rPr>
                                <w:sz w:val="23"/>
                              </w:rPr>
                              <w:t>物资中转</w:t>
                            </w:r>
                          </w:p>
                        </w:tc>
                        <w:tc>
                          <w:tcPr>
                            <w:tcW w:w="1134" w:type="dxa"/>
                          </w:tcPr>
                          <w:p w14:paraId="06FD957D" w14:textId="77777777" w:rsidR="00E91817" w:rsidRDefault="00E91817">
                            <w:pPr>
                              <w:pStyle w:val="TableParagraph"/>
                              <w:spacing w:before="9"/>
                              <w:rPr>
                                <w:sz w:val="23"/>
                              </w:rPr>
                            </w:pPr>
                          </w:p>
                          <w:p w14:paraId="495C8266" w14:textId="77777777" w:rsidR="00E91817" w:rsidRDefault="00000000">
                            <w:pPr>
                              <w:pStyle w:val="TableParagraph"/>
                              <w:ind w:left="177" w:right="178"/>
                              <w:jc w:val="center"/>
                              <w:rPr>
                                <w:sz w:val="23"/>
                              </w:rPr>
                            </w:pPr>
                            <w:r>
                              <w:rPr>
                                <w:sz w:val="23"/>
                              </w:rPr>
                              <w:t>10</w:t>
                            </w:r>
                          </w:p>
                        </w:tc>
                        <w:tc>
                          <w:tcPr>
                            <w:tcW w:w="1797" w:type="dxa"/>
                          </w:tcPr>
                          <w:p w14:paraId="7D036069" w14:textId="77777777" w:rsidR="00E91817" w:rsidRDefault="00E91817">
                            <w:pPr>
                              <w:pStyle w:val="TableParagraph"/>
                              <w:rPr>
                                <w:rFonts w:ascii="Times New Roman"/>
                                <w:sz w:val="24"/>
                              </w:rPr>
                            </w:pPr>
                          </w:p>
                        </w:tc>
                        <w:tc>
                          <w:tcPr>
                            <w:tcW w:w="425" w:type="dxa"/>
                          </w:tcPr>
                          <w:p w14:paraId="0596A8CA" w14:textId="77777777" w:rsidR="00E91817" w:rsidRDefault="00E91817">
                            <w:pPr>
                              <w:pStyle w:val="TableParagraph"/>
                              <w:rPr>
                                <w:rFonts w:ascii="Times New Roman"/>
                                <w:sz w:val="24"/>
                              </w:rPr>
                            </w:pPr>
                          </w:p>
                        </w:tc>
                        <w:tc>
                          <w:tcPr>
                            <w:tcW w:w="2030" w:type="dxa"/>
                          </w:tcPr>
                          <w:p w14:paraId="7FD5FE9B" w14:textId="77777777" w:rsidR="00E91817" w:rsidRDefault="00E91817">
                            <w:pPr>
                              <w:pStyle w:val="TableParagraph"/>
                              <w:rPr>
                                <w:rFonts w:ascii="Times New Roman"/>
                                <w:sz w:val="24"/>
                              </w:rPr>
                            </w:pPr>
                          </w:p>
                        </w:tc>
                      </w:tr>
                      <w:tr w:rsidR="00E91817" w14:paraId="20D169D6" w14:textId="77777777">
                        <w:trPr>
                          <w:trHeight w:val="707"/>
                        </w:trPr>
                        <w:tc>
                          <w:tcPr>
                            <w:tcW w:w="1715" w:type="dxa"/>
                          </w:tcPr>
                          <w:p w14:paraId="37613CE4" w14:textId="77777777" w:rsidR="00E91817" w:rsidRDefault="00E91817">
                            <w:pPr>
                              <w:pStyle w:val="TableParagraph"/>
                              <w:spacing w:before="3"/>
                              <w:rPr>
                                <w:sz w:val="24"/>
                              </w:rPr>
                            </w:pPr>
                          </w:p>
                          <w:p w14:paraId="2869B9D1" w14:textId="77777777" w:rsidR="00E91817" w:rsidRDefault="00000000">
                            <w:pPr>
                              <w:pStyle w:val="TableParagraph"/>
                              <w:ind w:left="258" w:right="257"/>
                              <w:jc w:val="center"/>
                              <w:rPr>
                                <w:sz w:val="23"/>
                              </w:rPr>
                            </w:pPr>
                            <w:r>
                              <w:rPr>
                                <w:sz w:val="23"/>
                              </w:rPr>
                              <w:t>物资识别</w:t>
                            </w:r>
                          </w:p>
                        </w:tc>
                        <w:tc>
                          <w:tcPr>
                            <w:tcW w:w="1134" w:type="dxa"/>
                          </w:tcPr>
                          <w:p w14:paraId="7B0A493C" w14:textId="77777777" w:rsidR="00E91817" w:rsidRDefault="00E91817">
                            <w:pPr>
                              <w:pStyle w:val="TableParagraph"/>
                              <w:spacing w:before="3"/>
                              <w:rPr>
                                <w:sz w:val="24"/>
                              </w:rPr>
                            </w:pPr>
                          </w:p>
                          <w:p w14:paraId="54A8797B" w14:textId="77777777" w:rsidR="00E91817" w:rsidRDefault="00000000">
                            <w:pPr>
                              <w:pStyle w:val="TableParagraph"/>
                              <w:ind w:left="177" w:right="178"/>
                              <w:jc w:val="center"/>
                              <w:rPr>
                                <w:sz w:val="23"/>
                              </w:rPr>
                            </w:pPr>
                            <w:r>
                              <w:rPr>
                                <w:sz w:val="23"/>
                              </w:rPr>
                              <w:t>15</w:t>
                            </w:r>
                          </w:p>
                        </w:tc>
                        <w:tc>
                          <w:tcPr>
                            <w:tcW w:w="1797" w:type="dxa"/>
                          </w:tcPr>
                          <w:p w14:paraId="5E495918" w14:textId="77777777" w:rsidR="00E91817" w:rsidRDefault="00E91817">
                            <w:pPr>
                              <w:pStyle w:val="TableParagraph"/>
                              <w:rPr>
                                <w:rFonts w:ascii="Times New Roman"/>
                                <w:sz w:val="24"/>
                              </w:rPr>
                            </w:pPr>
                          </w:p>
                        </w:tc>
                        <w:tc>
                          <w:tcPr>
                            <w:tcW w:w="425" w:type="dxa"/>
                          </w:tcPr>
                          <w:p w14:paraId="3EEBDFC3" w14:textId="77777777" w:rsidR="00E91817" w:rsidRDefault="00E91817">
                            <w:pPr>
                              <w:pStyle w:val="TableParagraph"/>
                              <w:rPr>
                                <w:rFonts w:ascii="Times New Roman"/>
                                <w:sz w:val="24"/>
                              </w:rPr>
                            </w:pPr>
                          </w:p>
                        </w:tc>
                        <w:tc>
                          <w:tcPr>
                            <w:tcW w:w="2030" w:type="dxa"/>
                          </w:tcPr>
                          <w:p w14:paraId="79F400D8" w14:textId="77777777" w:rsidR="00E91817" w:rsidRDefault="00E91817">
                            <w:pPr>
                              <w:pStyle w:val="TableParagraph"/>
                              <w:rPr>
                                <w:rFonts w:ascii="Times New Roman"/>
                                <w:sz w:val="24"/>
                              </w:rPr>
                            </w:pPr>
                          </w:p>
                        </w:tc>
                      </w:tr>
                      <w:tr w:rsidR="00E91817" w14:paraId="25762E79" w14:textId="77777777">
                        <w:trPr>
                          <w:trHeight w:val="702"/>
                        </w:trPr>
                        <w:tc>
                          <w:tcPr>
                            <w:tcW w:w="1715" w:type="dxa"/>
                          </w:tcPr>
                          <w:p w14:paraId="1CD60AE4" w14:textId="77777777" w:rsidR="00E91817" w:rsidRDefault="00E91817">
                            <w:pPr>
                              <w:pStyle w:val="TableParagraph"/>
                              <w:spacing w:before="1"/>
                              <w:rPr>
                                <w:sz w:val="24"/>
                              </w:rPr>
                            </w:pPr>
                          </w:p>
                          <w:p w14:paraId="5A6C7FA1" w14:textId="77777777" w:rsidR="00E91817" w:rsidRDefault="00000000">
                            <w:pPr>
                              <w:pStyle w:val="TableParagraph"/>
                              <w:ind w:left="258" w:right="257"/>
                              <w:jc w:val="center"/>
                              <w:rPr>
                                <w:sz w:val="23"/>
                              </w:rPr>
                            </w:pPr>
                            <w:r>
                              <w:rPr>
                                <w:sz w:val="23"/>
                              </w:rPr>
                              <w:t>到达投递点</w:t>
                            </w:r>
                          </w:p>
                        </w:tc>
                        <w:tc>
                          <w:tcPr>
                            <w:tcW w:w="1134" w:type="dxa"/>
                          </w:tcPr>
                          <w:p w14:paraId="0F69232D" w14:textId="77777777" w:rsidR="00E91817" w:rsidRDefault="00E91817">
                            <w:pPr>
                              <w:pStyle w:val="TableParagraph"/>
                              <w:spacing w:before="1"/>
                              <w:rPr>
                                <w:sz w:val="24"/>
                              </w:rPr>
                            </w:pPr>
                          </w:p>
                          <w:p w14:paraId="4F772719" w14:textId="77777777" w:rsidR="00E91817" w:rsidRDefault="00000000">
                            <w:pPr>
                              <w:pStyle w:val="TableParagraph"/>
                              <w:ind w:left="177" w:right="178"/>
                              <w:jc w:val="center"/>
                              <w:rPr>
                                <w:sz w:val="23"/>
                              </w:rPr>
                            </w:pPr>
                            <w:r>
                              <w:rPr>
                                <w:sz w:val="23"/>
                              </w:rPr>
                              <w:t>10</w:t>
                            </w:r>
                          </w:p>
                        </w:tc>
                        <w:tc>
                          <w:tcPr>
                            <w:tcW w:w="1797" w:type="dxa"/>
                          </w:tcPr>
                          <w:p w14:paraId="2923DB4D" w14:textId="77777777" w:rsidR="00E91817" w:rsidRDefault="00E91817">
                            <w:pPr>
                              <w:pStyle w:val="TableParagraph"/>
                              <w:rPr>
                                <w:rFonts w:ascii="Times New Roman"/>
                                <w:sz w:val="24"/>
                              </w:rPr>
                            </w:pPr>
                          </w:p>
                        </w:tc>
                        <w:tc>
                          <w:tcPr>
                            <w:tcW w:w="425" w:type="dxa"/>
                          </w:tcPr>
                          <w:p w14:paraId="5FA0DE0E" w14:textId="77777777" w:rsidR="00E91817" w:rsidRDefault="00E91817">
                            <w:pPr>
                              <w:pStyle w:val="TableParagraph"/>
                              <w:rPr>
                                <w:rFonts w:ascii="Times New Roman"/>
                                <w:sz w:val="24"/>
                              </w:rPr>
                            </w:pPr>
                          </w:p>
                        </w:tc>
                        <w:tc>
                          <w:tcPr>
                            <w:tcW w:w="2030" w:type="dxa"/>
                          </w:tcPr>
                          <w:p w14:paraId="3973AB0F" w14:textId="77777777" w:rsidR="00E91817" w:rsidRDefault="00E91817">
                            <w:pPr>
                              <w:pStyle w:val="TableParagraph"/>
                              <w:rPr>
                                <w:rFonts w:ascii="Times New Roman"/>
                                <w:sz w:val="24"/>
                              </w:rPr>
                            </w:pPr>
                          </w:p>
                        </w:tc>
                      </w:tr>
                      <w:tr w:rsidR="00E91817" w14:paraId="4ECACFA9" w14:textId="77777777">
                        <w:trPr>
                          <w:trHeight w:val="697"/>
                        </w:trPr>
                        <w:tc>
                          <w:tcPr>
                            <w:tcW w:w="1715" w:type="dxa"/>
                          </w:tcPr>
                          <w:p w14:paraId="41E1B17F" w14:textId="77777777" w:rsidR="00E91817" w:rsidRDefault="00E91817">
                            <w:pPr>
                              <w:pStyle w:val="TableParagraph"/>
                              <w:spacing w:before="10"/>
                              <w:rPr>
                                <w:sz w:val="23"/>
                              </w:rPr>
                            </w:pPr>
                          </w:p>
                          <w:p w14:paraId="0A63314D" w14:textId="77777777" w:rsidR="00E91817" w:rsidRDefault="00000000">
                            <w:pPr>
                              <w:pStyle w:val="TableParagraph"/>
                              <w:ind w:left="258" w:right="257"/>
                              <w:jc w:val="center"/>
                              <w:rPr>
                                <w:sz w:val="23"/>
                              </w:rPr>
                            </w:pPr>
                            <w:r>
                              <w:rPr>
                                <w:sz w:val="23"/>
                              </w:rPr>
                              <w:t>物资投递</w:t>
                            </w:r>
                          </w:p>
                        </w:tc>
                        <w:tc>
                          <w:tcPr>
                            <w:tcW w:w="1134" w:type="dxa"/>
                          </w:tcPr>
                          <w:p w14:paraId="1A671A7C" w14:textId="77777777" w:rsidR="00E91817" w:rsidRDefault="00E91817">
                            <w:pPr>
                              <w:pStyle w:val="TableParagraph"/>
                              <w:spacing w:before="10"/>
                              <w:rPr>
                                <w:sz w:val="23"/>
                              </w:rPr>
                            </w:pPr>
                          </w:p>
                          <w:p w14:paraId="006FD3C7" w14:textId="77777777" w:rsidR="00E91817" w:rsidRDefault="00000000">
                            <w:pPr>
                              <w:pStyle w:val="TableParagraph"/>
                              <w:ind w:left="177" w:right="178"/>
                              <w:jc w:val="center"/>
                              <w:rPr>
                                <w:sz w:val="23"/>
                              </w:rPr>
                            </w:pPr>
                            <w:r>
                              <w:rPr>
                                <w:sz w:val="23"/>
                              </w:rPr>
                              <w:t>15</w:t>
                            </w:r>
                          </w:p>
                        </w:tc>
                        <w:tc>
                          <w:tcPr>
                            <w:tcW w:w="1797" w:type="dxa"/>
                          </w:tcPr>
                          <w:p w14:paraId="5D1C2CC4" w14:textId="77777777" w:rsidR="00E91817" w:rsidRDefault="00E91817">
                            <w:pPr>
                              <w:pStyle w:val="TableParagraph"/>
                              <w:rPr>
                                <w:rFonts w:ascii="Times New Roman"/>
                                <w:sz w:val="24"/>
                              </w:rPr>
                            </w:pPr>
                          </w:p>
                        </w:tc>
                        <w:tc>
                          <w:tcPr>
                            <w:tcW w:w="425" w:type="dxa"/>
                          </w:tcPr>
                          <w:p w14:paraId="1CEE533E" w14:textId="77777777" w:rsidR="00E91817" w:rsidRDefault="00E91817">
                            <w:pPr>
                              <w:pStyle w:val="TableParagraph"/>
                              <w:rPr>
                                <w:rFonts w:ascii="Times New Roman"/>
                                <w:sz w:val="24"/>
                              </w:rPr>
                            </w:pPr>
                          </w:p>
                        </w:tc>
                        <w:tc>
                          <w:tcPr>
                            <w:tcW w:w="2030" w:type="dxa"/>
                          </w:tcPr>
                          <w:p w14:paraId="7DFC3003" w14:textId="77777777" w:rsidR="00E91817" w:rsidRDefault="00E91817">
                            <w:pPr>
                              <w:pStyle w:val="TableParagraph"/>
                              <w:rPr>
                                <w:rFonts w:ascii="Times New Roman"/>
                                <w:sz w:val="24"/>
                              </w:rPr>
                            </w:pPr>
                          </w:p>
                        </w:tc>
                      </w:tr>
                      <w:tr w:rsidR="00E91817" w14:paraId="217A7C7D" w14:textId="77777777">
                        <w:trPr>
                          <w:trHeight w:val="694"/>
                        </w:trPr>
                        <w:tc>
                          <w:tcPr>
                            <w:tcW w:w="1715" w:type="dxa"/>
                          </w:tcPr>
                          <w:p w14:paraId="558D67E0" w14:textId="77777777" w:rsidR="00E91817" w:rsidRDefault="00E91817">
                            <w:pPr>
                              <w:pStyle w:val="TableParagraph"/>
                              <w:spacing w:before="10"/>
                              <w:rPr>
                                <w:sz w:val="23"/>
                              </w:rPr>
                            </w:pPr>
                          </w:p>
                          <w:p w14:paraId="2CD6E247" w14:textId="77777777" w:rsidR="00E91817" w:rsidRDefault="00000000">
                            <w:pPr>
                              <w:pStyle w:val="TableParagraph"/>
                              <w:ind w:left="258" w:right="257"/>
                              <w:jc w:val="center"/>
                              <w:rPr>
                                <w:sz w:val="23"/>
                              </w:rPr>
                            </w:pPr>
                            <w:r>
                              <w:rPr>
                                <w:sz w:val="23"/>
                              </w:rPr>
                              <w:t>清洗消毒</w:t>
                            </w:r>
                          </w:p>
                        </w:tc>
                        <w:tc>
                          <w:tcPr>
                            <w:tcW w:w="1134" w:type="dxa"/>
                          </w:tcPr>
                          <w:p w14:paraId="4AB398D5" w14:textId="77777777" w:rsidR="00E91817" w:rsidRDefault="00E91817">
                            <w:pPr>
                              <w:pStyle w:val="TableParagraph"/>
                              <w:spacing w:before="10"/>
                              <w:rPr>
                                <w:sz w:val="23"/>
                              </w:rPr>
                            </w:pPr>
                          </w:p>
                          <w:p w14:paraId="66FAF174" w14:textId="77777777" w:rsidR="00E91817" w:rsidRDefault="00000000">
                            <w:pPr>
                              <w:pStyle w:val="TableParagraph"/>
                              <w:ind w:left="177" w:right="178"/>
                              <w:jc w:val="center"/>
                              <w:rPr>
                                <w:sz w:val="23"/>
                              </w:rPr>
                            </w:pPr>
                            <w:r>
                              <w:rPr>
                                <w:sz w:val="23"/>
                              </w:rPr>
                              <w:t>10</w:t>
                            </w:r>
                          </w:p>
                        </w:tc>
                        <w:tc>
                          <w:tcPr>
                            <w:tcW w:w="1797" w:type="dxa"/>
                          </w:tcPr>
                          <w:p w14:paraId="440DD352" w14:textId="77777777" w:rsidR="00E91817" w:rsidRDefault="00E91817">
                            <w:pPr>
                              <w:pStyle w:val="TableParagraph"/>
                              <w:rPr>
                                <w:rFonts w:ascii="Times New Roman"/>
                                <w:sz w:val="24"/>
                              </w:rPr>
                            </w:pPr>
                          </w:p>
                        </w:tc>
                        <w:tc>
                          <w:tcPr>
                            <w:tcW w:w="425" w:type="dxa"/>
                          </w:tcPr>
                          <w:p w14:paraId="6170C502" w14:textId="77777777" w:rsidR="00E91817" w:rsidRDefault="00E91817">
                            <w:pPr>
                              <w:pStyle w:val="TableParagraph"/>
                              <w:rPr>
                                <w:rFonts w:ascii="Times New Roman"/>
                                <w:sz w:val="24"/>
                              </w:rPr>
                            </w:pPr>
                          </w:p>
                        </w:tc>
                        <w:tc>
                          <w:tcPr>
                            <w:tcW w:w="2030" w:type="dxa"/>
                          </w:tcPr>
                          <w:p w14:paraId="3E42BDDC" w14:textId="77777777" w:rsidR="00E91817" w:rsidRDefault="00E91817">
                            <w:pPr>
                              <w:pStyle w:val="TableParagraph"/>
                              <w:rPr>
                                <w:rFonts w:ascii="Times New Roman"/>
                                <w:sz w:val="24"/>
                              </w:rPr>
                            </w:pPr>
                          </w:p>
                        </w:tc>
                      </w:tr>
                      <w:tr w:rsidR="00E91817" w14:paraId="4ECA2669" w14:textId="77777777">
                        <w:trPr>
                          <w:trHeight w:val="694"/>
                        </w:trPr>
                        <w:tc>
                          <w:tcPr>
                            <w:tcW w:w="1715" w:type="dxa"/>
                          </w:tcPr>
                          <w:p w14:paraId="73067989" w14:textId="77777777" w:rsidR="00E91817" w:rsidRDefault="00E91817">
                            <w:pPr>
                              <w:pStyle w:val="TableParagraph"/>
                              <w:spacing w:before="9"/>
                              <w:rPr>
                                <w:sz w:val="23"/>
                              </w:rPr>
                            </w:pPr>
                          </w:p>
                          <w:p w14:paraId="5A716A77" w14:textId="77777777" w:rsidR="00E91817" w:rsidRDefault="00000000">
                            <w:pPr>
                              <w:pStyle w:val="TableParagraph"/>
                              <w:ind w:left="258" w:right="257"/>
                              <w:jc w:val="center"/>
                              <w:rPr>
                                <w:sz w:val="23"/>
                              </w:rPr>
                            </w:pPr>
                            <w:r>
                              <w:rPr>
                                <w:sz w:val="23"/>
                              </w:rPr>
                              <w:t>返回中转区</w:t>
                            </w:r>
                          </w:p>
                        </w:tc>
                        <w:tc>
                          <w:tcPr>
                            <w:tcW w:w="1134" w:type="dxa"/>
                          </w:tcPr>
                          <w:p w14:paraId="4C0E2E12" w14:textId="77777777" w:rsidR="00E91817" w:rsidRDefault="00E91817">
                            <w:pPr>
                              <w:pStyle w:val="TableParagraph"/>
                              <w:spacing w:before="9"/>
                              <w:rPr>
                                <w:sz w:val="23"/>
                              </w:rPr>
                            </w:pPr>
                          </w:p>
                          <w:p w14:paraId="570A5662" w14:textId="77777777" w:rsidR="00E91817" w:rsidRDefault="00000000">
                            <w:pPr>
                              <w:pStyle w:val="TableParagraph"/>
                              <w:ind w:left="177" w:right="178"/>
                              <w:jc w:val="center"/>
                              <w:rPr>
                                <w:sz w:val="23"/>
                              </w:rPr>
                            </w:pPr>
                            <w:r>
                              <w:rPr>
                                <w:sz w:val="23"/>
                              </w:rPr>
                              <w:t>10</w:t>
                            </w:r>
                          </w:p>
                        </w:tc>
                        <w:tc>
                          <w:tcPr>
                            <w:tcW w:w="1797" w:type="dxa"/>
                          </w:tcPr>
                          <w:p w14:paraId="42A0D261" w14:textId="77777777" w:rsidR="00E91817" w:rsidRDefault="00E91817">
                            <w:pPr>
                              <w:pStyle w:val="TableParagraph"/>
                              <w:rPr>
                                <w:rFonts w:ascii="Times New Roman"/>
                                <w:sz w:val="24"/>
                              </w:rPr>
                            </w:pPr>
                          </w:p>
                        </w:tc>
                        <w:tc>
                          <w:tcPr>
                            <w:tcW w:w="425" w:type="dxa"/>
                          </w:tcPr>
                          <w:p w14:paraId="2EB3B8D8" w14:textId="77777777" w:rsidR="00E91817" w:rsidRDefault="00E91817">
                            <w:pPr>
                              <w:pStyle w:val="TableParagraph"/>
                              <w:rPr>
                                <w:rFonts w:ascii="Times New Roman"/>
                                <w:sz w:val="24"/>
                              </w:rPr>
                            </w:pPr>
                          </w:p>
                        </w:tc>
                        <w:tc>
                          <w:tcPr>
                            <w:tcW w:w="2030" w:type="dxa"/>
                          </w:tcPr>
                          <w:p w14:paraId="3FC6F5A2" w14:textId="77777777" w:rsidR="00E91817" w:rsidRDefault="00E91817">
                            <w:pPr>
                              <w:pStyle w:val="TableParagraph"/>
                              <w:rPr>
                                <w:rFonts w:ascii="Times New Roman"/>
                                <w:sz w:val="24"/>
                              </w:rPr>
                            </w:pPr>
                          </w:p>
                        </w:tc>
                      </w:tr>
                      <w:tr w:rsidR="00E91817" w14:paraId="70006C42" w14:textId="77777777">
                        <w:trPr>
                          <w:trHeight w:val="736"/>
                        </w:trPr>
                        <w:tc>
                          <w:tcPr>
                            <w:tcW w:w="2849" w:type="dxa"/>
                            <w:gridSpan w:val="2"/>
                          </w:tcPr>
                          <w:p w14:paraId="3C306CD3" w14:textId="77777777" w:rsidR="00E91817" w:rsidRDefault="00E91817">
                            <w:pPr>
                              <w:pStyle w:val="TableParagraph"/>
                              <w:spacing w:before="4"/>
                              <w:rPr>
                                <w:sz w:val="25"/>
                              </w:rPr>
                            </w:pPr>
                          </w:p>
                          <w:p w14:paraId="28CBBCF6" w14:textId="77777777" w:rsidR="00E91817" w:rsidRDefault="00000000">
                            <w:pPr>
                              <w:pStyle w:val="TableParagraph"/>
                              <w:ind w:left="939" w:right="939"/>
                              <w:jc w:val="center"/>
                              <w:rPr>
                                <w:sz w:val="23"/>
                              </w:rPr>
                            </w:pPr>
                            <w:r>
                              <w:rPr>
                                <w:sz w:val="23"/>
                              </w:rPr>
                              <w:t>单轮得分</w:t>
                            </w:r>
                          </w:p>
                        </w:tc>
                        <w:tc>
                          <w:tcPr>
                            <w:tcW w:w="1797" w:type="dxa"/>
                          </w:tcPr>
                          <w:p w14:paraId="2B1CE8D5" w14:textId="77777777" w:rsidR="00E91817" w:rsidRDefault="00E91817">
                            <w:pPr>
                              <w:pStyle w:val="TableParagraph"/>
                              <w:rPr>
                                <w:rFonts w:ascii="Times New Roman"/>
                                <w:sz w:val="24"/>
                              </w:rPr>
                            </w:pPr>
                          </w:p>
                        </w:tc>
                        <w:tc>
                          <w:tcPr>
                            <w:tcW w:w="425" w:type="dxa"/>
                          </w:tcPr>
                          <w:p w14:paraId="0F1D0774" w14:textId="77777777" w:rsidR="00E91817" w:rsidRDefault="00E91817">
                            <w:pPr>
                              <w:pStyle w:val="TableParagraph"/>
                              <w:rPr>
                                <w:rFonts w:ascii="Times New Roman"/>
                                <w:sz w:val="24"/>
                              </w:rPr>
                            </w:pPr>
                          </w:p>
                        </w:tc>
                        <w:tc>
                          <w:tcPr>
                            <w:tcW w:w="2030" w:type="dxa"/>
                          </w:tcPr>
                          <w:p w14:paraId="67B398F9" w14:textId="77777777" w:rsidR="00E91817" w:rsidRDefault="00E91817">
                            <w:pPr>
                              <w:pStyle w:val="TableParagraph"/>
                              <w:rPr>
                                <w:rFonts w:ascii="Times New Roman"/>
                                <w:sz w:val="24"/>
                              </w:rPr>
                            </w:pPr>
                          </w:p>
                        </w:tc>
                      </w:tr>
                      <w:tr w:rsidR="00E91817" w14:paraId="059F0D95" w14:textId="77777777">
                        <w:trPr>
                          <w:trHeight w:val="737"/>
                        </w:trPr>
                        <w:tc>
                          <w:tcPr>
                            <w:tcW w:w="2849" w:type="dxa"/>
                            <w:gridSpan w:val="2"/>
                          </w:tcPr>
                          <w:p w14:paraId="5B461E14" w14:textId="77777777" w:rsidR="00E91817" w:rsidRDefault="00E91817">
                            <w:pPr>
                              <w:pStyle w:val="TableParagraph"/>
                              <w:spacing w:before="4"/>
                              <w:rPr>
                                <w:sz w:val="25"/>
                              </w:rPr>
                            </w:pPr>
                          </w:p>
                          <w:p w14:paraId="2BFCDA15" w14:textId="77777777" w:rsidR="00E91817" w:rsidRDefault="00000000">
                            <w:pPr>
                              <w:pStyle w:val="TableParagraph"/>
                              <w:ind w:left="939" w:right="939"/>
                              <w:jc w:val="center"/>
                              <w:rPr>
                                <w:sz w:val="23"/>
                              </w:rPr>
                            </w:pPr>
                            <w:r>
                              <w:rPr>
                                <w:sz w:val="23"/>
                              </w:rPr>
                              <w:t>单轮用时</w:t>
                            </w:r>
                          </w:p>
                        </w:tc>
                        <w:tc>
                          <w:tcPr>
                            <w:tcW w:w="1797" w:type="dxa"/>
                          </w:tcPr>
                          <w:p w14:paraId="1E4711ED" w14:textId="77777777" w:rsidR="00E91817" w:rsidRDefault="00E91817">
                            <w:pPr>
                              <w:pStyle w:val="TableParagraph"/>
                              <w:rPr>
                                <w:rFonts w:ascii="Times New Roman"/>
                                <w:sz w:val="24"/>
                              </w:rPr>
                            </w:pPr>
                          </w:p>
                        </w:tc>
                        <w:tc>
                          <w:tcPr>
                            <w:tcW w:w="425" w:type="dxa"/>
                          </w:tcPr>
                          <w:p w14:paraId="278770B7" w14:textId="77777777" w:rsidR="00E91817" w:rsidRDefault="00E91817">
                            <w:pPr>
                              <w:pStyle w:val="TableParagraph"/>
                              <w:rPr>
                                <w:rFonts w:ascii="Times New Roman"/>
                                <w:sz w:val="24"/>
                              </w:rPr>
                            </w:pPr>
                          </w:p>
                        </w:tc>
                        <w:tc>
                          <w:tcPr>
                            <w:tcW w:w="2030" w:type="dxa"/>
                          </w:tcPr>
                          <w:p w14:paraId="11FBD820" w14:textId="77777777" w:rsidR="00E91817" w:rsidRDefault="00E91817">
                            <w:pPr>
                              <w:pStyle w:val="TableParagraph"/>
                              <w:rPr>
                                <w:rFonts w:ascii="Times New Roman"/>
                                <w:sz w:val="24"/>
                              </w:rPr>
                            </w:pPr>
                          </w:p>
                        </w:tc>
                      </w:tr>
                      <w:tr w:rsidR="00E91817" w14:paraId="63305BF0" w14:textId="77777777">
                        <w:trPr>
                          <w:trHeight w:val="736"/>
                        </w:trPr>
                        <w:tc>
                          <w:tcPr>
                            <w:tcW w:w="7101" w:type="dxa"/>
                            <w:gridSpan w:val="5"/>
                          </w:tcPr>
                          <w:p w14:paraId="41D8CB52" w14:textId="77777777" w:rsidR="00E91817" w:rsidRDefault="00E91817">
                            <w:pPr>
                              <w:pStyle w:val="TableParagraph"/>
                              <w:spacing w:before="5"/>
                              <w:rPr>
                                <w:sz w:val="25"/>
                              </w:rPr>
                            </w:pPr>
                          </w:p>
                          <w:p w14:paraId="34FCD97D" w14:textId="77777777" w:rsidR="00E91817" w:rsidRDefault="00000000">
                            <w:pPr>
                              <w:pStyle w:val="TableParagraph"/>
                              <w:spacing w:before="1"/>
                              <w:ind w:left="2971"/>
                              <w:rPr>
                                <w:sz w:val="23"/>
                              </w:rPr>
                            </w:pPr>
                            <w:r>
                              <w:rPr>
                                <w:sz w:val="23"/>
                              </w:rPr>
                              <w:t>最终得分（用时）：</w:t>
                            </w:r>
                          </w:p>
                        </w:tc>
                      </w:tr>
                    </w:tbl>
                    <w:p w14:paraId="5143E39F" w14:textId="77777777" w:rsidR="00E91817" w:rsidRDefault="00E91817">
                      <w:pPr>
                        <w:pStyle w:val="a3"/>
                      </w:pPr>
                    </w:p>
                  </w:txbxContent>
                </v:textbox>
                <w10:wrap anchorx="page" anchory="page"/>
              </v:shape>
            </w:pict>
          </mc:Fallback>
        </mc:AlternateContent>
      </w:r>
    </w:p>
    <w:p w14:paraId="3090FCAA" w14:textId="77777777" w:rsidR="00E91817" w:rsidRDefault="00E91817">
      <w:pPr>
        <w:rPr>
          <w:sz w:val="2"/>
          <w:szCs w:val="2"/>
        </w:rPr>
        <w:sectPr w:rsidR="00E91817">
          <w:pgSz w:w="11910" w:h="16840"/>
          <w:pgMar w:top="1420" w:right="960" w:bottom="280" w:left="15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22"/>
      </w:tblGrid>
      <w:tr w:rsidR="00E91817" w14:paraId="2630DC7A" w14:textId="77777777">
        <w:trPr>
          <w:trHeight w:val="12910"/>
        </w:trPr>
        <w:tc>
          <w:tcPr>
            <w:tcW w:w="8522" w:type="dxa"/>
          </w:tcPr>
          <w:p w14:paraId="4539D88E" w14:textId="77777777" w:rsidR="00E91817" w:rsidRDefault="00E91817">
            <w:pPr>
              <w:pStyle w:val="TableParagraph"/>
              <w:spacing w:before="3"/>
              <w:rPr>
                <w:sz w:val="13"/>
              </w:rPr>
            </w:pPr>
          </w:p>
          <w:p w14:paraId="57358E69" w14:textId="77777777" w:rsidR="00E91817" w:rsidRDefault="00000000">
            <w:pPr>
              <w:pStyle w:val="TableParagraph"/>
              <w:ind w:left="1151"/>
              <w:rPr>
                <w:sz w:val="20"/>
              </w:rPr>
            </w:pPr>
            <w:r>
              <w:rPr>
                <w:noProof/>
                <w:sz w:val="20"/>
              </w:rPr>
              <w:drawing>
                <wp:inline distT="0" distB="0" distL="0" distR="0" wp14:anchorId="3B050989" wp14:editId="4B4BB00D">
                  <wp:extent cx="3965575" cy="1990725"/>
                  <wp:effectExtent l="0" t="0" r="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3.jpeg"/>
                          <pic:cNvPicPr>
                            <a:picLocks noChangeAspect="1"/>
                          </pic:cNvPicPr>
                        </pic:nvPicPr>
                        <pic:blipFill>
                          <a:blip r:embed="rId30" cstate="print"/>
                          <a:stretch>
                            <a:fillRect/>
                          </a:stretch>
                        </pic:blipFill>
                        <pic:spPr>
                          <a:xfrm>
                            <a:off x="0" y="0"/>
                            <a:ext cx="3966124" cy="1990725"/>
                          </a:xfrm>
                          <a:prstGeom prst="rect">
                            <a:avLst/>
                          </a:prstGeom>
                        </pic:spPr>
                      </pic:pic>
                    </a:graphicData>
                  </a:graphic>
                </wp:inline>
              </w:drawing>
            </w:r>
          </w:p>
          <w:p w14:paraId="3CA52F48" w14:textId="77777777" w:rsidR="00E91817" w:rsidRDefault="00000000">
            <w:pPr>
              <w:pStyle w:val="TableParagraph"/>
              <w:spacing w:after="3"/>
              <w:ind w:left="107"/>
              <w:jc w:val="both"/>
              <w:rPr>
                <w:b/>
                <w:sz w:val="24"/>
              </w:rPr>
            </w:pPr>
            <w:r>
              <w:rPr>
                <w:b/>
                <w:sz w:val="24"/>
              </w:rPr>
              <w:t>图 1 场地俯视图</w:t>
            </w:r>
          </w:p>
          <w:p w14:paraId="2813AE88" w14:textId="77777777" w:rsidR="00E91817" w:rsidRDefault="00000000">
            <w:pPr>
              <w:pStyle w:val="TableParagraph"/>
              <w:ind w:left="1139"/>
              <w:rPr>
                <w:sz w:val="20"/>
              </w:rPr>
            </w:pPr>
            <w:r>
              <w:rPr>
                <w:noProof/>
                <w:sz w:val="20"/>
              </w:rPr>
              <w:drawing>
                <wp:inline distT="0" distB="0" distL="0" distR="0" wp14:anchorId="31ADB00D" wp14:editId="6F47A794">
                  <wp:extent cx="3925570" cy="1967865"/>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4.jpeg"/>
                          <pic:cNvPicPr>
                            <a:picLocks noChangeAspect="1"/>
                          </pic:cNvPicPr>
                        </pic:nvPicPr>
                        <pic:blipFill>
                          <a:blip r:embed="rId31" cstate="print"/>
                          <a:stretch>
                            <a:fillRect/>
                          </a:stretch>
                        </pic:blipFill>
                        <pic:spPr>
                          <a:xfrm>
                            <a:off x="0" y="0"/>
                            <a:ext cx="3925885" cy="1968246"/>
                          </a:xfrm>
                          <a:prstGeom prst="rect">
                            <a:avLst/>
                          </a:prstGeom>
                        </pic:spPr>
                      </pic:pic>
                    </a:graphicData>
                  </a:graphic>
                </wp:inline>
              </w:drawing>
            </w:r>
          </w:p>
          <w:p w14:paraId="161B54ED" w14:textId="77777777" w:rsidR="00E91817" w:rsidRDefault="00000000">
            <w:pPr>
              <w:pStyle w:val="TableParagraph"/>
              <w:spacing w:before="21"/>
              <w:ind w:left="107"/>
              <w:jc w:val="both"/>
              <w:rPr>
                <w:b/>
                <w:sz w:val="24"/>
              </w:rPr>
            </w:pPr>
            <w:r>
              <w:rPr>
                <w:b/>
                <w:sz w:val="24"/>
              </w:rPr>
              <w:t>图 2 场地任务示意图</w:t>
            </w:r>
          </w:p>
          <w:p w14:paraId="3195C072" w14:textId="77777777" w:rsidR="00E91817" w:rsidRDefault="00000000">
            <w:pPr>
              <w:pStyle w:val="TableParagraph"/>
              <w:spacing w:before="4"/>
              <w:ind w:left="587"/>
              <w:jc w:val="both"/>
              <w:rPr>
                <w:b/>
                <w:sz w:val="24"/>
              </w:rPr>
            </w:pPr>
            <w:r>
              <w:rPr>
                <w:b/>
                <w:sz w:val="24"/>
              </w:rPr>
              <w:t>2.2 赛场环境</w:t>
            </w:r>
          </w:p>
          <w:p w14:paraId="59049FAB" w14:textId="77777777" w:rsidR="00E91817" w:rsidRDefault="00000000">
            <w:pPr>
              <w:pStyle w:val="TableParagraph"/>
              <w:spacing w:before="2" w:line="242" w:lineRule="auto"/>
              <w:ind w:left="107" w:right="95" w:firstLine="480"/>
              <w:jc w:val="both"/>
              <w:rPr>
                <w:sz w:val="24"/>
              </w:rPr>
            </w:pPr>
            <w:r>
              <w:rPr>
                <w:sz w:val="24"/>
              </w:rPr>
              <w:t>机器人比赛场地环境为低照度。由于一般赛场环境的不确定因素较多，例如：场地纸不平整、地板上有裂缝、光照条件有变化等，参赛队在设计机器人时应考虑各种应对措施。比赛场地尺寸的允许误差是±10mm，参赛队设计机器人时必须充分考虑。</w:t>
            </w:r>
          </w:p>
          <w:p w14:paraId="216E3D30" w14:textId="77777777" w:rsidR="00E91817" w:rsidRDefault="00000000">
            <w:pPr>
              <w:pStyle w:val="TableParagraph"/>
              <w:numPr>
                <w:ilvl w:val="0"/>
                <w:numId w:val="48"/>
              </w:numPr>
              <w:tabs>
                <w:tab w:val="left" w:pos="389"/>
              </w:tabs>
              <w:spacing w:before="4"/>
              <w:ind w:hanging="282"/>
              <w:jc w:val="both"/>
              <w:rPr>
                <w:b/>
                <w:sz w:val="28"/>
              </w:rPr>
            </w:pPr>
            <w:r>
              <w:rPr>
                <w:b/>
                <w:sz w:val="28"/>
              </w:rPr>
              <w:t>比赛任务</w:t>
            </w:r>
          </w:p>
          <w:p w14:paraId="1D2E1AA7" w14:textId="77777777" w:rsidR="00E91817" w:rsidRDefault="00000000">
            <w:pPr>
              <w:pStyle w:val="TableParagraph"/>
              <w:numPr>
                <w:ilvl w:val="1"/>
                <w:numId w:val="48"/>
              </w:numPr>
              <w:tabs>
                <w:tab w:val="left" w:pos="1071"/>
              </w:tabs>
              <w:spacing w:before="3"/>
              <w:ind w:hanging="484"/>
              <w:rPr>
                <w:b/>
                <w:sz w:val="24"/>
              </w:rPr>
            </w:pPr>
            <w:r>
              <w:rPr>
                <w:b/>
                <w:sz w:val="24"/>
              </w:rPr>
              <w:t>任务描述</w:t>
            </w:r>
          </w:p>
          <w:p w14:paraId="0CC145B3" w14:textId="77777777" w:rsidR="00E91817" w:rsidRDefault="00000000">
            <w:pPr>
              <w:pStyle w:val="TableParagraph"/>
              <w:spacing w:before="5" w:line="242" w:lineRule="auto"/>
              <w:ind w:left="107" w:right="95" w:firstLine="480"/>
              <w:rPr>
                <w:sz w:val="24"/>
              </w:rPr>
            </w:pPr>
            <w:r>
              <w:rPr>
                <w:sz w:val="24"/>
              </w:rPr>
              <w:t>比赛任务分为低级、中级、高级三个级别，每</w:t>
            </w:r>
            <w:proofErr w:type="gramStart"/>
            <w:r>
              <w:rPr>
                <w:sz w:val="24"/>
              </w:rPr>
              <w:t>参赛组</w:t>
            </w:r>
            <w:proofErr w:type="gramEnd"/>
            <w:r>
              <w:rPr>
                <w:sz w:val="24"/>
              </w:rPr>
              <w:t>别的任务会由不同难度级别的任务组成，具体如下表：</w:t>
            </w:r>
          </w:p>
          <w:p w14:paraId="6D9B8D03" w14:textId="77777777" w:rsidR="00E91817" w:rsidRDefault="00E91817">
            <w:pPr>
              <w:pStyle w:val="TableParagraph"/>
              <w:spacing w:before="11"/>
              <w:rPr>
                <w:sz w:val="3"/>
              </w:rPr>
            </w:pPr>
          </w:p>
          <w:p w14:paraId="037D93A5" w14:textId="77777777" w:rsidR="00E91817" w:rsidRDefault="00000000">
            <w:pPr>
              <w:pStyle w:val="TableParagraph"/>
              <w:ind w:left="152"/>
              <w:rPr>
                <w:sz w:val="20"/>
              </w:rPr>
            </w:pPr>
            <w:r>
              <w:rPr>
                <w:noProof/>
                <w:sz w:val="20"/>
              </w:rPr>
              <w:drawing>
                <wp:inline distT="0" distB="0" distL="0" distR="0" wp14:anchorId="2AF4D632" wp14:editId="0DCA18B4">
                  <wp:extent cx="4911090" cy="1727835"/>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5.jpeg"/>
                          <pic:cNvPicPr>
                            <a:picLocks noChangeAspect="1"/>
                          </pic:cNvPicPr>
                        </pic:nvPicPr>
                        <pic:blipFill>
                          <a:blip r:embed="rId32" cstate="print"/>
                          <a:stretch>
                            <a:fillRect/>
                          </a:stretch>
                        </pic:blipFill>
                        <pic:spPr>
                          <a:xfrm>
                            <a:off x="0" y="0"/>
                            <a:ext cx="4911338" cy="1728216"/>
                          </a:xfrm>
                          <a:prstGeom prst="rect">
                            <a:avLst/>
                          </a:prstGeom>
                        </pic:spPr>
                      </pic:pic>
                    </a:graphicData>
                  </a:graphic>
                </wp:inline>
              </w:drawing>
            </w:r>
          </w:p>
          <w:p w14:paraId="0395D59F" w14:textId="77777777" w:rsidR="00E91817" w:rsidRDefault="00E91817">
            <w:pPr>
              <w:pStyle w:val="TableParagraph"/>
              <w:spacing w:before="9"/>
              <w:rPr>
                <w:sz w:val="19"/>
              </w:rPr>
            </w:pPr>
          </w:p>
        </w:tc>
      </w:tr>
    </w:tbl>
    <w:p w14:paraId="3B86F223" w14:textId="77777777" w:rsidR="00E91817" w:rsidRDefault="00E91817">
      <w:pPr>
        <w:rPr>
          <w:sz w:val="19"/>
        </w:rPr>
        <w:sectPr w:rsidR="00E91817">
          <w:pgSz w:w="11910" w:h="16840"/>
          <w:pgMar w:top="1420" w:right="960" w:bottom="280" w:left="15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22"/>
      </w:tblGrid>
      <w:tr w:rsidR="00E91817" w14:paraId="4AC13D86" w14:textId="77777777">
        <w:trPr>
          <w:trHeight w:val="13079"/>
        </w:trPr>
        <w:tc>
          <w:tcPr>
            <w:tcW w:w="8522" w:type="dxa"/>
          </w:tcPr>
          <w:p w14:paraId="4303FCEF" w14:textId="77777777" w:rsidR="00E91817" w:rsidRDefault="00E91817">
            <w:pPr>
              <w:pStyle w:val="TableParagraph"/>
              <w:rPr>
                <w:sz w:val="24"/>
              </w:rPr>
            </w:pPr>
          </w:p>
          <w:p w14:paraId="0B0B3CF6" w14:textId="77777777" w:rsidR="00E91817" w:rsidRDefault="00E91817">
            <w:pPr>
              <w:pStyle w:val="TableParagraph"/>
              <w:rPr>
                <w:sz w:val="24"/>
              </w:rPr>
            </w:pPr>
          </w:p>
          <w:p w14:paraId="492E5E91" w14:textId="77777777" w:rsidR="00E91817" w:rsidRDefault="00E91817">
            <w:pPr>
              <w:pStyle w:val="TableParagraph"/>
              <w:rPr>
                <w:sz w:val="24"/>
              </w:rPr>
            </w:pPr>
          </w:p>
          <w:p w14:paraId="12EEB92B" w14:textId="77777777" w:rsidR="00E91817" w:rsidRDefault="00E91817">
            <w:pPr>
              <w:pStyle w:val="TableParagraph"/>
              <w:rPr>
                <w:sz w:val="24"/>
              </w:rPr>
            </w:pPr>
          </w:p>
          <w:p w14:paraId="6B426DF3" w14:textId="77777777" w:rsidR="00E91817" w:rsidRDefault="00E91817">
            <w:pPr>
              <w:pStyle w:val="TableParagraph"/>
              <w:rPr>
                <w:sz w:val="24"/>
              </w:rPr>
            </w:pPr>
          </w:p>
          <w:p w14:paraId="6E81007B" w14:textId="77777777" w:rsidR="00E91817" w:rsidRDefault="00E91817">
            <w:pPr>
              <w:pStyle w:val="TableParagraph"/>
              <w:rPr>
                <w:sz w:val="24"/>
              </w:rPr>
            </w:pPr>
          </w:p>
          <w:p w14:paraId="65FC5C9A" w14:textId="77777777" w:rsidR="00E91817" w:rsidRDefault="00E91817">
            <w:pPr>
              <w:pStyle w:val="TableParagraph"/>
              <w:rPr>
                <w:sz w:val="24"/>
              </w:rPr>
            </w:pPr>
          </w:p>
          <w:p w14:paraId="1D796BC5" w14:textId="77777777" w:rsidR="00E91817" w:rsidRDefault="00E91817">
            <w:pPr>
              <w:pStyle w:val="TableParagraph"/>
              <w:rPr>
                <w:sz w:val="24"/>
              </w:rPr>
            </w:pPr>
          </w:p>
          <w:p w14:paraId="562826A7" w14:textId="77777777" w:rsidR="00E91817" w:rsidRDefault="00E91817">
            <w:pPr>
              <w:pStyle w:val="TableParagraph"/>
              <w:rPr>
                <w:sz w:val="24"/>
              </w:rPr>
            </w:pPr>
          </w:p>
          <w:p w14:paraId="5D5FB673" w14:textId="77777777" w:rsidR="00E91817" w:rsidRDefault="00E91817">
            <w:pPr>
              <w:pStyle w:val="TableParagraph"/>
              <w:rPr>
                <w:sz w:val="24"/>
              </w:rPr>
            </w:pPr>
          </w:p>
          <w:p w14:paraId="3BE73531" w14:textId="77777777" w:rsidR="00E91817" w:rsidRDefault="00E91817">
            <w:pPr>
              <w:pStyle w:val="TableParagraph"/>
              <w:rPr>
                <w:sz w:val="24"/>
              </w:rPr>
            </w:pPr>
          </w:p>
          <w:p w14:paraId="2FF0635B" w14:textId="77777777" w:rsidR="00E91817" w:rsidRDefault="00E91817">
            <w:pPr>
              <w:pStyle w:val="TableParagraph"/>
              <w:rPr>
                <w:sz w:val="24"/>
              </w:rPr>
            </w:pPr>
          </w:p>
          <w:p w14:paraId="342069A2" w14:textId="77777777" w:rsidR="00E91817" w:rsidRDefault="00E91817">
            <w:pPr>
              <w:pStyle w:val="TableParagraph"/>
              <w:rPr>
                <w:sz w:val="24"/>
              </w:rPr>
            </w:pPr>
          </w:p>
          <w:p w14:paraId="5A8141F1" w14:textId="77777777" w:rsidR="00E91817" w:rsidRDefault="00E91817">
            <w:pPr>
              <w:pStyle w:val="TableParagraph"/>
              <w:rPr>
                <w:sz w:val="24"/>
              </w:rPr>
            </w:pPr>
          </w:p>
          <w:p w14:paraId="2BCBAF71" w14:textId="77777777" w:rsidR="00E91817" w:rsidRDefault="00E91817">
            <w:pPr>
              <w:pStyle w:val="TableParagraph"/>
              <w:rPr>
                <w:sz w:val="24"/>
              </w:rPr>
            </w:pPr>
          </w:p>
          <w:p w14:paraId="40164350" w14:textId="77777777" w:rsidR="00E91817" w:rsidRDefault="00E91817">
            <w:pPr>
              <w:pStyle w:val="TableParagraph"/>
              <w:rPr>
                <w:sz w:val="24"/>
              </w:rPr>
            </w:pPr>
          </w:p>
          <w:p w14:paraId="312135EC" w14:textId="77777777" w:rsidR="00E91817" w:rsidRDefault="00E91817">
            <w:pPr>
              <w:pStyle w:val="TableParagraph"/>
              <w:rPr>
                <w:sz w:val="24"/>
              </w:rPr>
            </w:pPr>
          </w:p>
          <w:p w14:paraId="621E5AC0" w14:textId="77777777" w:rsidR="00E91817" w:rsidRDefault="00E91817">
            <w:pPr>
              <w:pStyle w:val="TableParagraph"/>
              <w:rPr>
                <w:sz w:val="24"/>
              </w:rPr>
            </w:pPr>
          </w:p>
          <w:p w14:paraId="418C648C" w14:textId="77777777" w:rsidR="00E91817" w:rsidRDefault="00E91817">
            <w:pPr>
              <w:pStyle w:val="TableParagraph"/>
              <w:rPr>
                <w:sz w:val="24"/>
              </w:rPr>
            </w:pPr>
          </w:p>
          <w:p w14:paraId="41FA1ECF" w14:textId="77777777" w:rsidR="00E91817" w:rsidRDefault="00E91817">
            <w:pPr>
              <w:pStyle w:val="TableParagraph"/>
              <w:rPr>
                <w:sz w:val="24"/>
              </w:rPr>
            </w:pPr>
          </w:p>
          <w:p w14:paraId="337CBDC5" w14:textId="77777777" w:rsidR="00E91817" w:rsidRDefault="00E91817">
            <w:pPr>
              <w:pStyle w:val="TableParagraph"/>
              <w:rPr>
                <w:sz w:val="24"/>
              </w:rPr>
            </w:pPr>
          </w:p>
          <w:p w14:paraId="53890ED9" w14:textId="77777777" w:rsidR="00E91817" w:rsidRDefault="00E91817">
            <w:pPr>
              <w:pStyle w:val="TableParagraph"/>
              <w:rPr>
                <w:sz w:val="24"/>
              </w:rPr>
            </w:pPr>
          </w:p>
          <w:p w14:paraId="4C0B8455" w14:textId="77777777" w:rsidR="00E91817" w:rsidRDefault="00E91817">
            <w:pPr>
              <w:pStyle w:val="TableParagraph"/>
              <w:rPr>
                <w:sz w:val="24"/>
              </w:rPr>
            </w:pPr>
          </w:p>
          <w:p w14:paraId="70E08120" w14:textId="77777777" w:rsidR="00E91817" w:rsidRDefault="00000000">
            <w:pPr>
              <w:pStyle w:val="TableParagraph"/>
              <w:spacing w:before="190"/>
              <w:ind w:left="1961"/>
              <w:jc w:val="center"/>
              <w:rPr>
                <w:sz w:val="24"/>
              </w:rPr>
            </w:pPr>
            <w:r>
              <w:rPr>
                <w:sz w:val="24"/>
              </w:rPr>
              <w:t>。</w:t>
            </w:r>
          </w:p>
          <w:p w14:paraId="6FC69711" w14:textId="77777777" w:rsidR="00E91817" w:rsidRDefault="00E91817">
            <w:pPr>
              <w:pStyle w:val="TableParagraph"/>
              <w:spacing w:before="4"/>
              <w:rPr>
                <w:sz w:val="31"/>
              </w:rPr>
            </w:pPr>
          </w:p>
          <w:p w14:paraId="309E5D7D" w14:textId="77777777" w:rsidR="00E91817" w:rsidRDefault="00000000">
            <w:pPr>
              <w:pStyle w:val="TableParagraph"/>
              <w:ind w:left="587"/>
              <w:rPr>
                <w:b/>
                <w:sz w:val="24"/>
              </w:rPr>
            </w:pPr>
            <w:r>
              <w:rPr>
                <w:b/>
                <w:sz w:val="24"/>
              </w:rPr>
              <w:t>3.2 道具模型</w:t>
            </w:r>
          </w:p>
          <w:p w14:paraId="4675570E" w14:textId="77777777" w:rsidR="00E91817" w:rsidRDefault="00000000">
            <w:pPr>
              <w:pStyle w:val="TableParagraph"/>
              <w:tabs>
                <w:tab w:val="left" w:pos="3323"/>
                <w:tab w:val="left" w:pos="5807"/>
              </w:tabs>
              <w:ind w:left="987"/>
              <w:rPr>
                <w:sz w:val="20"/>
              </w:rPr>
            </w:pPr>
            <w:r>
              <w:rPr>
                <w:noProof/>
                <w:position w:val="4"/>
                <w:sz w:val="20"/>
              </w:rPr>
              <w:drawing>
                <wp:inline distT="0" distB="0" distL="0" distR="0" wp14:anchorId="1D227162" wp14:editId="4D6474B9">
                  <wp:extent cx="916305" cy="1418590"/>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6.jpeg"/>
                          <pic:cNvPicPr>
                            <a:picLocks noChangeAspect="1"/>
                          </pic:cNvPicPr>
                        </pic:nvPicPr>
                        <pic:blipFill>
                          <a:blip r:embed="rId33" cstate="print"/>
                          <a:stretch>
                            <a:fillRect/>
                          </a:stretch>
                        </pic:blipFill>
                        <pic:spPr>
                          <a:xfrm>
                            <a:off x="0" y="0"/>
                            <a:ext cx="916492" cy="1418844"/>
                          </a:xfrm>
                          <a:prstGeom prst="rect">
                            <a:avLst/>
                          </a:prstGeom>
                        </pic:spPr>
                      </pic:pic>
                    </a:graphicData>
                  </a:graphic>
                </wp:inline>
              </w:drawing>
            </w:r>
            <w:r>
              <w:rPr>
                <w:position w:val="4"/>
                <w:sz w:val="20"/>
              </w:rPr>
              <w:tab/>
            </w:r>
            <w:r>
              <w:rPr>
                <w:noProof/>
                <w:sz w:val="20"/>
              </w:rPr>
              <w:drawing>
                <wp:inline distT="0" distB="0" distL="0" distR="0" wp14:anchorId="21DEB8EC" wp14:editId="7868F5CC">
                  <wp:extent cx="1435100" cy="1445895"/>
                  <wp:effectExtent l="0" t="0" r="0" b="0"/>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7.jpeg"/>
                          <pic:cNvPicPr>
                            <a:picLocks noChangeAspect="1"/>
                          </pic:cNvPicPr>
                        </pic:nvPicPr>
                        <pic:blipFill>
                          <a:blip r:embed="rId34" cstate="print"/>
                          <a:stretch>
                            <a:fillRect/>
                          </a:stretch>
                        </pic:blipFill>
                        <pic:spPr>
                          <a:xfrm>
                            <a:off x="0" y="0"/>
                            <a:ext cx="1435184" cy="1445895"/>
                          </a:xfrm>
                          <a:prstGeom prst="rect">
                            <a:avLst/>
                          </a:prstGeom>
                        </pic:spPr>
                      </pic:pic>
                    </a:graphicData>
                  </a:graphic>
                </wp:inline>
              </w:drawing>
            </w:r>
            <w:r>
              <w:rPr>
                <w:sz w:val="20"/>
              </w:rPr>
              <w:tab/>
            </w:r>
            <w:r>
              <w:rPr>
                <w:noProof/>
                <w:position w:val="83"/>
                <w:sz w:val="20"/>
              </w:rPr>
              <w:drawing>
                <wp:inline distT="0" distB="0" distL="0" distR="0" wp14:anchorId="6DAA788F" wp14:editId="3FE0040E">
                  <wp:extent cx="1623695" cy="323850"/>
                  <wp:effectExtent l="0" t="0" r="0" b="0"/>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8.jpeg"/>
                          <pic:cNvPicPr>
                            <a:picLocks noChangeAspect="1"/>
                          </pic:cNvPicPr>
                        </pic:nvPicPr>
                        <pic:blipFill>
                          <a:blip r:embed="rId35" cstate="print"/>
                          <a:stretch>
                            <a:fillRect/>
                          </a:stretch>
                        </pic:blipFill>
                        <pic:spPr>
                          <a:xfrm>
                            <a:off x="0" y="0"/>
                            <a:ext cx="1624199" cy="324231"/>
                          </a:xfrm>
                          <a:prstGeom prst="rect">
                            <a:avLst/>
                          </a:prstGeom>
                        </pic:spPr>
                      </pic:pic>
                    </a:graphicData>
                  </a:graphic>
                </wp:inline>
              </w:drawing>
            </w:r>
          </w:p>
          <w:p w14:paraId="1E999B57" w14:textId="77777777" w:rsidR="00E91817" w:rsidRDefault="00000000">
            <w:pPr>
              <w:pStyle w:val="TableParagraph"/>
              <w:tabs>
                <w:tab w:val="left" w:pos="5464"/>
              </w:tabs>
              <w:spacing w:before="6" w:after="42"/>
              <w:ind w:left="1067"/>
              <w:rPr>
                <w:b/>
                <w:sz w:val="24"/>
              </w:rPr>
            </w:pPr>
            <w:r>
              <w:rPr>
                <w:b/>
                <w:sz w:val="24"/>
              </w:rPr>
              <w:t>图</w:t>
            </w:r>
            <w:r>
              <w:rPr>
                <w:b/>
                <w:spacing w:val="-62"/>
                <w:sz w:val="24"/>
              </w:rPr>
              <w:t xml:space="preserve"> </w:t>
            </w:r>
            <w:r>
              <w:rPr>
                <w:b/>
                <w:sz w:val="24"/>
              </w:rPr>
              <w:t>3 指示牌</w:t>
            </w:r>
            <w:r>
              <w:rPr>
                <w:b/>
                <w:sz w:val="24"/>
              </w:rPr>
              <w:tab/>
              <w:t>图</w:t>
            </w:r>
            <w:r>
              <w:rPr>
                <w:b/>
                <w:spacing w:val="-61"/>
                <w:sz w:val="24"/>
              </w:rPr>
              <w:t xml:space="preserve"> </w:t>
            </w:r>
            <w:r>
              <w:rPr>
                <w:b/>
                <w:sz w:val="24"/>
              </w:rPr>
              <w:t>4</w:t>
            </w:r>
            <w:r>
              <w:rPr>
                <w:b/>
                <w:spacing w:val="1"/>
                <w:sz w:val="24"/>
              </w:rPr>
              <w:t xml:space="preserve"> </w:t>
            </w:r>
            <w:r>
              <w:rPr>
                <w:b/>
                <w:sz w:val="24"/>
              </w:rPr>
              <w:t>卡片</w:t>
            </w:r>
          </w:p>
          <w:p w14:paraId="05E917A0" w14:textId="77777777" w:rsidR="00E91817" w:rsidRDefault="00000000">
            <w:pPr>
              <w:pStyle w:val="TableParagraph"/>
              <w:tabs>
                <w:tab w:val="left" w:pos="4166"/>
              </w:tabs>
              <w:ind w:left="166"/>
              <w:rPr>
                <w:sz w:val="20"/>
              </w:rPr>
            </w:pPr>
            <w:r>
              <w:rPr>
                <w:noProof/>
                <w:sz w:val="20"/>
              </w:rPr>
              <w:drawing>
                <wp:inline distT="0" distB="0" distL="0" distR="0" wp14:anchorId="10085B8A" wp14:editId="2BAC776E">
                  <wp:extent cx="844550" cy="967740"/>
                  <wp:effectExtent l="0" t="0" r="0" b="0"/>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9.png"/>
                          <pic:cNvPicPr>
                            <a:picLocks noChangeAspect="1"/>
                          </pic:cNvPicPr>
                        </pic:nvPicPr>
                        <pic:blipFill>
                          <a:blip r:embed="rId36" cstate="print"/>
                          <a:stretch>
                            <a:fillRect/>
                          </a:stretch>
                        </pic:blipFill>
                        <pic:spPr>
                          <a:xfrm>
                            <a:off x="0" y="0"/>
                            <a:ext cx="844553" cy="968120"/>
                          </a:xfrm>
                          <a:prstGeom prst="rect">
                            <a:avLst/>
                          </a:prstGeom>
                        </pic:spPr>
                      </pic:pic>
                    </a:graphicData>
                  </a:graphic>
                </wp:inline>
              </w:drawing>
            </w:r>
            <w:r>
              <w:rPr>
                <w:sz w:val="20"/>
              </w:rPr>
              <w:tab/>
            </w:r>
            <w:r>
              <w:rPr>
                <w:noProof/>
                <w:position w:val="2"/>
                <w:sz w:val="20"/>
              </w:rPr>
              <w:drawing>
                <wp:inline distT="0" distB="0" distL="0" distR="0" wp14:anchorId="126E7694" wp14:editId="32C7C769">
                  <wp:extent cx="605155" cy="1019810"/>
                  <wp:effectExtent l="0" t="0" r="0" b="0"/>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0.png"/>
                          <pic:cNvPicPr>
                            <a:picLocks noChangeAspect="1"/>
                          </pic:cNvPicPr>
                        </pic:nvPicPr>
                        <pic:blipFill>
                          <a:blip r:embed="rId37" cstate="print"/>
                          <a:stretch>
                            <a:fillRect/>
                          </a:stretch>
                        </pic:blipFill>
                        <pic:spPr>
                          <a:xfrm>
                            <a:off x="0" y="0"/>
                            <a:ext cx="605232" cy="1020127"/>
                          </a:xfrm>
                          <a:prstGeom prst="rect">
                            <a:avLst/>
                          </a:prstGeom>
                        </pic:spPr>
                      </pic:pic>
                    </a:graphicData>
                  </a:graphic>
                </wp:inline>
              </w:drawing>
            </w:r>
          </w:p>
          <w:p w14:paraId="5A3BFF62" w14:textId="77777777" w:rsidR="00E91817" w:rsidRDefault="00000000">
            <w:pPr>
              <w:pStyle w:val="TableParagraph"/>
              <w:tabs>
                <w:tab w:val="left" w:pos="4384"/>
              </w:tabs>
              <w:spacing w:before="66"/>
              <w:ind w:left="107"/>
              <w:rPr>
                <w:b/>
                <w:sz w:val="24"/>
              </w:rPr>
            </w:pPr>
            <w:r>
              <w:rPr>
                <w:b/>
                <w:sz w:val="24"/>
              </w:rPr>
              <w:t>图</w:t>
            </w:r>
            <w:r>
              <w:rPr>
                <w:b/>
                <w:spacing w:val="-62"/>
                <w:sz w:val="24"/>
              </w:rPr>
              <w:t xml:space="preserve"> </w:t>
            </w:r>
            <w:r>
              <w:rPr>
                <w:b/>
                <w:sz w:val="24"/>
              </w:rPr>
              <w:t>5 路牌模型</w:t>
            </w:r>
            <w:r>
              <w:rPr>
                <w:b/>
                <w:sz w:val="24"/>
              </w:rPr>
              <w:tab/>
              <w:t>图</w:t>
            </w:r>
            <w:r>
              <w:rPr>
                <w:b/>
                <w:spacing w:val="-62"/>
                <w:sz w:val="24"/>
              </w:rPr>
              <w:t xml:space="preserve"> </w:t>
            </w:r>
            <w:r>
              <w:rPr>
                <w:b/>
                <w:sz w:val="24"/>
              </w:rPr>
              <w:t>6</w:t>
            </w:r>
            <w:r>
              <w:rPr>
                <w:b/>
                <w:spacing w:val="1"/>
                <w:sz w:val="24"/>
              </w:rPr>
              <w:t xml:space="preserve"> </w:t>
            </w:r>
            <w:r>
              <w:rPr>
                <w:b/>
                <w:sz w:val="24"/>
              </w:rPr>
              <w:t>障碍物模</w:t>
            </w:r>
          </w:p>
        </w:tc>
      </w:tr>
    </w:tbl>
    <w:p w14:paraId="72621F3C" w14:textId="77777777" w:rsidR="00E91817" w:rsidRDefault="00000000">
      <w:pPr>
        <w:rPr>
          <w:sz w:val="2"/>
          <w:szCs w:val="2"/>
        </w:rPr>
      </w:pPr>
      <w:r>
        <w:rPr>
          <w:noProof/>
        </w:rPr>
        <w:drawing>
          <wp:anchor distT="0" distB="0" distL="0" distR="0" simplePos="0" relativeHeight="251664384" behindDoc="1" locked="0" layoutInCell="1" allowOverlap="1" wp14:anchorId="3539D11A" wp14:editId="061790A4">
            <wp:simplePos x="0" y="0"/>
            <wp:positionH relativeFrom="page">
              <wp:posOffset>1172845</wp:posOffset>
            </wp:positionH>
            <wp:positionV relativeFrom="page">
              <wp:posOffset>1057275</wp:posOffset>
            </wp:positionV>
            <wp:extent cx="4971415" cy="4665345"/>
            <wp:effectExtent l="0" t="0" r="0" b="0"/>
            <wp:wrapNone/>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1.jpeg"/>
                    <pic:cNvPicPr>
                      <a:picLocks noChangeAspect="1"/>
                    </pic:cNvPicPr>
                  </pic:nvPicPr>
                  <pic:blipFill>
                    <a:blip r:embed="rId38" cstate="print"/>
                    <a:stretch>
                      <a:fillRect/>
                    </a:stretch>
                  </pic:blipFill>
                  <pic:spPr>
                    <a:xfrm>
                      <a:off x="0" y="0"/>
                      <a:ext cx="4971535" cy="4665535"/>
                    </a:xfrm>
                    <a:prstGeom prst="rect">
                      <a:avLst/>
                    </a:prstGeom>
                  </pic:spPr>
                </pic:pic>
              </a:graphicData>
            </a:graphic>
          </wp:anchor>
        </w:drawing>
      </w:r>
    </w:p>
    <w:p w14:paraId="39552DAB" w14:textId="77777777" w:rsidR="00E91817" w:rsidRDefault="00E91817">
      <w:pPr>
        <w:rPr>
          <w:sz w:val="2"/>
          <w:szCs w:val="2"/>
        </w:rPr>
        <w:sectPr w:rsidR="00E91817">
          <w:pgSz w:w="11910" w:h="16840"/>
          <w:pgMar w:top="1420" w:right="960" w:bottom="280" w:left="15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22"/>
      </w:tblGrid>
      <w:tr w:rsidR="00E91817" w14:paraId="42D61D1B" w14:textId="77777777">
        <w:trPr>
          <w:trHeight w:val="13890"/>
        </w:trPr>
        <w:tc>
          <w:tcPr>
            <w:tcW w:w="8522" w:type="dxa"/>
          </w:tcPr>
          <w:p w14:paraId="13C5D01E" w14:textId="77777777" w:rsidR="00E91817" w:rsidRDefault="00E91817">
            <w:pPr>
              <w:pStyle w:val="TableParagraph"/>
              <w:spacing w:before="3"/>
              <w:rPr>
                <w:sz w:val="13"/>
              </w:rPr>
            </w:pPr>
          </w:p>
          <w:p w14:paraId="26CDBDF5" w14:textId="77777777" w:rsidR="00E91817" w:rsidRDefault="00000000">
            <w:pPr>
              <w:pStyle w:val="TableParagraph"/>
              <w:tabs>
                <w:tab w:val="left" w:pos="3554"/>
              </w:tabs>
              <w:ind w:left="107"/>
              <w:rPr>
                <w:sz w:val="20"/>
              </w:rPr>
            </w:pPr>
            <w:r>
              <w:rPr>
                <w:noProof/>
                <w:sz w:val="20"/>
              </w:rPr>
              <w:drawing>
                <wp:inline distT="0" distB="0" distL="0" distR="0" wp14:anchorId="51148DE9" wp14:editId="1C95158A">
                  <wp:extent cx="1256665" cy="1090295"/>
                  <wp:effectExtent l="0" t="0" r="0" b="0"/>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2.jpeg"/>
                          <pic:cNvPicPr>
                            <a:picLocks noChangeAspect="1"/>
                          </pic:cNvPicPr>
                        </pic:nvPicPr>
                        <pic:blipFill>
                          <a:blip r:embed="rId39" cstate="print"/>
                          <a:stretch>
                            <a:fillRect/>
                          </a:stretch>
                        </pic:blipFill>
                        <pic:spPr>
                          <a:xfrm>
                            <a:off x="0" y="0"/>
                            <a:ext cx="1256742" cy="1090612"/>
                          </a:xfrm>
                          <a:prstGeom prst="rect">
                            <a:avLst/>
                          </a:prstGeom>
                        </pic:spPr>
                      </pic:pic>
                    </a:graphicData>
                  </a:graphic>
                </wp:inline>
              </w:drawing>
            </w:r>
            <w:r>
              <w:rPr>
                <w:sz w:val="20"/>
              </w:rPr>
              <w:tab/>
            </w:r>
            <w:r>
              <w:rPr>
                <w:noProof/>
                <w:position w:val="5"/>
                <w:sz w:val="20"/>
              </w:rPr>
              <w:drawing>
                <wp:inline distT="0" distB="0" distL="0" distR="0" wp14:anchorId="1E680635" wp14:editId="17C2E624">
                  <wp:extent cx="1817370" cy="800100"/>
                  <wp:effectExtent l="0" t="0" r="0" b="0"/>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3.png"/>
                          <pic:cNvPicPr>
                            <a:picLocks noChangeAspect="1"/>
                          </pic:cNvPicPr>
                        </pic:nvPicPr>
                        <pic:blipFill>
                          <a:blip r:embed="rId40" cstate="print"/>
                          <a:stretch>
                            <a:fillRect/>
                          </a:stretch>
                        </pic:blipFill>
                        <pic:spPr>
                          <a:xfrm>
                            <a:off x="0" y="0"/>
                            <a:ext cx="1817589" cy="800480"/>
                          </a:xfrm>
                          <a:prstGeom prst="rect">
                            <a:avLst/>
                          </a:prstGeom>
                        </pic:spPr>
                      </pic:pic>
                    </a:graphicData>
                  </a:graphic>
                </wp:inline>
              </w:drawing>
            </w:r>
          </w:p>
          <w:p w14:paraId="3DFD162D" w14:textId="77777777" w:rsidR="00E91817" w:rsidRDefault="00000000">
            <w:pPr>
              <w:pStyle w:val="TableParagraph"/>
              <w:tabs>
                <w:tab w:val="left" w:pos="5102"/>
              </w:tabs>
              <w:ind w:left="1307"/>
              <w:jc w:val="both"/>
              <w:rPr>
                <w:b/>
                <w:sz w:val="24"/>
              </w:rPr>
            </w:pPr>
            <w:r>
              <w:rPr>
                <w:b/>
                <w:sz w:val="24"/>
              </w:rPr>
              <w:t>图</w:t>
            </w:r>
            <w:r>
              <w:rPr>
                <w:b/>
                <w:spacing w:val="-62"/>
                <w:sz w:val="24"/>
              </w:rPr>
              <w:t xml:space="preserve"> </w:t>
            </w:r>
            <w:r>
              <w:rPr>
                <w:b/>
                <w:sz w:val="24"/>
              </w:rPr>
              <w:t>7 红绿灯模型</w:t>
            </w:r>
            <w:r>
              <w:rPr>
                <w:b/>
                <w:sz w:val="24"/>
              </w:rPr>
              <w:tab/>
              <w:t>图</w:t>
            </w:r>
            <w:r>
              <w:rPr>
                <w:b/>
                <w:spacing w:val="-59"/>
                <w:sz w:val="24"/>
              </w:rPr>
              <w:t xml:space="preserve"> </w:t>
            </w:r>
            <w:r>
              <w:rPr>
                <w:b/>
                <w:sz w:val="24"/>
              </w:rPr>
              <w:t>8</w:t>
            </w:r>
            <w:r>
              <w:rPr>
                <w:b/>
                <w:spacing w:val="-61"/>
                <w:sz w:val="24"/>
              </w:rPr>
              <w:t xml:space="preserve"> </w:t>
            </w:r>
            <w:r>
              <w:rPr>
                <w:b/>
                <w:sz w:val="24"/>
              </w:rPr>
              <w:t>太阳能板任务模型</w:t>
            </w:r>
          </w:p>
          <w:p w14:paraId="3148A2B3" w14:textId="77777777" w:rsidR="00E91817" w:rsidRDefault="00000000">
            <w:pPr>
              <w:pStyle w:val="TableParagraph"/>
              <w:numPr>
                <w:ilvl w:val="2"/>
                <w:numId w:val="49"/>
              </w:numPr>
              <w:tabs>
                <w:tab w:val="left" w:pos="1313"/>
              </w:tabs>
              <w:spacing w:before="4" w:line="242" w:lineRule="auto"/>
              <w:ind w:right="95" w:firstLine="480"/>
              <w:jc w:val="both"/>
              <w:rPr>
                <w:sz w:val="24"/>
              </w:rPr>
            </w:pPr>
            <w:r>
              <w:rPr>
                <w:spacing w:val="3"/>
                <w:sz w:val="24"/>
              </w:rPr>
              <w:t>红绿灯模型包含电子件，能够监测到物体靠近，通过无线信号发射</w:t>
            </w:r>
            <w:r>
              <w:rPr>
                <w:sz w:val="24"/>
              </w:rPr>
              <w:t>至机器人，进行通讯，机器人收到信号才可以出发，发送允许出发的信号时， 显示灯绿灯亮起。</w:t>
            </w:r>
          </w:p>
          <w:p w14:paraId="4A968B83" w14:textId="77777777" w:rsidR="00E91817" w:rsidRDefault="00000000">
            <w:pPr>
              <w:pStyle w:val="TableParagraph"/>
              <w:numPr>
                <w:ilvl w:val="2"/>
                <w:numId w:val="49"/>
              </w:numPr>
              <w:tabs>
                <w:tab w:val="left" w:pos="1308"/>
              </w:tabs>
              <w:spacing w:before="2"/>
              <w:ind w:left="1307" w:hanging="721"/>
              <w:jc w:val="both"/>
              <w:rPr>
                <w:sz w:val="24"/>
              </w:rPr>
            </w:pPr>
            <w:r>
              <w:rPr>
                <w:spacing w:val="-9"/>
                <w:sz w:val="24"/>
              </w:rPr>
              <w:t xml:space="preserve">路牌模型，图 </w:t>
            </w:r>
            <w:r>
              <w:rPr>
                <w:sz w:val="24"/>
              </w:rPr>
              <w:t>9</w:t>
            </w:r>
            <w:r>
              <w:rPr>
                <w:spacing w:val="-14"/>
                <w:sz w:val="24"/>
              </w:rPr>
              <w:t xml:space="preserve"> 为未修理状态。图 </w:t>
            </w:r>
            <w:r>
              <w:rPr>
                <w:sz w:val="24"/>
              </w:rPr>
              <w:t>10</w:t>
            </w:r>
            <w:r>
              <w:rPr>
                <w:spacing w:val="-9"/>
                <w:sz w:val="24"/>
              </w:rPr>
              <w:t xml:space="preserve"> 为修整状态。</w:t>
            </w:r>
          </w:p>
          <w:p w14:paraId="0C72FC4E" w14:textId="77777777" w:rsidR="00E91817" w:rsidRDefault="00000000">
            <w:pPr>
              <w:pStyle w:val="TableParagraph"/>
              <w:tabs>
                <w:tab w:val="left" w:pos="4595"/>
              </w:tabs>
              <w:ind w:left="107"/>
              <w:rPr>
                <w:sz w:val="20"/>
              </w:rPr>
            </w:pPr>
            <w:r>
              <w:rPr>
                <w:noProof/>
                <w:sz w:val="20"/>
              </w:rPr>
              <w:drawing>
                <wp:inline distT="0" distB="0" distL="0" distR="0" wp14:anchorId="2B03A01D" wp14:editId="45223261">
                  <wp:extent cx="2153920" cy="2153920"/>
                  <wp:effectExtent l="0" t="0" r="0" b="0"/>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4.jpeg"/>
                          <pic:cNvPicPr>
                            <a:picLocks noChangeAspect="1"/>
                          </pic:cNvPicPr>
                        </pic:nvPicPr>
                        <pic:blipFill>
                          <a:blip r:embed="rId41" cstate="print"/>
                          <a:stretch>
                            <a:fillRect/>
                          </a:stretch>
                        </pic:blipFill>
                        <pic:spPr>
                          <a:xfrm>
                            <a:off x="0" y="0"/>
                            <a:ext cx="2154554" cy="2154554"/>
                          </a:xfrm>
                          <a:prstGeom prst="rect">
                            <a:avLst/>
                          </a:prstGeom>
                        </pic:spPr>
                      </pic:pic>
                    </a:graphicData>
                  </a:graphic>
                </wp:inline>
              </w:drawing>
            </w:r>
            <w:r>
              <w:rPr>
                <w:sz w:val="20"/>
              </w:rPr>
              <w:tab/>
            </w:r>
            <w:r>
              <w:rPr>
                <w:noProof/>
                <w:sz w:val="20"/>
              </w:rPr>
              <w:drawing>
                <wp:inline distT="0" distB="0" distL="0" distR="0" wp14:anchorId="4BF395C5" wp14:editId="5AC57AEF">
                  <wp:extent cx="2155825" cy="2155825"/>
                  <wp:effectExtent l="0" t="0" r="0" b="0"/>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5.jpeg"/>
                          <pic:cNvPicPr>
                            <a:picLocks noChangeAspect="1"/>
                          </pic:cNvPicPr>
                        </pic:nvPicPr>
                        <pic:blipFill>
                          <a:blip r:embed="rId42" cstate="print"/>
                          <a:stretch>
                            <a:fillRect/>
                          </a:stretch>
                        </pic:blipFill>
                        <pic:spPr>
                          <a:xfrm>
                            <a:off x="0" y="0"/>
                            <a:ext cx="2156269" cy="2156269"/>
                          </a:xfrm>
                          <a:prstGeom prst="rect">
                            <a:avLst/>
                          </a:prstGeom>
                        </pic:spPr>
                      </pic:pic>
                    </a:graphicData>
                  </a:graphic>
                </wp:inline>
              </w:drawing>
            </w:r>
          </w:p>
          <w:p w14:paraId="3245FC67" w14:textId="77777777" w:rsidR="00E91817" w:rsidRDefault="00000000">
            <w:pPr>
              <w:pStyle w:val="TableParagraph"/>
              <w:tabs>
                <w:tab w:val="left" w:pos="5944"/>
              </w:tabs>
              <w:spacing w:before="15"/>
              <w:ind w:left="1307"/>
              <w:jc w:val="both"/>
              <w:rPr>
                <w:b/>
                <w:sz w:val="24"/>
              </w:rPr>
            </w:pPr>
            <w:r>
              <w:rPr>
                <w:b/>
                <w:sz w:val="24"/>
              </w:rPr>
              <w:t>图</w:t>
            </w:r>
            <w:r>
              <w:rPr>
                <w:b/>
                <w:spacing w:val="-62"/>
                <w:sz w:val="24"/>
              </w:rPr>
              <w:t xml:space="preserve"> </w:t>
            </w:r>
            <w:r>
              <w:rPr>
                <w:b/>
                <w:sz w:val="24"/>
              </w:rPr>
              <w:t>9 未修理状态</w:t>
            </w:r>
            <w:r>
              <w:rPr>
                <w:b/>
                <w:sz w:val="24"/>
              </w:rPr>
              <w:tab/>
              <w:t>图</w:t>
            </w:r>
            <w:r>
              <w:rPr>
                <w:b/>
                <w:spacing w:val="-59"/>
                <w:sz w:val="24"/>
              </w:rPr>
              <w:t xml:space="preserve"> </w:t>
            </w:r>
            <w:r>
              <w:rPr>
                <w:b/>
                <w:sz w:val="24"/>
              </w:rPr>
              <w:t>10</w:t>
            </w:r>
            <w:r>
              <w:rPr>
                <w:b/>
                <w:spacing w:val="-1"/>
                <w:sz w:val="24"/>
              </w:rPr>
              <w:t xml:space="preserve"> </w:t>
            </w:r>
            <w:r>
              <w:rPr>
                <w:b/>
                <w:sz w:val="24"/>
              </w:rPr>
              <w:t>修整状态</w:t>
            </w:r>
          </w:p>
          <w:p w14:paraId="41F0BA82" w14:textId="77777777" w:rsidR="00E91817" w:rsidRDefault="00000000">
            <w:pPr>
              <w:pStyle w:val="TableParagraph"/>
              <w:numPr>
                <w:ilvl w:val="2"/>
                <w:numId w:val="49"/>
              </w:numPr>
              <w:tabs>
                <w:tab w:val="left" w:pos="1308"/>
              </w:tabs>
              <w:spacing w:before="2" w:after="4"/>
              <w:ind w:left="1307" w:hanging="721"/>
              <w:jc w:val="both"/>
              <w:rPr>
                <w:sz w:val="24"/>
              </w:rPr>
            </w:pPr>
            <w:r>
              <w:rPr>
                <w:spacing w:val="-7"/>
                <w:sz w:val="24"/>
              </w:rPr>
              <w:t xml:space="preserve">太阳能电池板，图 </w:t>
            </w:r>
            <w:r>
              <w:rPr>
                <w:sz w:val="24"/>
              </w:rPr>
              <w:t>11</w:t>
            </w:r>
            <w:r>
              <w:rPr>
                <w:spacing w:val="-14"/>
                <w:sz w:val="24"/>
              </w:rPr>
              <w:t xml:space="preserve"> 为关闭状态。图 </w:t>
            </w:r>
            <w:r>
              <w:rPr>
                <w:sz w:val="24"/>
              </w:rPr>
              <w:t>12</w:t>
            </w:r>
            <w:r>
              <w:rPr>
                <w:spacing w:val="-9"/>
                <w:sz w:val="24"/>
              </w:rPr>
              <w:t xml:space="preserve"> 为打开状态。</w:t>
            </w:r>
          </w:p>
          <w:p w14:paraId="4B2FE4D1" w14:textId="77777777" w:rsidR="00E91817" w:rsidRDefault="00000000">
            <w:pPr>
              <w:pStyle w:val="TableParagraph"/>
              <w:tabs>
                <w:tab w:val="left" w:pos="4835"/>
              </w:tabs>
              <w:ind w:left="347"/>
              <w:rPr>
                <w:sz w:val="20"/>
              </w:rPr>
            </w:pPr>
            <w:r>
              <w:rPr>
                <w:noProof/>
                <w:sz w:val="20"/>
              </w:rPr>
              <w:drawing>
                <wp:inline distT="0" distB="0" distL="0" distR="0" wp14:anchorId="650A10E4" wp14:editId="4E36F483">
                  <wp:extent cx="2160270" cy="2160270"/>
                  <wp:effectExtent l="0" t="0" r="0" b="0"/>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6.jpeg"/>
                          <pic:cNvPicPr>
                            <a:picLocks noChangeAspect="1"/>
                          </pic:cNvPicPr>
                        </pic:nvPicPr>
                        <pic:blipFill>
                          <a:blip r:embed="rId43" cstate="print"/>
                          <a:stretch>
                            <a:fillRect/>
                          </a:stretch>
                        </pic:blipFill>
                        <pic:spPr>
                          <a:xfrm>
                            <a:off x="0" y="0"/>
                            <a:ext cx="2160270" cy="2160270"/>
                          </a:xfrm>
                          <a:prstGeom prst="rect">
                            <a:avLst/>
                          </a:prstGeom>
                        </pic:spPr>
                      </pic:pic>
                    </a:graphicData>
                  </a:graphic>
                </wp:inline>
              </w:drawing>
            </w:r>
            <w:r>
              <w:rPr>
                <w:sz w:val="20"/>
              </w:rPr>
              <w:tab/>
            </w:r>
            <w:r>
              <w:rPr>
                <w:noProof/>
                <w:position w:val="2"/>
                <w:sz w:val="20"/>
              </w:rPr>
              <w:drawing>
                <wp:inline distT="0" distB="0" distL="0" distR="0" wp14:anchorId="2D4F1ED5" wp14:editId="4F5E91AB">
                  <wp:extent cx="2146300" cy="2146300"/>
                  <wp:effectExtent l="0" t="0" r="0" b="0"/>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7.jpeg"/>
                          <pic:cNvPicPr>
                            <a:picLocks noChangeAspect="1"/>
                          </pic:cNvPicPr>
                        </pic:nvPicPr>
                        <pic:blipFill>
                          <a:blip r:embed="rId44" cstate="print"/>
                          <a:stretch>
                            <a:fillRect/>
                          </a:stretch>
                        </pic:blipFill>
                        <pic:spPr>
                          <a:xfrm>
                            <a:off x="0" y="0"/>
                            <a:ext cx="2146744" cy="2146744"/>
                          </a:xfrm>
                          <a:prstGeom prst="rect">
                            <a:avLst/>
                          </a:prstGeom>
                        </pic:spPr>
                      </pic:pic>
                    </a:graphicData>
                  </a:graphic>
                </wp:inline>
              </w:drawing>
            </w:r>
          </w:p>
          <w:p w14:paraId="076A0CBB" w14:textId="77777777" w:rsidR="00E91817" w:rsidRDefault="00000000">
            <w:pPr>
              <w:pStyle w:val="TableParagraph"/>
              <w:tabs>
                <w:tab w:val="left" w:pos="5824"/>
              </w:tabs>
              <w:spacing w:before="7"/>
              <w:ind w:left="1307"/>
              <w:jc w:val="both"/>
              <w:rPr>
                <w:b/>
                <w:sz w:val="24"/>
              </w:rPr>
            </w:pPr>
            <w:r>
              <w:rPr>
                <w:b/>
                <w:sz w:val="24"/>
              </w:rPr>
              <w:t>图</w:t>
            </w:r>
            <w:r>
              <w:rPr>
                <w:b/>
                <w:spacing w:val="-62"/>
                <w:sz w:val="24"/>
              </w:rPr>
              <w:t xml:space="preserve"> </w:t>
            </w:r>
            <w:r>
              <w:rPr>
                <w:b/>
                <w:sz w:val="24"/>
              </w:rPr>
              <w:t>11</w:t>
            </w:r>
            <w:r>
              <w:rPr>
                <w:b/>
                <w:spacing w:val="-2"/>
                <w:sz w:val="24"/>
              </w:rPr>
              <w:t xml:space="preserve"> </w:t>
            </w:r>
            <w:r>
              <w:rPr>
                <w:b/>
                <w:sz w:val="24"/>
              </w:rPr>
              <w:t>关闭状态</w:t>
            </w:r>
            <w:r>
              <w:rPr>
                <w:b/>
                <w:sz w:val="24"/>
              </w:rPr>
              <w:tab/>
              <w:t>图</w:t>
            </w:r>
            <w:r>
              <w:rPr>
                <w:b/>
                <w:spacing w:val="-59"/>
                <w:sz w:val="24"/>
              </w:rPr>
              <w:t xml:space="preserve"> </w:t>
            </w:r>
            <w:r>
              <w:rPr>
                <w:b/>
                <w:sz w:val="24"/>
              </w:rPr>
              <w:t>12</w:t>
            </w:r>
            <w:r>
              <w:rPr>
                <w:b/>
                <w:spacing w:val="-1"/>
                <w:sz w:val="24"/>
              </w:rPr>
              <w:t xml:space="preserve"> </w:t>
            </w:r>
            <w:r>
              <w:rPr>
                <w:b/>
                <w:sz w:val="24"/>
              </w:rPr>
              <w:t>打开状态</w:t>
            </w:r>
          </w:p>
          <w:p w14:paraId="0A771D81" w14:textId="77777777" w:rsidR="00E91817" w:rsidRDefault="00000000">
            <w:pPr>
              <w:pStyle w:val="TableParagraph"/>
              <w:numPr>
                <w:ilvl w:val="0"/>
                <w:numId w:val="50"/>
              </w:numPr>
              <w:tabs>
                <w:tab w:val="left" w:pos="389"/>
              </w:tabs>
              <w:spacing w:before="5"/>
              <w:ind w:hanging="282"/>
              <w:jc w:val="both"/>
              <w:rPr>
                <w:b/>
                <w:sz w:val="28"/>
              </w:rPr>
            </w:pPr>
            <w:r>
              <w:rPr>
                <w:b/>
                <w:sz w:val="28"/>
              </w:rPr>
              <w:t>机器人</w:t>
            </w:r>
          </w:p>
          <w:p w14:paraId="16B3A0DA" w14:textId="77777777" w:rsidR="00E91817" w:rsidRDefault="00000000">
            <w:pPr>
              <w:pStyle w:val="TableParagraph"/>
              <w:numPr>
                <w:ilvl w:val="1"/>
                <w:numId w:val="50"/>
              </w:numPr>
              <w:tabs>
                <w:tab w:val="left" w:pos="1071"/>
              </w:tabs>
              <w:spacing w:before="3"/>
              <w:ind w:hanging="484"/>
              <w:jc w:val="both"/>
              <w:rPr>
                <w:b/>
                <w:sz w:val="24"/>
              </w:rPr>
            </w:pPr>
            <w:r>
              <w:rPr>
                <w:b/>
                <w:sz w:val="24"/>
              </w:rPr>
              <w:t>机器人硬件要求</w:t>
            </w:r>
          </w:p>
          <w:p w14:paraId="042E8D83" w14:textId="77777777" w:rsidR="00E91817" w:rsidRDefault="00000000">
            <w:pPr>
              <w:pStyle w:val="TableParagraph"/>
              <w:numPr>
                <w:ilvl w:val="2"/>
                <w:numId w:val="50"/>
              </w:numPr>
              <w:tabs>
                <w:tab w:val="left" w:pos="1315"/>
              </w:tabs>
              <w:spacing w:before="4" w:line="242" w:lineRule="auto"/>
              <w:ind w:right="98" w:firstLine="480"/>
              <w:jc w:val="both"/>
              <w:rPr>
                <w:sz w:val="24"/>
              </w:rPr>
            </w:pPr>
            <w:r>
              <w:rPr>
                <w:spacing w:val="3"/>
                <w:sz w:val="24"/>
              </w:rPr>
              <w:t xml:space="preserve">机器人在启动区时长、宽和高分别不超过 </w:t>
            </w:r>
            <w:r>
              <w:rPr>
                <w:sz w:val="24"/>
              </w:rPr>
              <w:t>250mm</w:t>
            </w:r>
            <w:r>
              <w:rPr>
                <w:spacing w:val="7"/>
                <w:sz w:val="24"/>
              </w:rPr>
              <w:t>、</w:t>
            </w:r>
            <w:r>
              <w:rPr>
                <w:sz w:val="24"/>
              </w:rPr>
              <w:t>250mm</w:t>
            </w:r>
            <w:r>
              <w:rPr>
                <w:spacing w:val="-33"/>
                <w:sz w:val="24"/>
              </w:rPr>
              <w:t xml:space="preserve"> 和 </w:t>
            </w:r>
            <w:r>
              <w:rPr>
                <w:sz w:val="24"/>
              </w:rPr>
              <w:t>300mm, 在完成任务的过程中其尺寸不作限制。</w:t>
            </w:r>
          </w:p>
          <w:p w14:paraId="08F7848E" w14:textId="77777777" w:rsidR="00E91817" w:rsidRDefault="00000000">
            <w:pPr>
              <w:pStyle w:val="TableParagraph"/>
              <w:numPr>
                <w:ilvl w:val="2"/>
                <w:numId w:val="50"/>
              </w:numPr>
              <w:tabs>
                <w:tab w:val="left" w:pos="1313"/>
              </w:tabs>
              <w:spacing w:before="1" w:line="242" w:lineRule="auto"/>
              <w:ind w:right="95" w:firstLine="480"/>
              <w:jc w:val="both"/>
              <w:rPr>
                <w:sz w:val="24"/>
              </w:rPr>
            </w:pPr>
            <w:r>
              <w:rPr>
                <w:spacing w:val="-3"/>
                <w:sz w:val="24"/>
              </w:rPr>
              <w:t xml:space="preserve">单台机器人只允许使用 </w:t>
            </w:r>
            <w:r>
              <w:rPr>
                <w:sz w:val="24"/>
              </w:rPr>
              <w:t>1</w:t>
            </w:r>
            <w:r>
              <w:rPr>
                <w:spacing w:val="-4"/>
                <w:sz w:val="24"/>
              </w:rPr>
              <w:t xml:space="preserve"> </w:t>
            </w:r>
            <w:proofErr w:type="gramStart"/>
            <w:r>
              <w:rPr>
                <w:spacing w:val="-4"/>
                <w:sz w:val="24"/>
              </w:rPr>
              <w:t>个</w:t>
            </w:r>
            <w:proofErr w:type="gramEnd"/>
            <w:r>
              <w:rPr>
                <w:spacing w:val="-4"/>
                <w:sz w:val="24"/>
              </w:rPr>
              <w:t>控制器。视觉模块内置颜色识别、人脸</w:t>
            </w:r>
            <w:r>
              <w:rPr>
                <w:spacing w:val="1"/>
                <w:sz w:val="24"/>
              </w:rPr>
              <w:t xml:space="preserve">识别、标签分类、视觉巡线、数字识别、路标识别、图像分类、特征学习共 </w:t>
            </w:r>
            <w:r>
              <w:rPr>
                <w:sz w:val="24"/>
              </w:rPr>
              <w:t>8 种功能。</w:t>
            </w:r>
          </w:p>
          <w:p w14:paraId="1AA4E446" w14:textId="77777777" w:rsidR="00E91817" w:rsidRDefault="00000000">
            <w:pPr>
              <w:pStyle w:val="TableParagraph"/>
              <w:numPr>
                <w:ilvl w:val="2"/>
                <w:numId w:val="50"/>
              </w:numPr>
              <w:tabs>
                <w:tab w:val="left" w:pos="1313"/>
              </w:tabs>
              <w:spacing w:before="2"/>
              <w:ind w:left="1312" w:hanging="726"/>
              <w:jc w:val="both"/>
              <w:rPr>
                <w:sz w:val="24"/>
              </w:rPr>
            </w:pPr>
            <w:r>
              <w:rPr>
                <w:spacing w:val="3"/>
                <w:sz w:val="24"/>
              </w:rPr>
              <w:t>为了安全，电子元器件必须采用外壳封装。电子元器件种类和数量</w:t>
            </w:r>
          </w:p>
        </w:tc>
      </w:tr>
    </w:tbl>
    <w:p w14:paraId="2B27802F" w14:textId="77777777" w:rsidR="00E91817" w:rsidRDefault="00E91817">
      <w:pPr>
        <w:jc w:val="both"/>
        <w:rPr>
          <w:sz w:val="24"/>
        </w:rPr>
        <w:sectPr w:rsidR="00E91817">
          <w:pgSz w:w="11910" w:h="16840"/>
          <w:pgMar w:top="1420" w:right="960" w:bottom="280" w:left="15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22"/>
      </w:tblGrid>
      <w:tr w:rsidR="00E91817" w14:paraId="687BF69E" w14:textId="77777777">
        <w:trPr>
          <w:trHeight w:val="13774"/>
        </w:trPr>
        <w:tc>
          <w:tcPr>
            <w:tcW w:w="8522" w:type="dxa"/>
          </w:tcPr>
          <w:p w14:paraId="256D49B7" w14:textId="77777777" w:rsidR="00E91817" w:rsidRDefault="00000000">
            <w:pPr>
              <w:pStyle w:val="TableParagraph"/>
              <w:spacing w:before="171"/>
              <w:ind w:left="107"/>
              <w:rPr>
                <w:sz w:val="24"/>
              </w:rPr>
            </w:pPr>
            <w:r>
              <w:rPr>
                <w:sz w:val="24"/>
              </w:rPr>
              <w:lastRenderedPageBreak/>
              <w:t>不限。在准备区可以有备份/替换的电气元件。</w:t>
            </w:r>
          </w:p>
          <w:p w14:paraId="6CB1C59F" w14:textId="77777777" w:rsidR="00E91817" w:rsidRDefault="00000000">
            <w:pPr>
              <w:pStyle w:val="TableParagraph"/>
              <w:numPr>
                <w:ilvl w:val="2"/>
                <w:numId w:val="51"/>
              </w:numPr>
              <w:tabs>
                <w:tab w:val="left" w:pos="1308"/>
              </w:tabs>
              <w:spacing w:before="4"/>
              <w:ind w:hanging="721"/>
              <w:jc w:val="both"/>
              <w:rPr>
                <w:sz w:val="24"/>
              </w:rPr>
            </w:pPr>
            <w:r>
              <w:rPr>
                <w:spacing w:val="-3"/>
                <w:sz w:val="24"/>
              </w:rPr>
              <w:t>单台机器人使用的电机和</w:t>
            </w:r>
            <w:proofErr w:type="gramStart"/>
            <w:r>
              <w:rPr>
                <w:spacing w:val="-3"/>
                <w:sz w:val="24"/>
              </w:rPr>
              <w:t>舵机种</w:t>
            </w:r>
            <w:proofErr w:type="gramEnd"/>
            <w:r>
              <w:rPr>
                <w:spacing w:val="-3"/>
                <w:sz w:val="24"/>
              </w:rPr>
              <w:t xml:space="preserve">类不限，总数量不得超过 </w:t>
            </w:r>
            <w:r>
              <w:rPr>
                <w:sz w:val="24"/>
              </w:rPr>
              <w:t>3</w:t>
            </w:r>
            <w:r>
              <w:rPr>
                <w:spacing w:val="-20"/>
                <w:sz w:val="24"/>
              </w:rPr>
              <w:t xml:space="preserve"> </w:t>
            </w:r>
            <w:proofErr w:type="gramStart"/>
            <w:r>
              <w:rPr>
                <w:spacing w:val="-20"/>
                <w:sz w:val="24"/>
              </w:rPr>
              <w:t>个</w:t>
            </w:r>
            <w:proofErr w:type="gramEnd"/>
            <w:r>
              <w:rPr>
                <w:spacing w:val="-20"/>
                <w:sz w:val="24"/>
              </w:rPr>
              <w:t>。</w:t>
            </w:r>
          </w:p>
          <w:p w14:paraId="7AF76449" w14:textId="77777777" w:rsidR="00E91817" w:rsidRDefault="00000000">
            <w:pPr>
              <w:pStyle w:val="TableParagraph"/>
              <w:numPr>
                <w:ilvl w:val="2"/>
                <w:numId w:val="51"/>
              </w:numPr>
              <w:tabs>
                <w:tab w:val="left" w:pos="1320"/>
              </w:tabs>
              <w:spacing w:before="5" w:line="242" w:lineRule="auto"/>
              <w:ind w:left="107" w:right="95" w:firstLine="480"/>
              <w:jc w:val="both"/>
              <w:rPr>
                <w:sz w:val="24"/>
              </w:rPr>
            </w:pPr>
            <w:r>
              <w:rPr>
                <w:spacing w:val="11"/>
                <w:sz w:val="24"/>
              </w:rPr>
              <w:t>机器人结构必须使用塑料积木件或</w:t>
            </w:r>
            <w:proofErr w:type="gramStart"/>
            <w:r>
              <w:rPr>
                <w:spacing w:val="11"/>
                <w:sz w:val="24"/>
              </w:rPr>
              <w:t>钣金材料</w:t>
            </w:r>
            <w:proofErr w:type="gramEnd"/>
            <w:r>
              <w:rPr>
                <w:spacing w:val="11"/>
                <w:sz w:val="24"/>
              </w:rPr>
              <w:t>搭建，不允许使用螺</w:t>
            </w:r>
            <w:r>
              <w:rPr>
                <w:sz w:val="24"/>
              </w:rPr>
              <w:t>丝、螺钉、铆钉、胶水、胶带、橡皮筋、等辅助连接材料。核心模块最小单元外壳允许使用螺丝固定；使用到的扎带类固定品，只允许固定连接线，不可用于结构连接。</w:t>
            </w:r>
          </w:p>
          <w:p w14:paraId="7FCF4AB6" w14:textId="77777777" w:rsidR="00E91817" w:rsidRDefault="00000000">
            <w:pPr>
              <w:pStyle w:val="TableParagraph"/>
              <w:numPr>
                <w:ilvl w:val="2"/>
                <w:numId w:val="51"/>
              </w:numPr>
              <w:tabs>
                <w:tab w:val="left" w:pos="1308"/>
              </w:tabs>
              <w:spacing w:before="1"/>
              <w:ind w:hanging="721"/>
              <w:rPr>
                <w:sz w:val="24"/>
              </w:rPr>
            </w:pPr>
            <w:r>
              <w:rPr>
                <w:spacing w:val="-3"/>
                <w:sz w:val="24"/>
              </w:rPr>
              <w:t xml:space="preserve">每台机器人必须自备独立电池，电池电压不超过 </w:t>
            </w:r>
            <w:r>
              <w:rPr>
                <w:sz w:val="24"/>
              </w:rPr>
              <w:t>9.0V。</w:t>
            </w:r>
          </w:p>
          <w:p w14:paraId="4E72349B" w14:textId="77777777" w:rsidR="00E91817" w:rsidRDefault="00000000">
            <w:pPr>
              <w:pStyle w:val="TableParagraph"/>
              <w:numPr>
                <w:ilvl w:val="1"/>
                <w:numId w:val="52"/>
              </w:numPr>
              <w:tabs>
                <w:tab w:val="left" w:pos="1071"/>
              </w:tabs>
              <w:spacing w:before="4"/>
              <w:ind w:hanging="484"/>
              <w:rPr>
                <w:b/>
                <w:sz w:val="24"/>
              </w:rPr>
            </w:pPr>
            <w:r>
              <w:rPr>
                <w:b/>
                <w:sz w:val="24"/>
              </w:rPr>
              <w:t>机器人软件要求</w:t>
            </w:r>
          </w:p>
          <w:p w14:paraId="0E590E54" w14:textId="77777777" w:rsidR="00E91817" w:rsidRDefault="00000000">
            <w:pPr>
              <w:pStyle w:val="TableParagraph"/>
              <w:numPr>
                <w:ilvl w:val="2"/>
                <w:numId w:val="52"/>
              </w:numPr>
              <w:tabs>
                <w:tab w:val="left" w:pos="1308"/>
              </w:tabs>
              <w:spacing w:before="5"/>
              <w:ind w:hanging="721"/>
              <w:jc w:val="left"/>
              <w:rPr>
                <w:sz w:val="24"/>
              </w:rPr>
            </w:pPr>
            <w:r>
              <w:rPr>
                <w:sz w:val="24"/>
              </w:rPr>
              <w:t>机器人编程软件不限，可以使用图形化编程、python</w:t>
            </w:r>
            <w:r>
              <w:rPr>
                <w:spacing w:val="-9"/>
                <w:sz w:val="24"/>
              </w:rPr>
              <w:t xml:space="preserve"> 等编程软件。</w:t>
            </w:r>
          </w:p>
          <w:p w14:paraId="09877533" w14:textId="77777777" w:rsidR="00E91817" w:rsidRDefault="00000000">
            <w:pPr>
              <w:pStyle w:val="TableParagraph"/>
              <w:numPr>
                <w:ilvl w:val="2"/>
                <w:numId w:val="52"/>
              </w:numPr>
              <w:tabs>
                <w:tab w:val="left" w:pos="828"/>
              </w:tabs>
              <w:spacing w:before="2"/>
              <w:ind w:left="827" w:hanging="721"/>
              <w:jc w:val="left"/>
              <w:rPr>
                <w:sz w:val="24"/>
              </w:rPr>
            </w:pPr>
            <w:r>
              <w:rPr>
                <w:sz w:val="24"/>
              </w:rPr>
              <w:t>编程电脑：参赛选手自带竞赛用笔记本电脑，Win 7</w:t>
            </w:r>
            <w:r>
              <w:rPr>
                <w:spacing w:val="-8"/>
                <w:sz w:val="24"/>
              </w:rPr>
              <w:t xml:space="preserve"> 及以上操作系统。</w:t>
            </w:r>
          </w:p>
          <w:p w14:paraId="2CA7E059" w14:textId="77777777" w:rsidR="00E91817" w:rsidRDefault="00000000">
            <w:pPr>
              <w:pStyle w:val="TableParagraph"/>
              <w:numPr>
                <w:ilvl w:val="0"/>
                <w:numId w:val="53"/>
              </w:numPr>
              <w:tabs>
                <w:tab w:val="left" w:pos="389"/>
              </w:tabs>
              <w:spacing w:before="5"/>
              <w:ind w:hanging="282"/>
              <w:rPr>
                <w:b/>
                <w:sz w:val="28"/>
              </w:rPr>
            </w:pPr>
            <w:r>
              <w:rPr>
                <w:b/>
                <w:sz w:val="28"/>
              </w:rPr>
              <w:t>比赛</w:t>
            </w:r>
          </w:p>
          <w:p w14:paraId="3F56805D" w14:textId="77777777" w:rsidR="00E91817" w:rsidRDefault="00000000">
            <w:pPr>
              <w:pStyle w:val="TableParagraph"/>
              <w:numPr>
                <w:ilvl w:val="1"/>
                <w:numId w:val="53"/>
              </w:numPr>
              <w:tabs>
                <w:tab w:val="left" w:pos="1071"/>
              </w:tabs>
              <w:spacing w:before="3"/>
              <w:ind w:hanging="484"/>
              <w:rPr>
                <w:b/>
                <w:sz w:val="24"/>
              </w:rPr>
            </w:pPr>
            <w:r>
              <w:rPr>
                <w:b/>
                <w:sz w:val="24"/>
              </w:rPr>
              <w:t>参赛队</w:t>
            </w:r>
          </w:p>
          <w:p w14:paraId="748734F1" w14:textId="77777777" w:rsidR="00E91817" w:rsidRDefault="00000000">
            <w:pPr>
              <w:pStyle w:val="TableParagraph"/>
              <w:spacing w:before="5" w:line="242" w:lineRule="auto"/>
              <w:ind w:left="107" w:right="98" w:firstLine="480"/>
              <w:rPr>
                <w:sz w:val="24"/>
              </w:rPr>
            </w:pPr>
            <w:r>
              <w:rPr>
                <w:spacing w:val="-6"/>
                <w:sz w:val="24"/>
              </w:rPr>
              <w:t xml:space="preserve">每支参赛队由 </w:t>
            </w:r>
            <w:r>
              <w:rPr>
                <w:sz w:val="24"/>
              </w:rPr>
              <w:t>2</w:t>
            </w:r>
            <w:r>
              <w:rPr>
                <w:spacing w:val="-18"/>
                <w:sz w:val="24"/>
              </w:rPr>
              <w:t xml:space="preserve"> 名学生和 </w:t>
            </w:r>
            <w:r>
              <w:rPr>
                <w:sz w:val="24"/>
              </w:rPr>
              <w:t>1</w:t>
            </w:r>
            <w:r>
              <w:rPr>
                <w:spacing w:val="-4"/>
                <w:sz w:val="24"/>
              </w:rPr>
              <w:t xml:space="preserve"> 名教练员组成。参赛队员应以积极的心态面对和自主地处理在比赛中遇到的所有问题。</w:t>
            </w:r>
          </w:p>
          <w:p w14:paraId="0206F47F" w14:textId="77777777" w:rsidR="00E91817" w:rsidRDefault="00000000">
            <w:pPr>
              <w:pStyle w:val="TableParagraph"/>
              <w:numPr>
                <w:ilvl w:val="1"/>
                <w:numId w:val="53"/>
              </w:numPr>
              <w:tabs>
                <w:tab w:val="left" w:pos="1071"/>
              </w:tabs>
              <w:ind w:hanging="484"/>
              <w:rPr>
                <w:b/>
                <w:sz w:val="24"/>
              </w:rPr>
            </w:pPr>
            <w:r>
              <w:rPr>
                <w:b/>
                <w:sz w:val="24"/>
              </w:rPr>
              <w:t>赛制与赛程</w:t>
            </w:r>
          </w:p>
          <w:p w14:paraId="5FDE51D3" w14:textId="77777777" w:rsidR="00E91817" w:rsidRDefault="00000000">
            <w:pPr>
              <w:pStyle w:val="TableParagraph"/>
              <w:numPr>
                <w:ilvl w:val="2"/>
                <w:numId w:val="53"/>
              </w:numPr>
              <w:tabs>
                <w:tab w:val="left" w:pos="1308"/>
              </w:tabs>
              <w:spacing w:before="5"/>
              <w:ind w:hanging="721"/>
              <w:rPr>
                <w:sz w:val="24"/>
              </w:rPr>
            </w:pPr>
            <w:r>
              <w:rPr>
                <w:sz w:val="24"/>
              </w:rPr>
              <w:t>比赛将按小学、初中、高中（含中职）三个组别分别进行。</w:t>
            </w:r>
          </w:p>
          <w:p w14:paraId="6EF5F381" w14:textId="77777777" w:rsidR="00E91817" w:rsidRDefault="00000000">
            <w:pPr>
              <w:pStyle w:val="TableParagraph"/>
              <w:numPr>
                <w:ilvl w:val="2"/>
                <w:numId w:val="53"/>
              </w:numPr>
              <w:tabs>
                <w:tab w:val="left" w:pos="1308"/>
              </w:tabs>
              <w:spacing w:before="4"/>
              <w:ind w:hanging="721"/>
              <w:rPr>
                <w:sz w:val="24"/>
              </w:rPr>
            </w:pPr>
            <w:r>
              <w:rPr>
                <w:spacing w:val="-6"/>
                <w:sz w:val="24"/>
              </w:rPr>
              <w:t xml:space="preserve">比赛连续两轮，每轮 </w:t>
            </w:r>
            <w:r>
              <w:rPr>
                <w:sz w:val="24"/>
              </w:rPr>
              <w:t>180</w:t>
            </w:r>
            <w:r>
              <w:rPr>
                <w:spacing w:val="-8"/>
                <w:sz w:val="24"/>
              </w:rPr>
              <w:t xml:space="preserve"> 秒。最终成绩为两轮相加，取总分。</w:t>
            </w:r>
          </w:p>
          <w:p w14:paraId="6C8B8343" w14:textId="77777777" w:rsidR="00E91817" w:rsidRDefault="00000000">
            <w:pPr>
              <w:pStyle w:val="TableParagraph"/>
              <w:numPr>
                <w:ilvl w:val="2"/>
                <w:numId w:val="53"/>
              </w:numPr>
              <w:tabs>
                <w:tab w:val="left" w:pos="1308"/>
              </w:tabs>
              <w:spacing w:before="5"/>
              <w:ind w:hanging="721"/>
              <w:rPr>
                <w:sz w:val="24"/>
              </w:rPr>
            </w:pPr>
            <w:r>
              <w:rPr>
                <w:sz w:val="24"/>
              </w:rPr>
              <w:t>比赛分三个阶段，编程与调试阶段、机器人封存阶段、竞赛阶段。</w:t>
            </w:r>
          </w:p>
          <w:p w14:paraId="3F3794A8" w14:textId="77777777" w:rsidR="00E91817" w:rsidRDefault="00000000">
            <w:pPr>
              <w:pStyle w:val="TableParagraph"/>
              <w:numPr>
                <w:ilvl w:val="2"/>
                <w:numId w:val="53"/>
              </w:numPr>
              <w:tabs>
                <w:tab w:val="left" w:pos="1308"/>
              </w:tabs>
              <w:spacing w:before="2" w:line="242" w:lineRule="auto"/>
              <w:ind w:left="107" w:right="95" w:firstLine="480"/>
              <w:jc w:val="both"/>
              <w:rPr>
                <w:sz w:val="24"/>
              </w:rPr>
            </w:pPr>
            <w:r>
              <w:rPr>
                <w:spacing w:val="-5"/>
                <w:sz w:val="24"/>
              </w:rPr>
              <w:t xml:space="preserve">编程与调试阶段：总时长 </w:t>
            </w:r>
            <w:r>
              <w:rPr>
                <w:sz w:val="24"/>
              </w:rPr>
              <w:t>90</w:t>
            </w:r>
            <w:r>
              <w:rPr>
                <w:spacing w:val="-9"/>
                <w:sz w:val="24"/>
              </w:rPr>
              <w:t xml:space="preserve"> 分钟，参赛选手自己编写程序并调试机</w:t>
            </w:r>
            <w:r>
              <w:rPr>
                <w:sz w:val="24"/>
              </w:rPr>
              <w:t>器人。</w:t>
            </w:r>
          </w:p>
          <w:p w14:paraId="524EB97C" w14:textId="77777777" w:rsidR="00E91817" w:rsidRDefault="00000000">
            <w:pPr>
              <w:pStyle w:val="TableParagraph"/>
              <w:numPr>
                <w:ilvl w:val="2"/>
                <w:numId w:val="53"/>
              </w:numPr>
              <w:tabs>
                <w:tab w:val="left" w:pos="1313"/>
              </w:tabs>
              <w:spacing w:line="242" w:lineRule="auto"/>
              <w:ind w:left="107" w:right="95" w:firstLine="480"/>
              <w:jc w:val="both"/>
              <w:rPr>
                <w:sz w:val="24"/>
              </w:rPr>
            </w:pPr>
            <w:r>
              <w:rPr>
                <w:spacing w:val="3"/>
                <w:sz w:val="24"/>
              </w:rPr>
              <w:t>机器人封存阶段：编程与调试结束后，参赛选手由裁判员协助在机器人醒目处张贴队伍编号后，上交机器人统一封存。</w:t>
            </w:r>
          </w:p>
          <w:p w14:paraId="312EBCB0" w14:textId="77777777" w:rsidR="00E91817" w:rsidRDefault="00000000">
            <w:pPr>
              <w:pStyle w:val="TableParagraph"/>
              <w:numPr>
                <w:ilvl w:val="2"/>
                <w:numId w:val="53"/>
              </w:numPr>
              <w:tabs>
                <w:tab w:val="left" w:pos="1313"/>
              </w:tabs>
              <w:spacing w:before="3" w:line="242" w:lineRule="auto"/>
              <w:ind w:left="107" w:right="95" w:firstLine="480"/>
              <w:jc w:val="both"/>
              <w:rPr>
                <w:sz w:val="24"/>
              </w:rPr>
            </w:pPr>
            <w:r>
              <w:rPr>
                <w:spacing w:val="3"/>
                <w:sz w:val="24"/>
              </w:rPr>
              <w:t>竞赛阶段：竞赛分两轮。参赛队确认准备好后须举手示意，裁判员</w:t>
            </w:r>
            <w:r>
              <w:rPr>
                <w:sz w:val="24"/>
              </w:rPr>
              <w:t>发出指令后，选手方可启动机器人。在裁判员发出指令前启动机器人将受到警告或犯规处罚。</w:t>
            </w:r>
          </w:p>
          <w:p w14:paraId="69098254" w14:textId="77777777" w:rsidR="00E91817" w:rsidRDefault="00000000">
            <w:pPr>
              <w:pStyle w:val="TableParagraph"/>
              <w:numPr>
                <w:ilvl w:val="1"/>
                <w:numId w:val="54"/>
              </w:numPr>
              <w:tabs>
                <w:tab w:val="left" w:pos="1071"/>
              </w:tabs>
              <w:spacing w:before="2"/>
              <w:ind w:hanging="484"/>
              <w:jc w:val="both"/>
              <w:rPr>
                <w:b/>
                <w:sz w:val="24"/>
              </w:rPr>
            </w:pPr>
            <w:r>
              <w:rPr>
                <w:b/>
                <w:sz w:val="24"/>
              </w:rPr>
              <w:t>编程、调试</w:t>
            </w:r>
          </w:p>
          <w:p w14:paraId="2CD9BAEA" w14:textId="77777777" w:rsidR="00E91817" w:rsidRDefault="00000000">
            <w:pPr>
              <w:pStyle w:val="TableParagraph"/>
              <w:numPr>
                <w:ilvl w:val="2"/>
                <w:numId w:val="54"/>
              </w:numPr>
              <w:tabs>
                <w:tab w:val="left" w:pos="1308"/>
              </w:tabs>
              <w:spacing w:before="4"/>
              <w:ind w:hanging="721"/>
              <w:jc w:val="both"/>
              <w:rPr>
                <w:sz w:val="24"/>
              </w:rPr>
            </w:pPr>
            <w:r>
              <w:rPr>
                <w:sz w:val="24"/>
              </w:rPr>
              <w:t>编程与调试只能在</w:t>
            </w:r>
            <w:proofErr w:type="gramStart"/>
            <w:r>
              <w:rPr>
                <w:sz w:val="24"/>
              </w:rPr>
              <w:t>调试区</w:t>
            </w:r>
            <w:proofErr w:type="gramEnd"/>
            <w:r>
              <w:rPr>
                <w:sz w:val="24"/>
              </w:rPr>
              <w:t>进行。</w:t>
            </w:r>
          </w:p>
          <w:p w14:paraId="37E47A26" w14:textId="77777777" w:rsidR="00E91817" w:rsidRDefault="00000000">
            <w:pPr>
              <w:pStyle w:val="TableParagraph"/>
              <w:numPr>
                <w:ilvl w:val="2"/>
                <w:numId w:val="54"/>
              </w:numPr>
              <w:tabs>
                <w:tab w:val="left" w:pos="1313"/>
              </w:tabs>
              <w:spacing w:before="2" w:line="242" w:lineRule="auto"/>
              <w:ind w:left="107" w:right="95" w:firstLine="480"/>
              <w:jc w:val="both"/>
              <w:rPr>
                <w:sz w:val="24"/>
              </w:rPr>
            </w:pPr>
            <w:r>
              <w:rPr>
                <w:spacing w:val="3"/>
                <w:sz w:val="24"/>
              </w:rPr>
              <w:t>参赛队员检录后方能进入准备区。裁判员对参赛队携带的器材进行</w:t>
            </w:r>
            <w:r>
              <w:rPr>
                <w:sz w:val="24"/>
              </w:rPr>
              <w:t>检查，所用器材必须符合组委会相关规定与要求。参赛队员可以携带已搭建的</w:t>
            </w:r>
            <w:r>
              <w:rPr>
                <w:spacing w:val="-3"/>
                <w:sz w:val="24"/>
              </w:rPr>
              <w:t xml:space="preserve">两台机器人进入准备区。队员不得携带 </w:t>
            </w:r>
            <w:r>
              <w:rPr>
                <w:sz w:val="24"/>
              </w:rPr>
              <w:t>U</w:t>
            </w:r>
            <w:r>
              <w:rPr>
                <w:spacing w:val="-4"/>
                <w:sz w:val="24"/>
              </w:rPr>
              <w:t xml:space="preserve"> 盘、光盘、无线路由器、手机、相机等存储和通信器材。</w:t>
            </w:r>
          </w:p>
          <w:p w14:paraId="532EE729" w14:textId="77777777" w:rsidR="00E91817" w:rsidRDefault="00000000">
            <w:pPr>
              <w:pStyle w:val="TableParagraph"/>
              <w:numPr>
                <w:ilvl w:val="2"/>
                <w:numId w:val="54"/>
              </w:numPr>
              <w:tabs>
                <w:tab w:val="left" w:pos="1308"/>
              </w:tabs>
              <w:spacing w:before="4" w:line="242" w:lineRule="auto"/>
              <w:ind w:left="107" w:right="95" w:firstLine="480"/>
              <w:jc w:val="both"/>
              <w:rPr>
                <w:sz w:val="24"/>
              </w:rPr>
            </w:pPr>
            <w:r>
              <w:rPr>
                <w:spacing w:val="-6"/>
                <w:sz w:val="24"/>
              </w:rPr>
              <w:t xml:space="preserve">整场比赛参赛队员有 </w:t>
            </w:r>
            <w:r>
              <w:rPr>
                <w:sz w:val="24"/>
              </w:rPr>
              <w:t>90</w:t>
            </w:r>
            <w:r>
              <w:rPr>
                <w:spacing w:val="-9"/>
                <w:sz w:val="24"/>
              </w:rPr>
              <w:t xml:space="preserve"> 分钟编程和调试的时间。结束后，各参赛队</w:t>
            </w:r>
            <w:r>
              <w:rPr>
                <w:sz w:val="24"/>
              </w:rPr>
              <w:t>在指定位置封存机器人。</w:t>
            </w:r>
          </w:p>
          <w:p w14:paraId="4966E430" w14:textId="77777777" w:rsidR="00E91817" w:rsidRDefault="00000000">
            <w:pPr>
              <w:pStyle w:val="TableParagraph"/>
              <w:numPr>
                <w:ilvl w:val="1"/>
                <w:numId w:val="54"/>
              </w:numPr>
              <w:tabs>
                <w:tab w:val="left" w:pos="1071"/>
              </w:tabs>
              <w:spacing w:before="3"/>
              <w:ind w:hanging="484"/>
              <w:jc w:val="both"/>
              <w:rPr>
                <w:b/>
                <w:sz w:val="24"/>
              </w:rPr>
            </w:pPr>
            <w:r>
              <w:rPr>
                <w:b/>
                <w:sz w:val="24"/>
              </w:rPr>
              <w:t>赛前准备</w:t>
            </w:r>
          </w:p>
          <w:p w14:paraId="0B4CEC8B" w14:textId="77777777" w:rsidR="00E91817" w:rsidRDefault="00000000">
            <w:pPr>
              <w:pStyle w:val="TableParagraph"/>
              <w:numPr>
                <w:ilvl w:val="2"/>
                <w:numId w:val="54"/>
              </w:numPr>
              <w:tabs>
                <w:tab w:val="left" w:pos="1313"/>
              </w:tabs>
              <w:spacing w:before="2" w:line="242" w:lineRule="auto"/>
              <w:ind w:left="107" w:right="95" w:firstLine="480"/>
              <w:jc w:val="both"/>
              <w:rPr>
                <w:sz w:val="24"/>
              </w:rPr>
            </w:pPr>
            <w:r>
              <w:rPr>
                <w:spacing w:val="3"/>
                <w:sz w:val="24"/>
              </w:rPr>
              <w:t>每轮比赛前，参赛队伍必须按时到达赛场。在规定时间内未到场的</w:t>
            </w:r>
            <w:r>
              <w:rPr>
                <w:spacing w:val="-1"/>
                <w:sz w:val="24"/>
              </w:rPr>
              <w:t xml:space="preserve">参赛队伍将被视为弃权，成绩记为 </w:t>
            </w:r>
            <w:r>
              <w:rPr>
                <w:sz w:val="24"/>
              </w:rPr>
              <w:t>0</w:t>
            </w:r>
            <w:r>
              <w:rPr>
                <w:spacing w:val="-20"/>
                <w:sz w:val="24"/>
              </w:rPr>
              <w:t xml:space="preserve"> 分。</w:t>
            </w:r>
          </w:p>
          <w:p w14:paraId="211B4194" w14:textId="77777777" w:rsidR="00E91817" w:rsidRDefault="00000000">
            <w:pPr>
              <w:pStyle w:val="TableParagraph"/>
              <w:numPr>
                <w:ilvl w:val="2"/>
                <w:numId w:val="54"/>
              </w:numPr>
              <w:tabs>
                <w:tab w:val="left" w:pos="1308"/>
              </w:tabs>
              <w:ind w:hanging="721"/>
              <w:jc w:val="both"/>
              <w:rPr>
                <w:sz w:val="24"/>
              </w:rPr>
            </w:pPr>
            <w:r>
              <w:rPr>
                <w:spacing w:val="-8"/>
                <w:sz w:val="24"/>
              </w:rPr>
              <w:t xml:space="preserve">每支参赛队可有 </w:t>
            </w:r>
            <w:r>
              <w:rPr>
                <w:sz w:val="24"/>
              </w:rPr>
              <w:t>2</w:t>
            </w:r>
            <w:r>
              <w:rPr>
                <w:spacing w:val="-8"/>
                <w:sz w:val="24"/>
              </w:rPr>
              <w:t xml:space="preserve"> 名队员进入比赛区，站立在待命区附近。</w:t>
            </w:r>
          </w:p>
          <w:p w14:paraId="2DAF7D45" w14:textId="77777777" w:rsidR="00E91817" w:rsidRDefault="00000000">
            <w:pPr>
              <w:pStyle w:val="TableParagraph"/>
              <w:numPr>
                <w:ilvl w:val="2"/>
                <w:numId w:val="54"/>
              </w:numPr>
              <w:tabs>
                <w:tab w:val="left" w:pos="1308"/>
              </w:tabs>
              <w:spacing w:before="5"/>
              <w:ind w:hanging="721"/>
              <w:jc w:val="both"/>
              <w:rPr>
                <w:sz w:val="24"/>
              </w:rPr>
            </w:pPr>
            <w:r>
              <w:rPr>
                <w:sz w:val="24"/>
              </w:rPr>
              <w:t>每轮比赛开始前，机器人必须放在启动区中。</w:t>
            </w:r>
          </w:p>
          <w:p w14:paraId="406583E0" w14:textId="77777777" w:rsidR="00E91817" w:rsidRDefault="00000000">
            <w:pPr>
              <w:pStyle w:val="TableParagraph"/>
              <w:numPr>
                <w:ilvl w:val="2"/>
                <w:numId w:val="54"/>
              </w:numPr>
              <w:tabs>
                <w:tab w:val="left" w:pos="1308"/>
              </w:tabs>
              <w:spacing w:before="4" w:line="242" w:lineRule="auto"/>
              <w:ind w:left="107" w:right="98" w:firstLine="480"/>
              <w:jc w:val="both"/>
              <w:rPr>
                <w:sz w:val="24"/>
              </w:rPr>
            </w:pPr>
            <w:r>
              <w:rPr>
                <w:spacing w:val="-1"/>
                <w:sz w:val="24"/>
              </w:rPr>
              <w:t>到场的参赛队员应抓紧时间做好启动前的准备工作(例如，将机器人</w:t>
            </w:r>
            <w:r>
              <w:rPr>
                <w:sz w:val="24"/>
              </w:rPr>
              <w:t>恢复到初始状态等)。</w:t>
            </w:r>
          </w:p>
          <w:p w14:paraId="118110FA" w14:textId="77777777" w:rsidR="00E91817" w:rsidRDefault="00000000">
            <w:pPr>
              <w:pStyle w:val="TableParagraph"/>
              <w:numPr>
                <w:ilvl w:val="2"/>
                <w:numId w:val="54"/>
              </w:numPr>
              <w:tabs>
                <w:tab w:val="left" w:pos="1308"/>
              </w:tabs>
              <w:spacing w:before="1"/>
              <w:ind w:hanging="721"/>
              <w:rPr>
                <w:sz w:val="24"/>
              </w:rPr>
            </w:pPr>
            <w:r>
              <w:rPr>
                <w:sz w:val="24"/>
              </w:rPr>
              <w:t>完成准备工作后，队员须向裁判员举手示意。</w:t>
            </w:r>
          </w:p>
          <w:p w14:paraId="1F75102D" w14:textId="77777777" w:rsidR="00E91817" w:rsidRDefault="00000000">
            <w:pPr>
              <w:pStyle w:val="TableParagraph"/>
              <w:numPr>
                <w:ilvl w:val="1"/>
                <w:numId w:val="54"/>
              </w:numPr>
              <w:tabs>
                <w:tab w:val="left" w:pos="1071"/>
              </w:tabs>
              <w:spacing w:before="4"/>
              <w:ind w:hanging="484"/>
              <w:rPr>
                <w:b/>
                <w:sz w:val="24"/>
              </w:rPr>
            </w:pPr>
            <w:r>
              <w:rPr>
                <w:b/>
                <w:sz w:val="24"/>
              </w:rPr>
              <w:t>启动与比赛</w:t>
            </w:r>
          </w:p>
          <w:p w14:paraId="68FA6184" w14:textId="77777777" w:rsidR="00E91817" w:rsidRDefault="00000000">
            <w:pPr>
              <w:pStyle w:val="TableParagraph"/>
              <w:numPr>
                <w:ilvl w:val="2"/>
                <w:numId w:val="54"/>
              </w:numPr>
              <w:tabs>
                <w:tab w:val="left" w:pos="1308"/>
              </w:tabs>
              <w:spacing w:before="5"/>
              <w:ind w:hanging="721"/>
              <w:rPr>
                <w:sz w:val="24"/>
              </w:rPr>
            </w:pPr>
            <w:r>
              <w:rPr>
                <w:sz w:val="24"/>
              </w:rPr>
              <w:t>裁判员确认两个参赛队员均已准备好后，将发出“3、2、1，开始”</w:t>
            </w:r>
          </w:p>
        </w:tc>
      </w:tr>
    </w:tbl>
    <w:p w14:paraId="76B0FA4A" w14:textId="77777777" w:rsidR="00E91817" w:rsidRDefault="00E91817">
      <w:pPr>
        <w:rPr>
          <w:sz w:val="24"/>
        </w:rPr>
        <w:sectPr w:rsidR="00E91817">
          <w:pgSz w:w="11910" w:h="16840"/>
          <w:pgMar w:top="1420" w:right="960" w:bottom="280" w:left="15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22"/>
      </w:tblGrid>
      <w:tr w:rsidR="00E91817" w14:paraId="09A6FEAB" w14:textId="77777777">
        <w:trPr>
          <w:trHeight w:val="13722"/>
        </w:trPr>
        <w:tc>
          <w:tcPr>
            <w:tcW w:w="8522" w:type="dxa"/>
          </w:tcPr>
          <w:p w14:paraId="7E7EE27D" w14:textId="77777777" w:rsidR="00E91817" w:rsidRDefault="00000000">
            <w:pPr>
              <w:pStyle w:val="TableParagraph"/>
              <w:spacing w:before="171" w:line="242" w:lineRule="auto"/>
              <w:ind w:left="107" w:right="95"/>
              <w:rPr>
                <w:sz w:val="24"/>
              </w:rPr>
            </w:pPr>
            <w:r>
              <w:rPr>
                <w:sz w:val="24"/>
              </w:rPr>
              <w:lastRenderedPageBreak/>
              <w:t>的倒计数启动口令。随着倒计时的开始，操作</w:t>
            </w:r>
            <w:proofErr w:type="gramStart"/>
            <w:r>
              <w:rPr>
                <w:sz w:val="24"/>
              </w:rPr>
              <w:t>手听到</w:t>
            </w:r>
            <w:proofErr w:type="gramEnd"/>
            <w:r>
              <w:rPr>
                <w:sz w:val="24"/>
              </w:rPr>
              <w:t>开始命令的第一个字，即可以启动机器人。</w:t>
            </w:r>
          </w:p>
          <w:p w14:paraId="64C3CE1E" w14:textId="77777777" w:rsidR="00E91817" w:rsidRDefault="00000000">
            <w:pPr>
              <w:pStyle w:val="TableParagraph"/>
              <w:numPr>
                <w:ilvl w:val="2"/>
                <w:numId w:val="55"/>
              </w:numPr>
              <w:tabs>
                <w:tab w:val="left" w:pos="1308"/>
              </w:tabs>
              <w:spacing w:before="3"/>
              <w:ind w:hanging="721"/>
              <w:jc w:val="both"/>
              <w:rPr>
                <w:sz w:val="24"/>
              </w:rPr>
            </w:pPr>
            <w:r>
              <w:rPr>
                <w:sz w:val="24"/>
              </w:rPr>
              <w:t>比赛开始前，所有得分物品均应放置在抽取的位置。</w:t>
            </w:r>
          </w:p>
          <w:p w14:paraId="46C746B7" w14:textId="77777777" w:rsidR="00E91817" w:rsidRDefault="00000000">
            <w:pPr>
              <w:pStyle w:val="TableParagraph"/>
              <w:numPr>
                <w:ilvl w:val="2"/>
                <w:numId w:val="55"/>
              </w:numPr>
              <w:tabs>
                <w:tab w:val="left" w:pos="1315"/>
              </w:tabs>
              <w:spacing w:before="2" w:line="242" w:lineRule="auto"/>
              <w:ind w:left="107" w:right="95" w:firstLine="480"/>
              <w:jc w:val="both"/>
              <w:rPr>
                <w:sz w:val="24"/>
              </w:rPr>
            </w:pPr>
            <w:r>
              <w:rPr>
                <w:spacing w:val="4"/>
                <w:sz w:val="24"/>
              </w:rPr>
              <w:t>比赛开始前，机器人长、宽、</w:t>
            </w:r>
            <w:proofErr w:type="gramStart"/>
            <w:r>
              <w:rPr>
                <w:spacing w:val="4"/>
                <w:sz w:val="24"/>
              </w:rPr>
              <w:t>高不得</w:t>
            </w:r>
            <w:proofErr w:type="gramEnd"/>
            <w:r>
              <w:rPr>
                <w:spacing w:val="4"/>
                <w:sz w:val="24"/>
              </w:rPr>
              <w:t xml:space="preserve">超出 </w:t>
            </w:r>
            <w:r>
              <w:rPr>
                <w:sz w:val="24"/>
              </w:rPr>
              <w:t>250mm</w:t>
            </w:r>
            <w:r>
              <w:rPr>
                <w:spacing w:val="9"/>
                <w:sz w:val="24"/>
              </w:rPr>
              <w:t>、</w:t>
            </w:r>
            <w:r>
              <w:rPr>
                <w:sz w:val="24"/>
              </w:rPr>
              <w:t>250mm</w:t>
            </w:r>
            <w:r>
              <w:rPr>
                <w:spacing w:val="9"/>
                <w:sz w:val="24"/>
              </w:rPr>
              <w:t>、</w:t>
            </w:r>
            <w:r>
              <w:rPr>
                <w:sz w:val="24"/>
              </w:rPr>
              <w:t>300mm。比赛一旦开始，机器人可以伸展，尺寸不受限制。影响比赛的犯规将导致取消比赛资格。裁判长可决定取消受到多次警告的参赛队的比赛资格。</w:t>
            </w:r>
          </w:p>
          <w:p w14:paraId="65F0B0F2" w14:textId="77777777" w:rsidR="00E91817" w:rsidRDefault="00000000">
            <w:pPr>
              <w:pStyle w:val="TableParagraph"/>
              <w:numPr>
                <w:ilvl w:val="2"/>
                <w:numId w:val="55"/>
              </w:numPr>
              <w:tabs>
                <w:tab w:val="left" w:pos="1313"/>
              </w:tabs>
              <w:spacing w:before="2" w:line="242" w:lineRule="auto"/>
              <w:ind w:left="107" w:right="95" w:firstLine="480"/>
              <w:jc w:val="both"/>
              <w:rPr>
                <w:sz w:val="24"/>
              </w:rPr>
            </w:pPr>
            <w:r>
              <w:rPr>
                <w:spacing w:val="3"/>
                <w:sz w:val="24"/>
              </w:rPr>
              <w:t>在“开始”命令前启动机器人将被视为“误启动”并受到警告或犯规处罚。</w:t>
            </w:r>
          </w:p>
          <w:p w14:paraId="5DC12547" w14:textId="77777777" w:rsidR="00E91817" w:rsidRDefault="00000000">
            <w:pPr>
              <w:pStyle w:val="TableParagraph"/>
              <w:numPr>
                <w:ilvl w:val="2"/>
                <w:numId w:val="55"/>
              </w:numPr>
              <w:tabs>
                <w:tab w:val="left" w:pos="1308"/>
              </w:tabs>
              <w:spacing w:before="3"/>
              <w:ind w:hanging="721"/>
              <w:jc w:val="both"/>
              <w:rPr>
                <w:sz w:val="24"/>
              </w:rPr>
            </w:pPr>
            <w:r>
              <w:rPr>
                <w:sz w:val="24"/>
              </w:rPr>
              <w:t>机器人一旦启动，就只能受自带的控制器中的程序控制。</w:t>
            </w:r>
          </w:p>
          <w:p w14:paraId="55C00E2D" w14:textId="77777777" w:rsidR="00E91817" w:rsidRDefault="00000000">
            <w:pPr>
              <w:pStyle w:val="TableParagraph"/>
              <w:numPr>
                <w:ilvl w:val="2"/>
                <w:numId w:val="55"/>
              </w:numPr>
              <w:tabs>
                <w:tab w:val="left" w:pos="1313"/>
              </w:tabs>
              <w:spacing w:before="2" w:line="242" w:lineRule="auto"/>
              <w:ind w:left="107" w:right="95" w:firstLine="480"/>
              <w:jc w:val="both"/>
              <w:rPr>
                <w:sz w:val="24"/>
              </w:rPr>
            </w:pPr>
            <w:r>
              <w:rPr>
                <w:spacing w:val="-9"/>
                <w:sz w:val="24"/>
              </w:rPr>
              <w:t xml:space="preserve">机器人在 </w:t>
            </w:r>
            <w:r>
              <w:rPr>
                <w:sz w:val="24"/>
              </w:rPr>
              <w:t>180</w:t>
            </w:r>
            <w:r>
              <w:rPr>
                <w:spacing w:val="-3"/>
                <w:sz w:val="24"/>
              </w:rPr>
              <w:t xml:space="preserve"> 秒内，可尝试完成所有任务以获得更多的分数，时间</w:t>
            </w:r>
            <w:r>
              <w:rPr>
                <w:sz w:val="24"/>
              </w:rPr>
              <w:t>不暂停。比赛期间，已被改变位置与状态的</w:t>
            </w:r>
            <w:proofErr w:type="gramStart"/>
            <w:r>
              <w:rPr>
                <w:sz w:val="24"/>
              </w:rPr>
              <w:t>的</w:t>
            </w:r>
            <w:proofErr w:type="gramEnd"/>
            <w:r>
              <w:rPr>
                <w:sz w:val="24"/>
              </w:rPr>
              <w:t>得分物品，不得手动恢复至初始状态。</w:t>
            </w:r>
          </w:p>
          <w:p w14:paraId="43ECB814" w14:textId="77777777" w:rsidR="00E91817" w:rsidRDefault="00000000">
            <w:pPr>
              <w:pStyle w:val="TableParagraph"/>
              <w:numPr>
                <w:ilvl w:val="2"/>
                <w:numId w:val="55"/>
              </w:numPr>
              <w:tabs>
                <w:tab w:val="left" w:pos="1313"/>
              </w:tabs>
              <w:spacing w:before="4" w:line="242" w:lineRule="auto"/>
              <w:ind w:left="107" w:right="95" w:firstLine="480"/>
              <w:jc w:val="both"/>
              <w:rPr>
                <w:sz w:val="24"/>
              </w:rPr>
            </w:pPr>
            <w:r>
              <w:rPr>
                <w:spacing w:val="3"/>
                <w:sz w:val="24"/>
              </w:rPr>
              <w:t>机器人在比赛过程中，垂直投影完全离开场地，</w:t>
            </w:r>
            <w:proofErr w:type="gramStart"/>
            <w:r>
              <w:rPr>
                <w:spacing w:val="3"/>
                <w:sz w:val="24"/>
              </w:rPr>
              <w:t>则比赛</w:t>
            </w:r>
            <w:proofErr w:type="gramEnd"/>
            <w:r>
              <w:rPr>
                <w:spacing w:val="3"/>
                <w:sz w:val="24"/>
              </w:rPr>
              <w:t>结束，由裁判员统计已完成任务得分。</w:t>
            </w:r>
          </w:p>
          <w:p w14:paraId="6B5EA809" w14:textId="77777777" w:rsidR="00E91817" w:rsidRDefault="00000000">
            <w:pPr>
              <w:pStyle w:val="TableParagraph"/>
              <w:numPr>
                <w:ilvl w:val="1"/>
                <w:numId w:val="56"/>
              </w:numPr>
              <w:tabs>
                <w:tab w:val="left" w:pos="1071"/>
              </w:tabs>
              <w:ind w:hanging="484"/>
              <w:jc w:val="both"/>
              <w:rPr>
                <w:b/>
                <w:sz w:val="24"/>
              </w:rPr>
            </w:pPr>
            <w:r>
              <w:rPr>
                <w:b/>
                <w:sz w:val="24"/>
              </w:rPr>
              <w:t>重启</w:t>
            </w:r>
          </w:p>
          <w:p w14:paraId="29615A21" w14:textId="77777777" w:rsidR="00E91817" w:rsidRDefault="00000000">
            <w:pPr>
              <w:pStyle w:val="TableParagraph"/>
              <w:spacing w:before="2"/>
              <w:ind w:left="587"/>
              <w:rPr>
                <w:sz w:val="24"/>
              </w:rPr>
            </w:pPr>
            <w:r>
              <w:rPr>
                <w:sz w:val="24"/>
              </w:rPr>
              <w:t>重启是指比赛过程中，机器人被参赛选手拿回基地。</w:t>
            </w:r>
          </w:p>
          <w:p w14:paraId="16CB7D61" w14:textId="77777777" w:rsidR="00E91817" w:rsidRDefault="00000000">
            <w:pPr>
              <w:pStyle w:val="TableParagraph"/>
              <w:numPr>
                <w:ilvl w:val="2"/>
                <w:numId w:val="56"/>
              </w:numPr>
              <w:tabs>
                <w:tab w:val="left" w:pos="1308"/>
              </w:tabs>
              <w:spacing w:before="5"/>
              <w:ind w:hanging="721"/>
              <w:jc w:val="both"/>
              <w:rPr>
                <w:sz w:val="24"/>
              </w:rPr>
            </w:pPr>
            <w:r>
              <w:rPr>
                <w:sz w:val="24"/>
              </w:rPr>
              <w:t>单轮比赛时间（180</w:t>
            </w:r>
            <w:r>
              <w:rPr>
                <w:spacing w:val="-30"/>
                <w:sz w:val="24"/>
              </w:rPr>
              <w:t xml:space="preserve"> 秒</w:t>
            </w:r>
            <w:r>
              <w:rPr>
                <w:sz w:val="24"/>
              </w:rPr>
              <w:t>）内，重启次数不限；</w:t>
            </w:r>
          </w:p>
          <w:p w14:paraId="1795C077" w14:textId="77777777" w:rsidR="00E91817" w:rsidRDefault="00000000">
            <w:pPr>
              <w:pStyle w:val="TableParagraph"/>
              <w:numPr>
                <w:ilvl w:val="2"/>
                <w:numId w:val="56"/>
              </w:numPr>
              <w:tabs>
                <w:tab w:val="left" w:pos="1313"/>
              </w:tabs>
              <w:spacing w:before="5" w:line="242" w:lineRule="auto"/>
              <w:ind w:left="107" w:right="95" w:firstLine="480"/>
              <w:jc w:val="both"/>
              <w:rPr>
                <w:sz w:val="24"/>
              </w:rPr>
            </w:pPr>
            <w:r>
              <w:rPr>
                <w:spacing w:val="3"/>
                <w:sz w:val="24"/>
              </w:rPr>
              <w:t>需要重启时应先向裁判申请，裁判许可后，方可将接触机器人并把它搬回基地；</w:t>
            </w:r>
          </w:p>
          <w:p w14:paraId="670560FB" w14:textId="77777777" w:rsidR="00E91817" w:rsidRDefault="00000000">
            <w:pPr>
              <w:pStyle w:val="TableParagraph"/>
              <w:numPr>
                <w:ilvl w:val="2"/>
                <w:numId w:val="56"/>
              </w:numPr>
              <w:tabs>
                <w:tab w:val="left" w:pos="1308"/>
              </w:tabs>
              <w:ind w:hanging="721"/>
              <w:jc w:val="both"/>
              <w:rPr>
                <w:sz w:val="24"/>
              </w:rPr>
            </w:pPr>
            <w:r>
              <w:rPr>
                <w:sz w:val="24"/>
              </w:rPr>
              <w:t>比赛计时不因重启而停止；</w:t>
            </w:r>
          </w:p>
          <w:p w14:paraId="54666F86" w14:textId="77777777" w:rsidR="00E91817" w:rsidRDefault="00000000">
            <w:pPr>
              <w:pStyle w:val="TableParagraph"/>
              <w:numPr>
                <w:ilvl w:val="2"/>
                <w:numId w:val="56"/>
              </w:numPr>
              <w:tabs>
                <w:tab w:val="left" w:pos="1313"/>
              </w:tabs>
              <w:spacing w:before="4" w:line="242" w:lineRule="auto"/>
              <w:ind w:left="107" w:right="95" w:firstLine="480"/>
              <w:jc w:val="both"/>
              <w:rPr>
                <w:sz w:val="24"/>
              </w:rPr>
            </w:pPr>
            <w:r>
              <w:rPr>
                <w:spacing w:val="3"/>
                <w:sz w:val="24"/>
              </w:rPr>
              <w:t>重</w:t>
            </w:r>
            <w:proofErr w:type="gramStart"/>
            <w:r>
              <w:rPr>
                <w:spacing w:val="3"/>
                <w:sz w:val="24"/>
              </w:rPr>
              <w:t>启可以</w:t>
            </w:r>
            <w:proofErr w:type="gramEnd"/>
            <w:r>
              <w:rPr>
                <w:spacing w:val="3"/>
                <w:sz w:val="24"/>
              </w:rPr>
              <w:t>调整机器人结构件、传动件及核心模块，也可以调整</w:t>
            </w:r>
            <w:proofErr w:type="gramStart"/>
            <w:r>
              <w:rPr>
                <w:spacing w:val="3"/>
                <w:sz w:val="24"/>
              </w:rPr>
              <w:t>待运行</w:t>
            </w:r>
            <w:proofErr w:type="gramEnd"/>
            <w:r>
              <w:rPr>
                <w:spacing w:val="3"/>
                <w:sz w:val="24"/>
              </w:rPr>
              <w:t>的程序；</w:t>
            </w:r>
          </w:p>
          <w:p w14:paraId="78D1488F" w14:textId="77777777" w:rsidR="00E91817" w:rsidRDefault="00000000">
            <w:pPr>
              <w:pStyle w:val="TableParagraph"/>
              <w:numPr>
                <w:ilvl w:val="1"/>
                <w:numId w:val="57"/>
              </w:numPr>
              <w:tabs>
                <w:tab w:val="left" w:pos="1071"/>
              </w:tabs>
              <w:spacing w:before="1"/>
              <w:ind w:hanging="484"/>
              <w:jc w:val="both"/>
              <w:rPr>
                <w:b/>
                <w:sz w:val="24"/>
              </w:rPr>
            </w:pPr>
            <w:r>
              <w:rPr>
                <w:b/>
                <w:sz w:val="24"/>
              </w:rPr>
              <w:t>比赛结束</w:t>
            </w:r>
          </w:p>
          <w:p w14:paraId="0FD990D6" w14:textId="77777777" w:rsidR="00E91817" w:rsidRDefault="00000000">
            <w:pPr>
              <w:pStyle w:val="TableParagraph"/>
              <w:numPr>
                <w:ilvl w:val="2"/>
                <w:numId w:val="57"/>
              </w:numPr>
              <w:tabs>
                <w:tab w:val="left" w:pos="1308"/>
              </w:tabs>
              <w:spacing w:before="4"/>
              <w:ind w:hanging="721"/>
              <w:jc w:val="both"/>
              <w:rPr>
                <w:sz w:val="24"/>
              </w:rPr>
            </w:pPr>
            <w:r>
              <w:rPr>
                <w:spacing w:val="-7"/>
                <w:sz w:val="24"/>
              </w:rPr>
              <w:t xml:space="preserve">每场比赛总时间为 </w:t>
            </w:r>
            <w:r>
              <w:rPr>
                <w:sz w:val="24"/>
              </w:rPr>
              <w:t>180</w:t>
            </w:r>
            <w:r>
              <w:rPr>
                <w:spacing w:val="-15"/>
                <w:sz w:val="24"/>
              </w:rPr>
              <w:t xml:space="preserve"> 秒钟。</w:t>
            </w:r>
          </w:p>
          <w:p w14:paraId="28961106" w14:textId="77777777" w:rsidR="00E91817" w:rsidRDefault="00000000">
            <w:pPr>
              <w:pStyle w:val="TableParagraph"/>
              <w:numPr>
                <w:ilvl w:val="2"/>
                <w:numId w:val="57"/>
              </w:numPr>
              <w:tabs>
                <w:tab w:val="left" w:pos="1320"/>
              </w:tabs>
              <w:spacing w:before="5" w:line="242" w:lineRule="auto"/>
              <w:ind w:left="107" w:right="98" w:firstLine="480"/>
              <w:jc w:val="both"/>
              <w:rPr>
                <w:sz w:val="24"/>
              </w:rPr>
            </w:pPr>
            <w:r>
              <w:rPr>
                <w:spacing w:val="11"/>
                <w:sz w:val="24"/>
              </w:rPr>
              <w:t>裁判员宣布本轮比赛结束后，参赛选手不得触碰机器人与得分物品。裁判员统计本轮得分，参赛队员确认成绩无误后，均须签字确认。</w:t>
            </w:r>
          </w:p>
          <w:p w14:paraId="2017DE43" w14:textId="77777777" w:rsidR="00E91817" w:rsidRDefault="00000000">
            <w:pPr>
              <w:pStyle w:val="TableParagraph"/>
              <w:numPr>
                <w:ilvl w:val="2"/>
                <w:numId w:val="57"/>
              </w:numPr>
              <w:tabs>
                <w:tab w:val="left" w:pos="1313"/>
              </w:tabs>
              <w:spacing w:line="242" w:lineRule="auto"/>
              <w:ind w:left="107" w:right="95" w:firstLine="480"/>
              <w:jc w:val="both"/>
              <w:rPr>
                <w:sz w:val="24"/>
              </w:rPr>
            </w:pPr>
            <w:r>
              <w:rPr>
                <w:spacing w:val="3"/>
                <w:sz w:val="24"/>
              </w:rPr>
              <w:t>主裁判发出“清理场地”的信号后，参赛队员才能进入比赛场地搬</w:t>
            </w:r>
            <w:r>
              <w:rPr>
                <w:sz w:val="24"/>
              </w:rPr>
              <w:t>动自己的机器人。裁判员和志愿者将场地得分物品恢复到启动前状态，参赛队员应立即将自己的机器人搬回准备区。</w:t>
            </w:r>
          </w:p>
          <w:p w14:paraId="4EB663F7" w14:textId="77777777" w:rsidR="00E91817" w:rsidRDefault="00000000">
            <w:pPr>
              <w:pStyle w:val="TableParagraph"/>
              <w:numPr>
                <w:ilvl w:val="1"/>
                <w:numId w:val="58"/>
              </w:numPr>
              <w:tabs>
                <w:tab w:val="left" w:pos="1071"/>
              </w:tabs>
              <w:spacing w:before="2"/>
              <w:ind w:hanging="484"/>
              <w:jc w:val="both"/>
              <w:rPr>
                <w:b/>
                <w:sz w:val="24"/>
              </w:rPr>
            </w:pPr>
            <w:r>
              <w:rPr>
                <w:b/>
                <w:sz w:val="24"/>
              </w:rPr>
              <w:t>计分标准</w:t>
            </w:r>
          </w:p>
          <w:p w14:paraId="4625DA57" w14:textId="77777777" w:rsidR="00E91817" w:rsidRDefault="00000000">
            <w:pPr>
              <w:pStyle w:val="TableParagraph"/>
              <w:numPr>
                <w:ilvl w:val="2"/>
                <w:numId w:val="58"/>
              </w:numPr>
              <w:tabs>
                <w:tab w:val="left" w:pos="1308"/>
              </w:tabs>
              <w:spacing w:before="5"/>
              <w:ind w:hanging="721"/>
              <w:jc w:val="both"/>
              <w:rPr>
                <w:sz w:val="24"/>
              </w:rPr>
            </w:pPr>
            <w:r>
              <w:rPr>
                <w:spacing w:val="-3"/>
                <w:sz w:val="24"/>
              </w:rPr>
              <w:t xml:space="preserve">启动出发:机器人垂直投影完全离开基地,得 </w:t>
            </w:r>
            <w:r>
              <w:rPr>
                <w:sz w:val="24"/>
              </w:rPr>
              <w:t>10</w:t>
            </w:r>
            <w:r>
              <w:rPr>
                <w:spacing w:val="-20"/>
                <w:sz w:val="24"/>
              </w:rPr>
              <w:t xml:space="preserve"> 分。</w:t>
            </w:r>
          </w:p>
          <w:p w14:paraId="35360CC1" w14:textId="77777777" w:rsidR="00E91817" w:rsidRDefault="00000000">
            <w:pPr>
              <w:pStyle w:val="TableParagraph"/>
              <w:numPr>
                <w:ilvl w:val="2"/>
                <w:numId w:val="58"/>
              </w:numPr>
              <w:tabs>
                <w:tab w:val="left" w:pos="1308"/>
              </w:tabs>
              <w:spacing w:before="2" w:line="242" w:lineRule="auto"/>
              <w:ind w:left="107" w:right="95" w:firstLine="480"/>
              <w:rPr>
                <w:sz w:val="24"/>
              </w:rPr>
            </w:pPr>
            <w:r>
              <w:rPr>
                <w:spacing w:val="-1"/>
                <w:sz w:val="24"/>
              </w:rPr>
              <w:t>限速行驶:机器人识别到限速标示时，并在屏幕上显示，机器人降速</w:t>
            </w:r>
            <w:r>
              <w:rPr>
                <w:spacing w:val="-4"/>
                <w:sz w:val="24"/>
              </w:rPr>
              <w:t xml:space="preserve">向前行驶，直到识别到解除限速标示,得 </w:t>
            </w:r>
            <w:r>
              <w:rPr>
                <w:sz w:val="24"/>
              </w:rPr>
              <w:t>15</w:t>
            </w:r>
            <w:r>
              <w:rPr>
                <w:spacing w:val="-20"/>
                <w:sz w:val="24"/>
              </w:rPr>
              <w:t xml:space="preserve"> 分。</w:t>
            </w:r>
          </w:p>
          <w:p w14:paraId="75941716" w14:textId="77777777" w:rsidR="00E91817" w:rsidRDefault="00000000">
            <w:pPr>
              <w:pStyle w:val="TableParagraph"/>
              <w:numPr>
                <w:ilvl w:val="2"/>
                <w:numId w:val="58"/>
              </w:numPr>
              <w:tabs>
                <w:tab w:val="left" w:pos="1313"/>
              </w:tabs>
              <w:spacing w:before="3" w:line="242" w:lineRule="auto"/>
              <w:ind w:left="107" w:right="95" w:firstLine="480"/>
              <w:rPr>
                <w:sz w:val="24"/>
              </w:rPr>
            </w:pPr>
            <w:r>
              <w:rPr>
                <w:spacing w:val="3"/>
                <w:sz w:val="24"/>
              </w:rPr>
              <w:t>躲避路障：机器人检测到道路中的障碍物时，需要不触碰障碍物的</w:t>
            </w:r>
            <w:r>
              <w:rPr>
                <w:spacing w:val="-3"/>
                <w:sz w:val="24"/>
              </w:rPr>
              <w:t xml:space="preserve">情况下，避开障碍物，得 </w:t>
            </w:r>
            <w:r>
              <w:rPr>
                <w:sz w:val="24"/>
              </w:rPr>
              <w:t>20</w:t>
            </w:r>
            <w:r>
              <w:rPr>
                <w:spacing w:val="-20"/>
                <w:sz w:val="24"/>
              </w:rPr>
              <w:t xml:space="preserve"> 分。</w:t>
            </w:r>
          </w:p>
          <w:p w14:paraId="4D469210" w14:textId="77777777" w:rsidR="00E91817" w:rsidRDefault="00000000">
            <w:pPr>
              <w:pStyle w:val="TableParagraph"/>
              <w:numPr>
                <w:ilvl w:val="2"/>
                <w:numId w:val="58"/>
              </w:numPr>
              <w:tabs>
                <w:tab w:val="left" w:pos="1313"/>
              </w:tabs>
              <w:spacing w:line="242" w:lineRule="auto"/>
              <w:ind w:left="107" w:right="95" w:firstLine="480"/>
              <w:rPr>
                <w:sz w:val="24"/>
              </w:rPr>
            </w:pPr>
            <w:r>
              <w:rPr>
                <w:spacing w:val="3"/>
                <w:sz w:val="24"/>
              </w:rPr>
              <w:t>解除限速：机器人识别到解除限速标示时，并在屏幕上显示，机器</w:t>
            </w:r>
            <w:r>
              <w:rPr>
                <w:spacing w:val="-3"/>
                <w:sz w:val="24"/>
              </w:rPr>
              <w:t xml:space="preserve">人正常速度向前行驶，得 </w:t>
            </w:r>
            <w:r>
              <w:rPr>
                <w:sz w:val="24"/>
              </w:rPr>
              <w:t>15</w:t>
            </w:r>
            <w:r>
              <w:rPr>
                <w:spacing w:val="-20"/>
                <w:sz w:val="24"/>
              </w:rPr>
              <w:t xml:space="preserve"> 分。</w:t>
            </w:r>
          </w:p>
          <w:p w14:paraId="275E5F62" w14:textId="77777777" w:rsidR="00E91817" w:rsidRDefault="00000000">
            <w:pPr>
              <w:pStyle w:val="TableParagraph"/>
              <w:numPr>
                <w:ilvl w:val="2"/>
                <w:numId w:val="58"/>
              </w:numPr>
              <w:tabs>
                <w:tab w:val="left" w:pos="1313"/>
              </w:tabs>
              <w:spacing w:before="3" w:line="242" w:lineRule="auto"/>
              <w:ind w:left="107" w:right="95" w:firstLine="480"/>
              <w:rPr>
                <w:sz w:val="24"/>
              </w:rPr>
            </w:pPr>
            <w:r>
              <w:rPr>
                <w:spacing w:val="3"/>
                <w:sz w:val="24"/>
              </w:rPr>
              <w:t xml:space="preserve">修理路牌：机器人检测到道路中的路牌时，需要将路牌直立起来， </w:t>
            </w:r>
            <w:r>
              <w:rPr>
                <w:spacing w:val="-2"/>
                <w:sz w:val="24"/>
              </w:rPr>
              <w:t xml:space="preserve">直立状态直到比赛结束，得 </w:t>
            </w:r>
            <w:r>
              <w:rPr>
                <w:sz w:val="24"/>
              </w:rPr>
              <w:t>15</w:t>
            </w:r>
            <w:r>
              <w:rPr>
                <w:spacing w:val="-20"/>
                <w:sz w:val="24"/>
              </w:rPr>
              <w:t xml:space="preserve"> 分。</w:t>
            </w:r>
          </w:p>
          <w:p w14:paraId="6A7DF7D5" w14:textId="77777777" w:rsidR="00E91817" w:rsidRDefault="00000000">
            <w:pPr>
              <w:pStyle w:val="TableParagraph"/>
              <w:numPr>
                <w:ilvl w:val="2"/>
                <w:numId w:val="58"/>
              </w:numPr>
              <w:tabs>
                <w:tab w:val="left" w:pos="1313"/>
              </w:tabs>
              <w:spacing w:line="242" w:lineRule="auto"/>
              <w:ind w:left="107" w:right="95" w:firstLine="480"/>
              <w:rPr>
                <w:sz w:val="24"/>
              </w:rPr>
            </w:pPr>
            <w:r>
              <w:rPr>
                <w:spacing w:val="3"/>
                <w:sz w:val="24"/>
              </w:rPr>
              <w:t xml:space="preserve">太阳能充电：机器人进入充电区时，需要打开太阳能板装置开关， </w:t>
            </w:r>
            <w:r>
              <w:rPr>
                <w:spacing w:val="1"/>
                <w:sz w:val="24"/>
              </w:rPr>
              <w:t xml:space="preserve">使得太阳能电池板伸展开进行太阳能充电，直立状态直到比赛结束，得 </w:t>
            </w:r>
            <w:r>
              <w:rPr>
                <w:sz w:val="24"/>
              </w:rPr>
              <w:t>20</w:t>
            </w:r>
            <w:r>
              <w:rPr>
                <w:spacing w:val="-20"/>
                <w:sz w:val="24"/>
              </w:rPr>
              <w:t xml:space="preserve"> 分。</w:t>
            </w:r>
          </w:p>
          <w:p w14:paraId="7D99A049" w14:textId="77777777" w:rsidR="00E91817" w:rsidRDefault="00000000">
            <w:pPr>
              <w:pStyle w:val="TableParagraph"/>
              <w:numPr>
                <w:ilvl w:val="2"/>
                <w:numId w:val="58"/>
              </w:numPr>
              <w:tabs>
                <w:tab w:val="left" w:pos="1313"/>
              </w:tabs>
              <w:spacing w:before="1" w:line="242" w:lineRule="auto"/>
              <w:ind w:left="107" w:right="95" w:firstLine="480"/>
              <w:rPr>
                <w:sz w:val="24"/>
              </w:rPr>
            </w:pPr>
            <w:r>
              <w:rPr>
                <w:spacing w:val="3"/>
                <w:sz w:val="24"/>
              </w:rPr>
              <w:t>转向识别：机器人识别到解除限速标示时，并在屏幕上显示，需要</w:t>
            </w:r>
            <w:r>
              <w:rPr>
                <w:spacing w:val="-2"/>
                <w:sz w:val="24"/>
              </w:rPr>
              <w:t xml:space="preserve">根据转向标示正解转向行驶，得 </w:t>
            </w:r>
            <w:r>
              <w:rPr>
                <w:sz w:val="24"/>
              </w:rPr>
              <w:t>15</w:t>
            </w:r>
            <w:r>
              <w:rPr>
                <w:spacing w:val="-20"/>
                <w:sz w:val="24"/>
              </w:rPr>
              <w:t xml:space="preserve"> 分。</w:t>
            </w:r>
          </w:p>
        </w:tc>
      </w:tr>
    </w:tbl>
    <w:p w14:paraId="66849A32" w14:textId="77777777" w:rsidR="00E91817" w:rsidRDefault="00E91817">
      <w:pPr>
        <w:spacing w:line="242" w:lineRule="auto"/>
        <w:rPr>
          <w:sz w:val="24"/>
        </w:rPr>
        <w:sectPr w:rsidR="00E91817">
          <w:pgSz w:w="11910" w:h="16840"/>
          <w:pgMar w:top="1420" w:right="960" w:bottom="280" w:left="1580" w:header="720" w:footer="720" w:gutter="0"/>
          <w:cols w:space="720"/>
        </w:sectPr>
      </w:pPr>
    </w:p>
    <w:p w14:paraId="081C5339" w14:textId="77777777" w:rsidR="00E91817" w:rsidRDefault="00E91817">
      <w:pPr>
        <w:pStyle w:val="a3"/>
        <w:spacing w:before="1"/>
        <w:rPr>
          <w:sz w:val="9"/>
        </w:rPr>
      </w:pPr>
    </w:p>
    <w:p w14:paraId="41B16A21" w14:textId="77777777" w:rsidR="00E91817" w:rsidRDefault="00000000">
      <w:pPr>
        <w:pStyle w:val="a4"/>
        <w:numPr>
          <w:ilvl w:val="2"/>
          <w:numId w:val="59"/>
        </w:numPr>
        <w:tabs>
          <w:tab w:val="left" w:pos="1425"/>
        </w:tabs>
        <w:spacing w:before="66" w:line="242" w:lineRule="auto"/>
        <w:ind w:right="837" w:firstLine="480"/>
        <w:jc w:val="both"/>
        <w:rPr>
          <w:sz w:val="24"/>
        </w:rPr>
      </w:pPr>
      <w:r>
        <w:rPr>
          <w:noProof/>
        </w:rPr>
        <mc:AlternateContent>
          <mc:Choice Requires="wps">
            <w:drawing>
              <wp:anchor distT="0" distB="0" distL="114300" distR="114300" simplePos="0" relativeHeight="251665408" behindDoc="1" locked="0" layoutInCell="1" allowOverlap="1" wp14:anchorId="7A07211D" wp14:editId="7E8E471F">
                <wp:simplePos x="0" y="0"/>
                <wp:positionH relativeFrom="page">
                  <wp:posOffset>1071245</wp:posOffset>
                </wp:positionH>
                <wp:positionV relativeFrom="paragraph">
                  <wp:posOffset>213360</wp:posOffset>
                </wp:positionV>
                <wp:extent cx="5417820" cy="8576945"/>
                <wp:effectExtent l="1270" t="287655" r="10160" b="0"/>
                <wp:wrapNone/>
                <wp:docPr id="12" name="任意多边形 23"/>
                <wp:cNvGraphicFramePr/>
                <a:graphic xmlns:a="http://schemas.openxmlformats.org/drawingml/2006/main">
                  <a:graphicData uri="http://schemas.microsoft.com/office/word/2010/wordprocessingShape">
                    <wps:wsp>
                      <wps:cNvSpPr/>
                      <wps:spPr>
                        <a:xfrm>
                          <a:off x="0" y="0"/>
                          <a:ext cx="5417820" cy="8576945"/>
                        </a:xfrm>
                        <a:custGeom>
                          <a:avLst/>
                          <a:gdLst/>
                          <a:ahLst/>
                          <a:cxnLst/>
                          <a:rect l="0" t="0" r="0" b="0"/>
                          <a:pathLst>
                            <a:path w="8532" h="13507">
                              <a:moveTo>
                                <a:pt x="0" y="-446"/>
                              </a:moveTo>
                              <a:lnTo>
                                <a:pt x="8532" y="-446"/>
                              </a:lnTo>
                              <a:moveTo>
                                <a:pt x="0" y="13056"/>
                              </a:moveTo>
                              <a:lnTo>
                                <a:pt x="8532" y="13056"/>
                              </a:lnTo>
                              <a:moveTo>
                                <a:pt x="5" y="-451"/>
                              </a:moveTo>
                              <a:lnTo>
                                <a:pt x="5" y="13051"/>
                              </a:lnTo>
                              <a:moveTo>
                                <a:pt x="8527" y="-451"/>
                              </a:moveTo>
                              <a:lnTo>
                                <a:pt x="8527" y="13051"/>
                              </a:lnTo>
                            </a:path>
                          </a:pathLst>
                        </a:custGeom>
                        <a:noFill/>
                        <a:ln w="6096" cap="flat" cmpd="sng">
                          <a:solidFill>
                            <a:srgbClr val="000000"/>
                          </a:solidFill>
                          <a:prstDash val="solid"/>
                          <a:headEnd type="none" w="med" len="med"/>
                          <a:tailEnd type="none" w="med" len="med"/>
                        </a:ln>
                      </wps:spPr>
                      <wps:bodyPr upright="1"/>
                    </wps:wsp>
                  </a:graphicData>
                </a:graphic>
              </wp:anchor>
            </w:drawing>
          </mc:Choice>
          <mc:Fallback>
            <w:pict>
              <v:shape w14:anchorId="7AB49F04" id="任意多边形 23" o:spid="_x0000_s1026" style="position:absolute;left:0;text-align:left;margin-left:84.35pt;margin-top:16.8pt;width:426.6pt;height:675.35pt;z-index:-251651072;visibility:visible;mso-wrap-style:square;mso-wrap-distance-left:9pt;mso-wrap-distance-top:0;mso-wrap-distance-right:9pt;mso-wrap-distance-bottom:0;mso-position-horizontal:absolute;mso-position-horizontal-relative:page;mso-position-vertical:absolute;mso-position-vertical-relative:text;v-text-anchor:top" coordsize="8532,13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" path="m,-446r8532,m,13056r8532,m5,-451r,13502m8527,-451r,13502e" filled="f" strokeweight=".48pt">
                <v:path arrowok="t" textboxrect="0,0,8532,13507"/>
                <w10:wrap anchorx="page"/>
              </v:shape>
            </w:pict>
          </mc:Fallback>
        </mc:AlternateContent>
      </w:r>
      <w:r>
        <w:rPr>
          <w:spacing w:val="3"/>
          <w:sz w:val="24"/>
        </w:rPr>
        <w:t>红绿灯识别：机器人识别到红绿灯标示时，需要根据红灯停、绿灯行的规则进行行驶（</w:t>
      </w:r>
      <w:r>
        <w:rPr>
          <w:spacing w:val="-10"/>
          <w:sz w:val="24"/>
        </w:rPr>
        <w:t xml:space="preserve">红灯停止 </w:t>
      </w:r>
      <w:r>
        <w:rPr>
          <w:sz w:val="24"/>
        </w:rPr>
        <w:t>3</w:t>
      </w:r>
      <w:r>
        <w:rPr>
          <w:spacing w:val="-8"/>
          <w:sz w:val="24"/>
        </w:rPr>
        <w:t xml:space="preserve"> 秒，绿灯直接通过</w:t>
      </w:r>
      <w:r>
        <w:rPr>
          <w:sz w:val="24"/>
        </w:rPr>
        <w:t>），</w:t>
      </w:r>
      <w:r>
        <w:rPr>
          <w:spacing w:val="-30"/>
          <w:sz w:val="24"/>
        </w:rPr>
        <w:t xml:space="preserve">得 </w:t>
      </w:r>
      <w:r>
        <w:rPr>
          <w:sz w:val="24"/>
        </w:rPr>
        <w:t>15</w:t>
      </w:r>
      <w:r>
        <w:rPr>
          <w:spacing w:val="-20"/>
          <w:sz w:val="24"/>
        </w:rPr>
        <w:t xml:space="preserve"> 分。</w:t>
      </w:r>
    </w:p>
    <w:p w14:paraId="4E414536" w14:textId="77777777" w:rsidR="00E91817" w:rsidRDefault="00000000">
      <w:pPr>
        <w:pStyle w:val="a4"/>
        <w:numPr>
          <w:ilvl w:val="2"/>
          <w:numId w:val="59"/>
        </w:numPr>
        <w:tabs>
          <w:tab w:val="left" w:pos="1425"/>
        </w:tabs>
        <w:spacing w:before="3" w:line="242" w:lineRule="auto"/>
        <w:ind w:right="837" w:firstLine="480"/>
        <w:jc w:val="both"/>
        <w:rPr>
          <w:sz w:val="24"/>
        </w:rPr>
      </w:pPr>
      <w:r>
        <w:rPr>
          <w:spacing w:val="3"/>
          <w:sz w:val="24"/>
        </w:rPr>
        <w:t>倒车入库：机器人识别</w:t>
      </w:r>
      <w:proofErr w:type="gramStart"/>
      <w:r>
        <w:rPr>
          <w:spacing w:val="3"/>
          <w:sz w:val="24"/>
        </w:rPr>
        <w:t>到库号标示</w:t>
      </w:r>
      <w:proofErr w:type="gramEnd"/>
      <w:r>
        <w:rPr>
          <w:spacing w:val="3"/>
          <w:sz w:val="24"/>
        </w:rPr>
        <w:t>时，并在屏幕上显示，需要</w:t>
      </w:r>
      <w:proofErr w:type="gramStart"/>
      <w:r>
        <w:rPr>
          <w:spacing w:val="3"/>
          <w:sz w:val="24"/>
        </w:rPr>
        <w:t>根据</w:t>
      </w:r>
      <w:r>
        <w:rPr>
          <w:spacing w:val="6"/>
          <w:sz w:val="24"/>
        </w:rPr>
        <w:t>库号标示</w:t>
      </w:r>
      <w:proofErr w:type="gramEnd"/>
      <w:r>
        <w:rPr>
          <w:spacing w:val="6"/>
          <w:sz w:val="24"/>
        </w:rPr>
        <w:t xml:space="preserve">进行倒车至正确的车库内，机器人的垂直投影完全在车库内，得 </w:t>
      </w:r>
      <w:r>
        <w:rPr>
          <w:sz w:val="24"/>
        </w:rPr>
        <w:t>20 分。</w:t>
      </w:r>
    </w:p>
    <w:p w14:paraId="3908FE90" w14:textId="77777777" w:rsidR="00E91817" w:rsidRDefault="00000000">
      <w:pPr>
        <w:pStyle w:val="a4"/>
        <w:numPr>
          <w:ilvl w:val="2"/>
          <w:numId w:val="59"/>
        </w:numPr>
        <w:tabs>
          <w:tab w:val="left" w:pos="1540"/>
        </w:tabs>
        <w:spacing w:before="2" w:line="242" w:lineRule="auto"/>
        <w:ind w:right="840" w:firstLine="480"/>
        <w:jc w:val="both"/>
        <w:rPr>
          <w:sz w:val="24"/>
        </w:rPr>
      </w:pPr>
      <w:r>
        <w:rPr>
          <w:spacing w:val="-1"/>
          <w:sz w:val="24"/>
        </w:rPr>
        <w:t>终点停车：机器人倒车入库至正确的车位后，垂直投影完全在车库</w:t>
      </w:r>
      <w:r>
        <w:rPr>
          <w:spacing w:val="-8"/>
          <w:sz w:val="24"/>
        </w:rPr>
        <w:t xml:space="preserve">内停车需要亮灯 </w:t>
      </w:r>
      <w:r>
        <w:rPr>
          <w:sz w:val="24"/>
        </w:rPr>
        <w:t>3</w:t>
      </w:r>
      <w:r>
        <w:rPr>
          <w:spacing w:val="-12"/>
          <w:sz w:val="24"/>
        </w:rPr>
        <w:t xml:space="preserve"> 秒并发声音后再停止所有动作，得 </w:t>
      </w:r>
      <w:r>
        <w:rPr>
          <w:sz w:val="24"/>
        </w:rPr>
        <w:t>10</w:t>
      </w:r>
      <w:r>
        <w:rPr>
          <w:spacing w:val="-20"/>
          <w:sz w:val="24"/>
        </w:rPr>
        <w:t xml:space="preserve"> 分。</w:t>
      </w:r>
    </w:p>
    <w:p w14:paraId="291A9AE7" w14:textId="77777777" w:rsidR="00E91817" w:rsidRDefault="00000000">
      <w:pPr>
        <w:pStyle w:val="a4"/>
        <w:numPr>
          <w:ilvl w:val="2"/>
          <w:numId w:val="59"/>
        </w:numPr>
        <w:tabs>
          <w:tab w:val="left" w:pos="1540"/>
        </w:tabs>
        <w:spacing w:before="1"/>
        <w:ind w:left="1540" w:hanging="840"/>
        <w:rPr>
          <w:sz w:val="24"/>
        </w:rPr>
      </w:pPr>
      <w:r>
        <w:rPr>
          <w:spacing w:val="-3"/>
          <w:sz w:val="24"/>
        </w:rPr>
        <w:t xml:space="preserve">神秘任务：由组委会现场出题，根据任务要求完成，得 </w:t>
      </w:r>
      <w:r>
        <w:rPr>
          <w:sz w:val="24"/>
        </w:rPr>
        <w:t>50</w:t>
      </w:r>
      <w:r>
        <w:rPr>
          <w:spacing w:val="-20"/>
          <w:sz w:val="24"/>
        </w:rPr>
        <w:t xml:space="preserve"> 分。</w:t>
      </w:r>
    </w:p>
    <w:p w14:paraId="7CB5596B" w14:textId="77777777" w:rsidR="00E91817" w:rsidRDefault="00000000">
      <w:pPr>
        <w:pStyle w:val="a4"/>
        <w:numPr>
          <w:ilvl w:val="1"/>
          <w:numId w:val="60"/>
        </w:numPr>
        <w:tabs>
          <w:tab w:val="left" w:pos="1183"/>
        </w:tabs>
        <w:spacing w:before="4"/>
        <w:rPr>
          <w:b/>
          <w:sz w:val="24"/>
        </w:rPr>
      </w:pPr>
      <w:r>
        <w:rPr>
          <w:b/>
          <w:sz w:val="24"/>
        </w:rPr>
        <w:t>犯规与取消比赛资格</w:t>
      </w:r>
    </w:p>
    <w:p w14:paraId="54346557" w14:textId="77777777" w:rsidR="00E91817" w:rsidRDefault="00000000">
      <w:pPr>
        <w:pStyle w:val="a4"/>
        <w:numPr>
          <w:ilvl w:val="2"/>
          <w:numId w:val="60"/>
        </w:numPr>
        <w:tabs>
          <w:tab w:val="left" w:pos="1420"/>
        </w:tabs>
        <w:spacing w:before="2"/>
        <w:rPr>
          <w:sz w:val="24"/>
        </w:rPr>
      </w:pPr>
      <w:r>
        <w:rPr>
          <w:sz w:val="24"/>
        </w:rPr>
        <w:t>经过催促仍未准时到达比赛区的参赛队将取消其比赛资格。</w:t>
      </w:r>
    </w:p>
    <w:p w14:paraId="7920A407" w14:textId="77777777" w:rsidR="00E91817" w:rsidRDefault="00000000">
      <w:pPr>
        <w:pStyle w:val="a4"/>
        <w:numPr>
          <w:ilvl w:val="2"/>
          <w:numId w:val="60"/>
        </w:numPr>
        <w:tabs>
          <w:tab w:val="left" w:pos="1425"/>
        </w:tabs>
        <w:spacing w:before="5" w:line="242" w:lineRule="auto"/>
        <w:ind w:left="220" w:right="837" w:firstLine="480"/>
        <w:jc w:val="both"/>
        <w:rPr>
          <w:sz w:val="24"/>
        </w:rPr>
      </w:pPr>
      <w:r>
        <w:rPr>
          <w:spacing w:val="3"/>
          <w:sz w:val="24"/>
        </w:rPr>
        <w:t>参赛队员第一次</w:t>
      </w:r>
      <w:proofErr w:type="gramStart"/>
      <w:r>
        <w:rPr>
          <w:spacing w:val="3"/>
          <w:sz w:val="24"/>
        </w:rPr>
        <w:t>误启动</w:t>
      </w:r>
      <w:proofErr w:type="gramEnd"/>
      <w:r>
        <w:rPr>
          <w:spacing w:val="3"/>
          <w:sz w:val="24"/>
        </w:rPr>
        <w:t>将受到裁判员警告，第二次</w:t>
      </w:r>
      <w:proofErr w:type="gramStart"/>
      <w:r>
        <w:rPr>
          <w:spacing w:val="3"/>
          <w:sz w:val="24"/>
        </w:rPr>
        <w:t>误启动</w:t>
      </w:r>
      <w:proofErr w:type="gramEnd"/>
      <w:r>
        <w:rPr>
          <w:spacing w:val="3"/>
          <w:sz w:val="24"/>
        </w:rPr>
        <w:t>将按弃权处理。</w:t>
      </w:r>
    </w:p>
    <w:p w14:paraId="7441902F" w14:textId="77777777" w:rsidR="00E91817" w:rsidRDefault="00000000">
      <w:pPr>
        <w:pStyle w:val="a4"/>
        <w:numPr>
          <w:ilvl w:val="2"/>
          <w:numId w:val="60"/>
        </w:numPr>
        <w:tabs>
          <w:tab w:val="left" w:pos="1425"/>
        </w:tabs>
        <w:spacing w:before="3" w:line="242" w:lineRule="auto"/>
        <w:ind w:left="220" w:right="837" w:firstLine="480"/>
        <w:jc w:val="both"/>
        <w:rPr>
          <w:sz w:val="24"/>
        </w:rPr>
      </w:pPr>
      <w:r>
        <w:rPr>
          <w:spacing w:val="3"/>
          <w:sz w:val="24"/>
        </w:rPr>
        <w:t>如果由参赛队员或机器人造成任务模型损坏，不管有意还是无意， 将警告一次。该场该任务不得分，即使该任务已完成。</w:t>
      </w:r>
    </w:p>
    <w:p w14:paraId="12454DCB" w14:textId="77777777" w:rsidR="00E91817" w:rsidRDefault="00000000">
      <w:pPr>
        <w:pStyle w:val="a4"/>
        <w:numPr>
          <w:ilvl w:val="2"/>
          <w:numId w:val="60"/>
        </w:numPr>
        <w:tabs>
          <w:tab w:val="left" w:pos="1425"/>
        </w:tabs>
        <w:spacing w:line="242" w:lineRule="auto"/>
        <w:ind w:left="220" w:right="837" w:firstLine="480"/>
        <w:jc w:val="both"/>
        <w:rPr>
          <w:sz w:val="24"/>
        </w:rPr>
      </w:pPr>
      <w:r>
        <w:rPr>
          <w:spacing w:val="3"/>
          <w:sz w:val="24"/>
        </w:rPr>
        <w:t>比赛中，参赛队员有意接触任务模型或机器人，该参赛队将被取消</w:t>
      </w:r>
      <w:r>
        <w:rPr>
          <w:sz w:val="24"/>
        </w:rPr>
        <w:t>比赛资格。偶然的接触可以</w:t>
      </w:r>
      <w:proofErr w:type="gramStart"/>
      <w:r>
        <w:rPr>
          <w:sz w:val="24"/>
        </w:rPr>
        <w:t>不</w:t>
      </w:r>
      <w:proofErr w:type="gramEnd"/>
      <w:r>
        <w:rPr>
          <w:sz w:val="24"/>
        </w:rPr>
        <w:t>当作犯规，除非这种接触直接影响到比赛的最终得分。</w:t>
      </w:r>
    </w:p>
    <w:p w14:paraId="07C61BD2" w14:textId="77777777" w:rsidR="00E91817" w:rsidRDefault="00000000">
      <w:pPr>
        <w:pStyle w:val="a4"/>
        <w:numPr>
          <w:ilvl w:val="2"/>
          <w:numId w:val="60"/>
        </w:numPr>
        <w:tabs>
          <w:tab w:val="left" w:pos="1420"/>
        </w:tabs>
        <w:spacing w:before="2"/>
        <w:jc w:val="both"/>
        <w:rPr>
          <w:sz w:val="24"/>
        </w:rPr>
      </w:pPr>
      <w:r>
        <w:rPr>
          <w:sz w:val="24"/>
        </w:rPr>
        <w:t>参赛队员不听从裁判员的指令将被取消比赛资格。</w:t>
      </w:r>
    </w:p>
    <w:p w14:paraId="56260E2C" w14:textId="77777777" w:rsidR="00E91817" w:rsidRDefault="00000000">
      <w:pPr>
        <w:pStyle w:val="a4"/>
        <w:numPr>
          <w:ilvl w:val="2"/>
          <w:numId w:val="60"/>
        </w:numPr>
        <w:tabs>
          <w:tab w:val="left" w:pos="1425"/>
        </w:tabs>
        <w:spacing w:before="4" w:line="242" w:lineRule="auto"/>
        <w:ind w:left="220" w:right="837" w:firstLine="480"/>
        <w:jc w:val="both"/>
        <w:rPr>
          <w:sz w:val="24"/>
        </w:rPr>
      </w:pPr>
      <w:r>
        <w:rPr>
          <w:spacing w:val="3"/>
          <w:sz w:val="24"/>
        </w:rPr>
        <w:t>参赛队员在未经裁判长允许的情况下，私自与教练员或家长联系， 将被取消比赛资格。</w:t>
      </w:r>
    </w:p>
    <w:p w14:paraId="0CFA8162" w14:textId="77777777" w:rsidR="00E91817" w:rsidRDefault="00000000">
      <w:pPr>
        <w:pStyle w:val="3"/>
        <w:numPr>
          <w:ilvl w:val="0"/>
          <w:numId w:val="61"/>
        </w:numPr>
        <w:tabs>
          <w:tab w:val="left" w:pos="501"/>
        </w:tabs>
        <w:spacing w:before="2"/>
        <w:jc w:val="both"/>
      </w:pPr>
      <w:r>
        <w:t>获胜名次排列规则</w:t>
      </w:r>
    </w:p>
    <w:p w14:paraId="01424673" w14:textId="77777777" w:rsidR="00E91817" w:rsidRDefault="00000000">
      <w:pPr>
        <w:spacing w:before="2" w:line="242" w:lineRule="auto"/>
        <w:ind w:left="220" w:right="837" w:firstLine="480"/>
        <w:rPr>
          <w:sz w:val="24"/>
        </w:rPr>
      </w:pPr>
      <w:r>
        <w:rPr>
          <w:sz w:val="24"/>
        </w:rPr>
        <w:t>比赛连续 2 轮，最终成绩取两轮成绩之和进行排名。如果出现局部并列的排名，按如下顺序决定先后：</w:t>
      </w:r>
    </w:p>
    <w:p w14:paraId="669565F1" w14:textId="77777777" w:rsidR="00E91817" w:rsidRDefault="00000000">
      <w:pPr>
        <w:pStyle w:val="a4"/>
        <w:numPr>
          <w:ilvl w:val="1"/>
          <w:numId w:val="61"/>
        </w:numPr>
        <w:tabs>
          <w:tab w:val="left" w:pos="1180"/>
        </w:tabs>
        <w:spacing w:before="3"/>
        <w:rPr>
          <w:sz w:val="24"/>
        </w:rPr>
      </w:pPr>
      <w:r>
        <w:rPr>
          <w:sz w:val="24"/>
        </w:rPr>
        <w:t>所有场次总用时少的队在前。</w:t>
      </w:r>
    </w:p>
    <w:p w14:paraId="0C74C94A" w14:textId="77777777" w:rsidR="00E91817" w:rsidRDefault="00000000">
      <w:pPr>
        <w:pStyle w:val="a4"/>
        <w:numPr>
          <w:ilvl w:val="1"/>
          <w:numId w:val="61"/>
        </w:numPr>
        <w:tabs>
          <w:tab w:val="left" w:pos="1180"/>
        </w:tabs>
        <w:spacing w:before="2"/>
        <w:rPr>
          <w:sz w:val="24"/>
        </w:rPr>
      </w:pPr>
      <w:r>
        <w:rPr>
          <w:sz w:val="24"/>
        </w:rPr>
        <w:t>单场成绩高的队在前。</w:t>
      </w:r>
    </w:p>
    <w:p w14:paraId="775AC8B0" w14:textId="77777777" w:rsidR="00E91817" w:rsidRDefault="00000000">
      <w:pPr>
        <w:pStyle w:val="a4"/>
        <w:numPr>
          <w:ilvl w:val="1"/>
          <w:numId w:val="61"/>
        </w:numPr>
        <w:tabs>
          <w:tab w:val="left" w:pos="1180"/>
        </w:tabs>
        <w:spacing w:before="5"/>
        <w:rPr>
          <w:sz w:val="24"/>
        </w:rPr>
      </w:pPr>
      <w:r>
        <w:rPr>
          <w:sz w:val="24"/>
        </w:rPr>
        <w:t>单场最高成绩的用时短的队在前。</w:t>
      </w:r>
    </w:p>
    <w:p w14:paraId="70D1F99A" w14:textId="77777777" w:rsidR="00E91817" w:rsidRDefault="00E91817">
      <w:pPr>
        <w:pStyle w:val="a3"/>
        <w:rPr>
          <w:sz w:val="24"/>
        </w:rPr>
      </w:pPr>
    </w:p>
    <w:p w14:paraId="426177EA" w14:textId="77777777" w:rsidR="00E91817" w:rsidRDefault="00E91817">
      <w:pPr>
        <w:pStyle w:val="a3"/>
        <w:rPr>
          <w:sz w:val="24"/>
        </w:rPr>
      </w:pPr>
    </w:p>
    <w:p w14:paraId="3042264C" w14:textId="77777777" w:rsidR="00E91817" w:rsidRDefault="00E91817">
      <w:pPr>
        <w:pStyle w:val="a3"/>
        <w:spacing w:before="4"/>
        <w:rPr>
          <w:sz w:val="25"/>
        </w:rPr>
      </w:pPr>
    </w:p>
    <w:p w14:paraId="74C406BA" w14:textId="77777777" w:rsidR="00E91817" w:rsidRDefault="00000000">
      <w:pPr>
        <w:pStyle w:val="2"/>
      </w:pPr>
      <w:r>
        <w:t>智能驾驶挑战赛竞赛记分表</w:t>
      </w:r>
    </w:p>
    <w:p w14:paraId="1F42F499" w14:textId="77777777" w:rsidR="00E91817" w:rsidRDefault="00E91817">
      <w:pPr>
        <w:pStyle w:val="a3"/>
        <w:spacing w:before="2"/>
        <w:rPr>
          <w:sz w:val="35"/>
        </w:rPr>
      </w:pPr>
    </w:p>
    <w:p w14:paraId="66AE6221" w14:textId="77777777" w:rsidR="00E91817" w:rsidRDefault="00000000">
      <w:pPr>
        <w:tabs>
          <w:tab w:val="left" w:pos="1840"/>
          <w:tab w:val="left" w:pos="5750"/>
        </w:tabs>
        <w:ind w:right="618"/>
        <w:jc w:val="center"/>
        <w:rPr>
          <w:sz w:val="23"/>
        </w:rPr>
      </w:pPr>
      <w:r>
        <w:rPr>
          <w:sz w:val="23"/>
        </w:rPr>
        <w:t>组别：</w:t>
      </w:r>
      <w:r>
        <w:rPr>
          <w:sz w:val="23"/>
          <w:u w:val="single"/>
        </w:rPr>
        <w:t xml:space="preserve"> </w:t>
      </w:r>
      <w:r>
        <w:rPr>
          <w:sz w:val="23"/>
          <w:u w:val="single"/>
        </w:rPr>
        <w:tab/>
      </w:r>
      <w:r>
        <w:rPr>
          <w:sz w:val="23"/>
        </w:rPr>
        <w:t>参赛学校</w:t>
      </w:r>
      <w:r>
        <w:rPr>
          <w:spacing w:val="-2"/>
          <w:sz w:val="23"/>
        </w:rPr>
        <w:t xml:space="preserve"> </w:t>
      </w:r>
      <w:r>
        <w:rPr>
          <w:sz w:val="23"/>
        </w:rPr>
        <w:t>：</w:t>
      </w:r>
      <w:r>
        <w:rPr>
          <w:sz w:val="23"/>
          <w:u w:val="single"/>
        </w:rPr>
        <w:t xml:space="preserve"> </w:t>
      </w:r>
      <w:r>
        <w:rPr>
          <w:sz w:val="23"/>
          <w:u w:val="single"/>
        </w:rPr>
        <w:tab/>
      </w:r>
      <w:r>
        <w:rPr>
          <w:sz w:val="23"/>
        </w:rPr>
        <w:t>队伍编号：</w:t>
      </w:r>
    </w:p>
    <w:p w14:paraId="4AF76FF1" w14:textId="77777777" w:rsidR="00E91817" w:rsidRDefault="00E91817">
      <w:pPr>
        <w:pStyle w:val="a3"/>
        <w:spacing w:before="7"/>
        <w:rPr>
          <w:sz w:val="24"/>
        </w:rPr>
      </w:pPr>
    </w:p>
    <w:tbl>
      <w:tblPr>
        <w:tblW w:w="0" w:type="auto"/>
        <w:tblInd w:w="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92"/>
        <w:gridCol w:w="1503"/>
        <w:gridCol w:w="889"/>
        <w:gridCol w:w="1717"/>
        <w:gridCol w:w="1843"/>
      </w:tblGrid>
      <w:tr w:rsidR="00E91817" w14:paraId="79ADA8D2" w14:textId="77777777">
        <w:trPr>
          <w:trHeight w:val="686"/>
        </w:trPr>
        <w:tc>
          <w:tcPr>
            <w:tcW w:w="992" w:type="dxa"/>
          </w:tcPr>
          <w:p w14:paraId="118E563B" w14:textId="77777777" w:rsidR="00E91817" w:rsidRDefault="00E91817">
            <w:pPr>
              <w:pStyle w:val="TableParagraph"/>
              <w:rPr>
                <w:sz w:val="17"/>
              </w:rPr>
            </w:pPr>
          </w:p>
          <w:p w14:paraId="1C8EDB92" w14:textId="77777777" w:rsidR="00E91817" w:rsidRDefault="00000000">
            <w:pPr>
              <w:pStyle w:val="TableParagraph"/>
              <w:ind w:left="114" w:right="107"/>
              <w:jc w:val="center"/>
              <w:rPr>
                <w:sz w:val="24"/>
              </w:rPr>
            </w:pPr>
            <w:r>
              <w:rPr>
                <w:sz w:val="24"/>
              </w:rPr>
              <w:t>序号</w:t>
            </w:r>
          </w:p>
        </w:tc>
        <w:tc>
          <w:tcPr>
            <w:tcW w:w="1503" w:type="dxa"/>
          </w:tcPr>
          <w:p w14:paraId="2F8A241E" w14:textId="77777777" w:rsidR="00E91817" w:rsidRDefault="00E91817">
            <w:pPr>
              <w:pStyle w:val="TableParagraph"/>
              <w:rPr>
                <w:sz w:val="17"/>
              </w:rPr>
            </w:pPr>
          </w:p>
          <w:p w14:paraId="61984F97" w14:textId="77777777" w:rsidR="00E91817" w:rsidRDefault="00000000">
            <w:pPr>
              <w:pStyle w:val="TableParagraph"/>
              <w:ind w:right="253"/>
              <w:jc w:val="right"/>
              <w:rPr>
                <w:sz w:val="24"/>
              </w:rPr>
            </w:pPr>
            <w:r>
              <w:rPr>
                <w:sz w:val="24"/>
              </w:rPr>
              <w:t>评分项目</w:t>
            </w:r>
          </w:p>
        </w:tc>
        <w:tc>
          <w:tcPr>
            <w:tcW w:w="889" w:type="dxa"/>
          </w:tcPr>
          <w:p w14:paraId="2B3232A4" w14:textId="77777777" w:rsidR="00E91817" w:rsidRDefault="00E91817">
            <w:pPr>
              <w:pStyle w:val="TableParagraph"/>
              <w:rPr>
                <w:sz w:val="17"/>
              </w:rPr>
            </w:pPr>
          </w:p>
          <w:p w14:paraId="3FCD8ECD" w14:textId="77777777" w:rsidR="00E91817" w:rsidRDefault="00000000">
            <w:pPr>
              <w:pStyle w:val="TableParagraph"/>
              <w:ind w:left="181" w:right="177"/>
              <w:jc w:val="center"/>
              <w:rPr>
                <w:sz w:val="24"/>
              </w:rPr>
            </w:pPr>
            <w:r>
              <w:rPr>
                <w:sz w:val="24"/>
              </w:rPr>
              <w:t>计分</w:t>
            </w:r>
          </w:p>
        </w:tc>
        <w:tc>
          <w:tcPr>
            <w:tcW w:w="1717" w:type="dxa"/>
          </w:tcPr>
          <w:p w14:paraId="4BEC246A" w14:textId="77777777" w:rsidR="00E91817" w:rsidRDefault="00E91817">
            <w:pPr>
              <w:pStyle w:val="TableParagraph"/>
              <w:spacing w:before="3"/>
              <w:rPr>
                <w:sz w:val="17"/>
              </w:rPr>
            </w:pPr>
          </w:p>
          <w:p w14:paraId="3D3DDD76" w14:textId="77777777" w:rsidR="00E91817" w:rsidRDefault="00000000">
            <w:pPr>
              <w:pStyle w:val="TableParagraph"/>
              <w:ind w:left="257"/>
              <w:rPr>
                <w:sz w:val="24"/>
              </w:rPr>
            </w:pPr>
            <w:r>
              <w:rPr>
                <w:sz w:val="24"/>
              </w:rPr>
              <w:t>第一轮得分</w:t>
            </w:r>
          </w:p>
        </w:tc>
        <w:tc>
          <w:tcPr>
            <w:tcW w:w="1843" w:type="dxa"/>
          </w:tcPr>
          <w:p w14:paraId="0965C160" w14:textId="77777777" w:rsidR="00E91817" w:rsidRDefault="00E91817">
            <w:pPr>
              <w:pStyle w:val="TableParagraph"/>
              <w:rPr>
                <w:sz w:val="17"/>
              </w:rPr>
            </w:pPr>
          </w:p>
          <w:p w14:paraId="1FB83A9F" w14:textId="77777777" w:rsidR="00E91817" w:rsidRDefault="00000000">
            <w:pPr>
              <w:pStyle w:val="TableParagraph"/>
              <w:ind w:left="320"/>
              <w:rPr>
                <w:sz w:val="24"/>
              </w:rPr>
            </w:pPr>
            <w:r>
              <w:rPr>
                <w:sz w:val="24"/>
              </w:rPr>
              <w:t>第二轮得分</w:t>
            </w:r>
          </w:p>
        </w:tc>
      </w:tr>
      <w:tr w:rsidR="00E91817" w14:paraId="61175E11" w14:textId="77777777">
        <w:trPr>
          <w:trHeight w:val="467"/>
        </w:trPr>
        <w:tc>
          <w:tcPr>
            <w:tcW w:w="992" w:type="dxa"/>
          </w:tcPr>
          <w:p w14:paraId="16326FEF" w14:textId="77777777" w:rsidR="00E91817" w:rsidRDefault="00000000">
            <w:pPr>
              <w:pStyle w:val="TableParagraph"/>
              <w:ind w:left="7"/>
              <w:jc w:val="center"/>
              <w:rPr>
                <w:sz w:val="24"/>
              </w:rPr>
            </w:pPr>
            <w:r>
              <w:rPr>
                <w:sz w:val="24"/>
              </w:rPr>
              <w:t>1</w:t>
            </w:r>
          </w:p>
        </w:tc>
        <w:tc>
          <w:tcPr>
            <w:tcW w:w="1503" w:type="dxa"/>
          </w:tcPr>
          <w:p w14:paraId="27FCF02E" w14:textId="77777777" w:rsidR="00E91817" w:rsidRDefault="00000000">
            <w:pPr>
              <w:pStyle w:val="TableParagraph"/>
              <w:ind w:right="260"/>
              <w:jc w:val="right"/>
              <w:rPr>
                <w:sz w:val="24"/>
              </w:rPr>
            </w:pPr>
            <w:r>
              <w:rPr>
                <w:sz w:val="24"/>
              </w:rPr>
              <w:t>启动出发</w:t>
            </w:r>
          </w:p>
        </w:tc>
        <w:tc>
          <w:tcPr>
            <w:tcW w:w="889" w:type="dxa"/>
          </w:tcPr>
          <w:p w14:paraId="2D96CBB6" w14:textId="77777777" w:rsidR="00E91817" w:rsidRDefault="00000000">
            <w:pPr>
              <w:pStyle w:val="TableParagraph"/>
              <w:ind w:left="181" w:right="175"/>
              <w:jc w:val="center"/>
              <w:rPr>
                <w:sz w:val="24"/>
              </w:rPr>
            </w:pPr>
            <w:r>
              <w:rPr>
                <w:sz w:val="24"/>
              </w:rPr>
              <w:t>10</w:t>
            </w:r>
          </w:p>
        </w:tc>
        <w:tc>
          <w:tcPr>
            <w:tcW w:w="1717" w:type="dxa"/>
          </w:tcPr>
          <w:p w14:paraId="0D11C509" w14:textId="77777777" w:rsidR="00E91817" w:rsidRDefault="00E91817">
            <w:pPr>
              <w:pStyle w:val="TableParagraph"/>
              <w:rPr>
                <w:rFonts w:ascii="Times New Roman"/>
                <w:sz w:val="24"/>
              </w:rPr>
            </w:pPr>
          </w:p>
        </w:tc>
        <w:tc>
          <w:tcPr>
            <w:tcW w:w="1843" w:type="dxa"/>
          </w:tcPr>
          <w:p w14:paraId="7DC09B6B" w14:textId="77777777" w:rsidR="00E91817" w:rsidRDefault="00E91817">
            <w:pPr>
              <w:pStyle w:val="TableParagraph"/>
              <w:rPr>
                <w:rFonts w:ascii="Times New Roman"/>
                <w:sz w:val="24"/>
              </w:rPr>
            </w:pPr>
          </w:p>
        </w:tc>
      </w:tr>
      <w:tr w:rsidR="00E91817" w14:paraId="436B615D" w14:textId="77777777">
        <w:trPr>
          <w:trHeight w:val="466"/>
        </w:trPr>
        <w:tc>
          <w:tcPr>
            <w:tcW w:w="992" w:type="dxa"/>
          </w:tcPr>
          <w:p w14:paraId="5880984D" w14:textId="77777777" w:rsidR="00E91817" w:rsidRDefault="00000000">
            <w:pPr>
              <w:pStyle w:val="TableParagraph"/>
              <w:spacing w:before="1"/>
              <w:ind w:left="7"/>
              <w:jc w:val="center"/>
              <w:rPr>
                <w:sz w:val="24"/>
              </w:rPr>
            </w:pPr>
            <w:r>
              <w:rPr>
                <w:sz w:val="24"/>
              </w:rPr>
              <w:t>2</w:t>
            </w:r>
          </w:p>
        </w:tc>
        <w:tc>
          <w:tcPr>
            <w:tcW w:w="1503" w:type="dxa"/>
          </w:tcPr>
          <w:p w14:paraId="585FB1EA" w14:textId="77777777" w:rsidR="00E91817" w:rsidRDefault="00000000">
            <w:pPr>
              <w:pStyle w:val="TableParagraph"/>
              <w:spacing w:before="1"/>
              <w:ind w:right="260"/>
              <w:jc w:val="right"/>
              <w:rPr>
                <w:sz w:val="24"/>
              </w:rPr>
            </w:pPr>
            <w:r>
              <w:rPr>
                <w:sz w:val="24"/>
              </w:rPr>
              <w:t>限速行驶</w:t>
            </w:r>
          </w:p>
        </w:tc>
        <w:tc>
          <w:tcPr>
            <w:tcW w:w="889" w:type="dxa"/>
          </w:tcPr>
          <w:p w14:paraId="6A394615" w14:textId="77777777" w:rsidR="00E91817" w:rsidRDefault="00000000">
            <w:pPr>
              <w:pStyle w:val="TableParagraph"/>
              <w:spacing w:before="1"/>
              <w:ind w:left="181" w:right="175"/>
              <w:jc w:val="center"/>
              <w:rPr>
                <w:sz w:val="24"/>
              </w:rPr>
            </w:pPr>
            <w:r>
              <w:rPr>
                <w:sz w:val="24"/>
              </w:rPr>
              <w:t>15</w:t>
            </w:r>
          </w:p>
        </w:tc>
        <w:tc>
          <w:tcPr>
            <w:tcW w:w="1717" w:type="dxa"/>
          </w:tcPr>
          <w:p w14:paraId="324278EF" w14:textId="77777777" w:rsidR="00E91817" w:rsidRDefault="00E91817">
            <w:pPr>
              <w:pStyle w:val="TableParagraph"/>
              <w:rPr>
                <w:rFonts w:ascii="Times New Roman"/>
                <w:sz w:val="24"/>
              </w:rPr>
            </w:pPr>
          </w:p>
        </w:tc>
        <w:tc>
          <w:tcPr>
            <w:tcW w:w="1843" w:type="dxa"/>
          </w:tcPr>
          <w:p w14:paraId="3B26327B" w14:textId="77777777" w:rsidR="00E91817" w:rsidRDefault="00E91817">
            <w:pPr>
              <w:pStyle w:val="TableParagraph"/>
              <w:rPr>
                <w:rFonts w:ascii="Times New Roman"/>
                <w:sz w:val="24"/>
              </w:rPr>
            </w:pPr>
          </w:p>
        </w:tc>
      </w:tr>
      <w:tr w:rsidR="00E91817" w14:paraId="3C6C33F6" w14:textId="77777777">
        <w:trPr>
          <w:trHeight w:val="466"/>
        </w:trPr>
        <w:tc>
          <w:tcPr>
            <w:tcW w:w="992" w:type="dxa"/>
          </w:tcPr>
          <w:p w14:paraId="09830DF9" w14:textId="77777777" w:rsidR="00E91817" w:rsidRDefault="00000000">
            <w:pPr>
              <w:pStyle w:val="TableParagraph"/>
              <w:spacing w:before="1"/>
              <w:ind w:left="7"/>
              <w:jc w:val="center"/>
              <w:rPr>
                <w:sz w:val="24"/>
              </w:rPr>
            </w:pPr>
            <w:r>
              <w:rPr>
                <w:sz w:val="24"/>
              </w:rPr>
              <w:t>3</w:t>
            </w:r>
          </w:p>
        </w:tc>
        <w:tc>
          <w:tcPr>
            <w:tcW w:w="1503" w:type="dxa"/>
          </w:tcPr>
          <w:p w14:paraId="03BBAD20" w14:textId="77777777" w:rsidR="00E91817" w:rsidRDefault="00000000">
            <w:pPr>
              <w:pStyle w:val="TableParagraph"/>
              <w:spacing w:before="1"/>
              <w:ind w:right="260"/>
              <w:jc w:val="right"/>
              <w:rPr>
                <w:sz w:val="24"/>
              </w:rPr>
            </w:pPr>
            <w:r>
              <w:rPr>
                <w:sz w:val="24"/>
              </w:rPr>
              <w:t>躲避路障</w:t>
            </w:r>
          </w:p>
        </w:tc>
        <w:tc>
          <w:tcPr>
            <w:tcW w:w="889" w:type="dxa"/>
          </w:tcPr>
          <w:p w14:paraId="51ED69C8" w14:textId="77777777" w:rsidR="00E91817" w:rsidRDefault="00000000">
            <w:pPr>
              <w:pStyle w:val="TableParagraph"/>
              <w:spacing w:before="1"/>
              <w:ind w:left="181" w:right="175"/>
              <w:jc w:val="center"/>
              <w:rPr>
                <w:sz w:val="24"/>
              </w:rPr>
            </w:pPr>
            <w:r>
              <w:rPr>
                <w:sz w:val="24"/>
              </w:rPr>
              <w:t>20</w:t>
            </w:r>
          </w:p>
        </w:tc>
        <w:tc>
          <w:tcPr>
            <w:tcW w:w="1717" w:type="dxa"/>
          </w:tcPr>
          <w:p w14:paraId="1C001099" w14:textId="77777777" w:rsidR="00E91817" w:rsidRDefault="00E91817">
            <w:pPr>
              <w:pStyle w:val="TableParagraph"/>
              <w:rPr>
                <w:rFonts w:ascii="Times New Roman"/>
                <w:sz w:val="24"/>
              </w:rPr>
            </w:pPr>
          </w:p>
        </w:tc>
        <w:tc>
          <w:tcPr>
            <w:tcW w:w="1843" w:type="dxa"/>
          </w:tcPr>
          <w:p w14:paraId="4989897C" w14:textId="77777777" w:rsidR="00E91817" w:rsidRDefault="00E91817">
            <w:pPr>
              <w:pStyle w:val="TableParagraph"/>
              <w:rPr>
                <w:rFonts w:ascii="Times New Roman"/>
                <w:sz w:val="24"/>
              </w:rPr>
            </w:pPr>
          </w:p>
        </w:tc>
      </w:tr>
      <w:tr w:rsidR="00E91817" w14:paraId="50904991" w14:textId="77777777">
        <w:trPr>
          <w:trHeight w:val="465"/>
        </w:trPr>
        <w:tc>
          <w:tcPr>
            <w:tcW w:w="992" w:type="dxa"/>
          </w:tcPr>
          <w:p w14:paraId="1E123D02" w14:textId="77777777" w:rsidR="00E91817" w:rsidRDefault="00000000">
            <w:pPr>
              <w:pStyle w:val="TableParagraph"/>
              <w:spacing w:before="3"/>
              <w:ind w:left="7"/>
              <w:jc w:val="center"/>
              <w:rPr>
                <w:sz w:val="24"/>
              </w:rPr>
            </w:pPr>
            <w:r>
              <w:rPr>
                <w:sz w:val="24"/>
              </w:rPr>
              <w:t>4</w:t>
            </w:r>
          </w:p>
        </w:tc>
        <w:tc>
          <w:tcPr>
            <w:tcW w:w="1503" w:type="dxa"/>
          </w:tcPr>
          <w:p w14:paraId="3CBB4AFF" w14:textId="77777777" w:rsidR="00E91817" w:rsidRDefault="00000000">
            <w:pPr>
              <w:pStyle w:val="TableParagraph"/>
              <w:spacing w:before="3"/>
              <w:ind w:right="260"/>
              <w:jc w:val="right"/>
              <w:rPr>
                <w:sz w:val="24"/>
              </w:rPr>
            </w:pPr>
            <w:r>
              <w:rPr>
                <w:sz w:val="24"/>
              </w:rPr>
              <w:t>解除限速</w:t>
            </w:r>
          </w:p>
        </w:tc>
        <w:tc>
          <w:tcPr>
            <w:tcW w:w="889" w:type="dxa"/>
          </w:tcPr>
          <w:p w14:paraId="7838E73C" w14:textId="77777777" w:rsidR="00E91817" w:rsidRDefault="00000000">
            <w:pPr>
              <w:pStyle w:val="TableParagraph"/>
              <w:spacing w:before="3"/>
              <w:ind w:left="181" w:right="175"/>
              <w:jc w:val="center"/>
              <w:rPr>
                <w:sz w:val="24"/>
              </w:rPr>
            </w:pPr>
            <w:r>
              <w:rPr>
                <w:sz w:val="24"/>
              </w:rPr>
              <w:t>15</w:t>
            </w:r>
          </w:p>
        </w:tc>
        <w:tc>
          <w:tcPr>
            <w:tcW w:w="1717" w:type="dxa"/>
          </w:tcPr>
          <w:p w14:paraId="3A0BD764" w14:textId="77777777" w:rsidR="00E91817" w:rsidRDefault="00E91817">
            <w:pPr>
              <w:pStyle w:val="TableParagraph"/>
              <w:rPr>
                <w:rFonts w:ascii="Times New Roman"/>
                <w:sz w:val="24"/>
              </w:rPr>
            </w:pPr>
          </w:p>
        </w:tc>
        <w:tc>
          <w:tcPr>
            <w:tcW w:w="1843" w:type="dxa"/>
          </w:tcPr>
          <w:p w14:paraId="7352F510" w14:textId="77777777" w:rsidR="00E91817" w:rsidRDefault="00E91817">
            <w:pPr>
              <w:pStyle w:val="TableParagraph"/>
              <w:rPr>
                <w:rFonts w:ascii="Times New Roman"/>
                <w:sz w:val="24"/>
              </w:rPr>
            </w:pPr>
          </w:p>
        </w:tc>
      </w:tr>
    </w:tbl>
    <w:p w14:paraId="4A632919" w14:textId="77777777" w:rsidR="00E91817" w:rsidRDefault="00E91817">
      <w:pPr>
        <w:rPr>
          <w:rFonts w:ascii="Times New Roman"/>
          <w:sz w:val="24"/>
        </w:rPr>
        <w:sectPr w:rsidR="00E91817">
          <w:pgSz w:w="11910" w:h="16840"/>
          <w:pgMar w:top="1420" w:right="960" w:bottom="280" w:left="15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22"/>
      </w:tblGrid>
      <w:tr w:rsidR="00E91817" w14:paraId="1E2C12C6" w14:textId="77777777">
        <w:trPr>
          <w:trHeight w:val="6553"/>
        </w:trPr>
        <w:tc>
          <w:tcPr>
            <w:tcW w:w="8522" w:type="dxa"/>
          </w:tcPr>
          <w:p w14:paraId="592C93B9" w14:textId="77777777" w:rsidR="00E91817" w:rsidRDefault="00E91817">
            <w:pPr>
              <w:pStyle w:val="TableParagraph"/>
              <w:rPr>
                <w:rFonts w:ascii="Times New Roman"/>
                <w:sz w:val="26"/>
              </w:rPr>
            </w:pPr>
          </w:p>
        </w:tc>
      </w:tr>
      <w:tr w:rsidR="00E91817" w14:paraId="6FAF3C36" w14:textId="77777777">
        <w:trPr>
          <w:trHeight w:val="755"/>
        </w:trPr>
        <w:tc>
          <w:tcPr>
            <w:tcW w:w="8522" w:type="dxa"/>
          </w:tcPr>
          <w:p w14:paraId="1BD9055B" w14:textId="77777777" w:rsidR="00E91817" w:rsidRDefault="00E91817">
            <w:pPr>
              <w:pStyle w:val="TableParagraph"/>
              <w:rPr>
                <w:rFonts w:ascii="Times New Roman"/>
                <w:sz w:val="26"/>
              </w:rPr>
            </w:pPr>
          </w:p>
        </w:tc>
      </w:tr>
      <w:tr w:rsidR="00E91817" w14:paraId="66ABE669" w14:textId="77777777">
        <w:trPr>
          <w:trHeight w:val="755"/>
        </w:trPr>
        <w:tc>
          <w:tcPr>
            <w:tcW w:w="8522" w:type="dxa"/>
          </w:tcPr>
          <w:p w14:paraId="30A5E0C0" w14:textId="77777777" w:rsidR="00E91817" w:rsidRDefault="00000000">
            <w:pPr>
              <w:pStyle w:val="TableParagraph"/>
              <w:spacing w:before="172"/>
              <w:ind w:left="107"/>
              <w:rPr>
                <w:b/>
                <w:sz w:val="32"/>
              </w:rPr>
            </w:pPr>
            <w:r>
              <w:rPr>
                <w:b/>
                <w:sz w:val="32"/>
              </w:rPr>
              <w:t>7.人工智能-智慧物流/救援</w:t>
            </w:r>
          </w:p>
        </w:tc>
      </w:tr>
      <w:tr w:rsidR="00E91817" w14:paraId="56799EFF" w14:textId="77777777">
        <w:trPr>
          <w:trHeight w:val="5674"/>
        </w:trPr>
        <w:tc>
          <w:tcPr>
            <w:tcW w:w="8522" w:type="dxa"/>
          </w:tcPr>
          <w:p w14:paraId="6BB340FA" w14:textId="77777777" w:rsidR="00E91817" w:rsidRDefault="00E91817">
            <w:pPr>
              <w:pStyle w:val="TableParagraph"/>
              <w:spacing w:before="7"/>
              <w:rPr>
                <w:sz w:val="28"/>
              </w:rPr>
            </w:pPr>
          </w:p>
          <w:p w14:paraId="56D0BA2B" w14:textId="77777777" w:rsidR="00E91817" w:rsidRDefault="00000000">
            <w:pPr>
              <w:pStyle w:val="TableParagraph"/>
              <w:spacing w:line="372" w:lineRule="auto"/>
              <w:ind w:left="666" w:right="3921"/>
              <w:rPr>
                <w:b/>
                <w:sz w:val="28"/>
              </w:rPr>
            </w:pPr>
            <w:r>
              <w:rPr>
                <w:sz w:val="28"/>
              </w:rPr>
              <w:t>可选择智慧物流或智慧救援</w:t>
            </w:r>
            <w:proofErr w:type="gramStart"/>
            <w:r>
              <w:rPr>
                <w:sz w:val="28"/>
              </w:rPr>
              <w:t>主题</w:t>
            </w:r>
            <w:r>
              <w:rPr>
                <w:b/>
                <w:sz w:val="28"/>
              </w:rPr>
              <w:t>主题</w:t>
            </w:r>
            <w:proofErr w:type="gramEnd"/>
            <w:r>
              <w:rPr>
                <w:b/>
                <w:sz w:val="28"/>
              </w:rPr>
              <w:t>：智慧物流</w:t>
            </w:r>
          </w:p>
          <w:p w14:paraId="2082ED7F" w14:textId="77777777" w:rsidR="00E91817" w:rsidRDefault="00000000">
            <w:pPr>
              <w:pStyle w:val="TableParagraph"/>
              <w:spacing w:line="358" w:lineRule="exact"/>
              <w:ind w:left="666"/>
              <w:rPr>
                <w:sz w:val="28"/>
              </w:rPr>
            </w:pPr>
            <w:r>
              <w:rPr>
                <w:sz w:val="28"/>
              </w:rPr>
              <w:t>人数：每队不超 2 人，指导教师 1 人</w:t>
            </w:r>
          </w:p>
          <w:p w14:paraId="59DDEDDD" w14:textId="77777777" w:rsidR="00E91817" w:rsidRDefault="00000000">
            <w:pPr>
              <w:pStyle w:val="TableParagraph"/>
              <w:spacing w:before="198" w:line="266" w:lineRule="auto"/>
              <w:ind w:left="107" w:right="280" w:firstLine="559"/>
              <w:jc w:val="both"/>
              <w:rPr>
                <w:sz w:val="28"/>
              </w:rPr>
            </w:pPr>
            <w:r>
              <w:rPr>
                <w:sz w:val="28"/>
              </w:rPr>
              <w:t>模拟现实生活中智慧物流场景，合理利用人工智能机器视觉技术、API 应用程序接口或人工智能程序等，控制分拣装置及无人驾驶小车之间的协作，完成不同类别货物的分拣，无人驾驶小车的运输，及卸载任务。</w:t>
            </w:r>
          </w:p>
          <w:p w14:paraId="31FB1120" w14:textId="77777777" w:rsidR="00E91817" w:rsidRDefault="00000000">
            <w:pPr>
              <w:pStyle w:val="TableParagraph"/>
              <w:spacing w:before="164"/>
              <w:ind w:left="666"/>
              <w:rPr>
                <w:sz w:val="28"/>
              </w:rPr>
            </w:pPr>
            <w:r>
              <w:rPr>
                <w:sz w:val="28"/>
              </w:rPr>
              <w:t>比赛任务（小学组）：</w:t>
            </w:r>
          </w:p>
          <w:p w14:paraId="07CCCA4D" w14:textId="77777777" w:rsidR="00E91817" w:rsidRDefault="00000000">
            <w:pPr>
              <w:pStyle w:val="TableParagraph"/>
              <w:spacing w:before="196" w:line="268" w:lineRule="auto"/>
              <w:ind w:left="107" w:right="280" w:firstLine="559"/>
              <w:jc w:val="both"/>
              <w:rPr>
                <w:sz w:val="28"/>
              </w:rPr>
            </w:pPr>
            <w:r>
              <w:rPr>
                <w:sz w:val="28"/>
              </w:rPr>
              <w:t>基于视觉识别技术分拣指定区域指定的颜色立方体，并装入无人驾驶小车。装载</w:t>
            </w:r>
            <w:proofErr w:type="gramStart"/>
            <w:r>
              <w:rPr>
                <w:sz w:val="28"/>
              </w:rPr>
              <w:t>入规定</w:t>
            </w:r>
            <w:proofErr w:type="gramEnd"/>
            <w:r>
              <w:rPr>
                <w:sz w:val="28"/>
              </w:rPr>
              <w:t>颜色的立方体色块后，无人驾驶小车自动按规定线路送至指定仓库完成任务。</w:t>
            </w:r>
          </w:p>
        </w:tc>
      </w:tr>
    </w:tbl>
    <w:p w14:paraId="12D5913A" w14:textId="77777777" w:rsidR="00E91817" w:rsidRDefault="00000000">
      <w:pPr>
        <w:rPr>
          <w:sz w:val="2"/>
          <w:szCs w:val="2"/>
        </w:rPr>
      </w:pPr>
      <w:r>
        <w:rPr>
          <w:noProof/>
        </w:rPr>
        <mc:AlternateContent>
          <mc:Choice Requires="wps">
            <w:drawing>
              <wp:anchor distT="0" distB="0" distL="114300" distR="114300" simplePos="0" relativeHeight="251673600" behindDoc="0" locked="0" layoutInCell="1" allowOverlap="1" wp14:anchorId="334B7E8D" wp14:editId="7242BEA9">
                <wp:simplePos x="0" y="0"/>
                <wp:positionH relativeFrom="page">
                  <wp:posOffset>1572260</wp:posOffset>
                </wp:positionH>
                <wp:positionV relativeFrom="page">
                  <wp:posOffset>1028700</wp:posOffset>
                </wp:positionV>
                <wp:extent cx="4418965" cy="3337560"/>
                <wp:effectExtent l="0" t="0" r="0" b="0"/>
                <wp:wrapNone/>
                <wp:docPr id="52" name="文本框 24"/>
                <wp:cNvGraphicFramePr/>
                <a:graphic xmlns:a="http://schemas.openxmlformats.org/drawingml/2006/main">
                  <a:graphicData uri="http://schemas.microsoft.com/office/word/2010/wordprocessingShape">
                    <wps:wsp>
                      <wps:cNvSpPr txBox="1"/>
                      <wps:spPr>
                        <a:xfrm>
                          <a:off x="0" y="0"/>
                          <a:ext cx="4418965" cy="3337560"/>
                        </a:xfrm>
                        <a:prstGeom prst="rect">
                          <a:avLst/>
                        </a:prstGeom>
                        <a:noFill/>
                        <a:ln>
                          <a:noFill/>
                        </a:ln>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92"/>
                              <w:gridCol w:w="1503"/>
                              <w:gridCol w:w="889"/>
                              <w:gridCol w:w="1717"/>
                              <w:gridCol w:w="1843"/>
                            </w:tblGrid>
                            <w:tr w:rsidR="00E91817" w14:paraId="2C14234A" w14:textId="77777777">
                              <w:trPr>
                                <w:trHeight w:val="467"/>
                              </w:trPr>
                              <w:tc>
                                <w:tcPr>
                                  <w:tcW w:w="992" w:type="dxa"/>
                                </w:tcPr>
                                <w:p w14:paraId="35F1781F" w14:textId="77777777" w:rsidR="00E91817" w:rsidRDefault="00000000">
                                  <w:pPr>
                                    <w:pStyle w:val="TableParagraph"/>
                                    <w:spacing w:before="3"/>
                                    <w:ind w:left="434"/>
                                    <w:rPr>
                                      <w:sz w:val="24"/>
                                    </w:rPr>
                                  </w:pPr>
                                  <w:r>
                                    <w:rPr>
                                      <w:sz w:val="24"/>
                                    </w:rPr>
                                    <w:t>5</w:t>
                                  </w:r>
                                </w:p>
                              </w:tc>
                              <w:tc>
                                <w:tcPr>
                                  <w:tcW w:w="1503" w:type="dxa"/>
                                </w:tcPr>
                                <w:p w14:paraId="0B9A1D79" w14:textId="77777777" w:rsidR="00E91817" w:rsidRDefault="00000000">
                                  <w:pPr>
                                    <w:pStyle w:val="TableParagraph"/>
                                    <w:spacing w:before="3"/>
                                    <w:ind w:left="130" w:right="122"/>
                                    <w:jc w:val="center"/>
                                    <w:rPr>
                                      <w:sz w:val="24"/>
                                    </w:rPr>
                                  </w:pPr>
                                  <w:r>
                                    <w:rPr>
                                      <w:sz w:val="24"/>
                                    </w:rPr>
                                    <w:t>修理路牌</w:t>
                                  </w:r>
                                </w:p>
                              </w:tc>
                              <w:tc>
                                <w:tcPr>
                                  <w:tcW w:w="889" w:type="dxa"/>
                                </w:tcPr>
                                <w:p w14:paraId="32696720" w14:textId="77777777" w:rsidR="00E91817" w:rsidRDefault="00000000">
                                  <w:pPr>
                                    <w:pStyle w:val="TableParagraph"/>
                                    <w:spacing w:before="3"/>
                                    <w:ind w:left="181" w:right="175"/>
                                    <w:jc w:val="center"/>
                                    <w:rPr>
                                      <w:sz w:val="24"/>
                                    </w:rPr>
                                  </w:pPr>
                                  <w:r>
                                    <w:rPr>
                                      <w:sz w:val="24"/>
                                    </w:rPr>
                                    <w:t>20</w:t>
                                  </w:r>
                                </w:p>
                              </w:tc>
                              <w:tc>
                                <w:tcPr>
                                  <w:tcW w:w="1717" w:type="dxa"/>
                                </w:tcPr>
                                <w:p w14:paraId="10A60AFF" w14:textId="77777777" w:rsidR="00E91817" w:rsidRDefault="00E91817">
                                  <w:pPr>
                                    <w:pStyle w:val="TableParagraph"/>
                                    <w:rPr>
                                      <w:rFonts w:ascii="Times New Roman"/>
                                      <w:sz w:val="26"/>
                                    </w:rPr>
                                  </w:pPr>
                                </w:p>
                              </w:tc>
                              <w:tc>
                                <w:tcPr>
                                  <w:tcW w:w="1843" w:type="dxa"/>
                                </w:tcPr>
                                <w:p w14:paraId="4D00A058" w14:textId="77777777" w:rsidR="00E91817" w:rsidRDefault="00E91817">
                                  <w:pPr>
                                    <w:pStyle w:val="TableParagraph"/>
                                    <w:rPr>
                                      <w:rFonts w:ascii="Times New Roman"/>
                                      <w:sz w:val="26"/>
                                    </w:rPr>
                                  </w:pPr>
                                </w:p>
                              </w:tc>
                            </w:tr>
                            <w:tr w:rsidR="00E91817" w14:paraId="34410007" w14:textId="77777777">
                              <w:trPr>
                                <w:trHeight w:val="466"/>
                              </w:trPr>
                              <w:tc>
                                <w:tcPr>
                                  <w:tcW w:w="992" w:type="dxa"/>
                                </w:tcPr>
                                <w:p w14:paraId="1B9AA720" w14:textId="77777777" w:rsidR="00E91817" w:rsidRDefault="00000000">
                                  <w:pPr>
                                    <w:pStyle w:val="TableParagraph"/>
                                    <w:spacing w:before="1"/>
                                    <w:ind w:left="434"/>
                                    <w:rPr>
                                      <w:sz w:val="24"/>
                                    </w:rPr>
                                  </w:pPr>
                                  <w:r>
                                    <w:rPr>
                                      <w:sz w:val="24"/>
                                    </w:rPr>
                                    <w:t>6</w:t>
                                  </w:r>
                                </w:p>
                              </w:tc>
                              <w:tc>
                                <w:tcPr>
                                  <w:tcW w:w="1503" w:type="dxa"/>
                                </w:tcPr>
                                <w:p w14:paraId="170A36EB" w14:textId="77777777" w:rsidR="00E91817" w:rsidRDefault="00000000">
                                  <w:pPr>
                                    <w:pStyle w:val="TableParagraph"/>
                                    <w:spacing w:before="1"/>
                                    <w:ind w:left="130" w:right="122"/>
                                    <w:jc w:val="center"/>
                                    <w:rPr>
                                      <w:sz w:val="24"/>
                                    </w:rPr>
                                  </w:pPr>
                                  <w:r>
                                    <w:rPr>
                                      <w:sz w:val="24"/>
                                    </w:rPr>
                                    <w:t>太阳能充电</w:t>
                                  </w:r>
                                </w:p>
                              </w:tc>
                              <w:tc>
                                <w:tcPr>
                                  <w:tcW w:w="889" w:type="dxa"/>
                                </w:tcPr>
                                <w:p w14:paraId="7DE98300" w14:textId="77777777" w:rsidR="00E91817" w:rsidRDefault="00000000">
                                  <w:pPr>
                                    <w:pStyle w:val="TableParagraph"/>
                                    <w:spacing w:before="1"/>
                                    <w:ind w:left="181" w:right="175"/>
                                    <w:jc w:val="center"/>
                                    <w:rPr>
                                      <w:sz w:val="24"/>
                                    </w:rPr>
                                  </w:pPr>
                                  <w:r>
                                    <w:rPr>
                                      <w:sz w:val="24"/>
                                    </w:rPr>
                                    <w:t>20</w:t>
                                  </w:r>
                                </w:p>
                              </w:tc>
                              <w:tc>
                                <w:tcPr>
                                  <w:tcW w:w="1717" w:type="dxa"/>
                                </w:tcPr>
                                <w:p w14:paraId="02538898" w14:textId="77777777" w:rsidR="00E91817" w:rsidRDefault="00E91817">
                                  <w:pPr>
                                    <w:pStyle w:val="TableParagraph"/>
                                    <w:rPr>
                                      <w:rFonts w:ascii="Times New Roman"/>
                                      <w:sz w:val="26"/>
                                    </w:rPr>
                                  </w:pPr>
                                </w:p>
                              </w:tc>
                              <w:tc>
                                <w:tcPr>
                                  <w:tcW w:w="1843" w:type="dxa"/>
                                </w:tcPr>
                                <w:p w14:paraId="59ABF0C8" w14:textId="77777777" w:rsidR="00E91817" w:rsidRDefault="00E91817">
                                  <w:pPr>
                                    <w:pStyle w:val="TableParagraph"/>
                                    <w:rPr>
                                      <w:rFonts w:ascii="Times New Roman"/>
                                      <w:sz w:val="26"/>
                                    </w:rPr>
                                  </w:pPr>
                                </w:p>
                              </w:tc>
                            </w:tr>
                            <w:tr w:rsidR="00E91817" w14:paraId="69B3A17B" w14:textId="77777777">
                              <w:trPr>
                                <w:trHeight w:val="467"/>
                              </w:trPr>
                              <w:tc>
                                <w:tcPr>
                                  <w:tcW w:w="992" w:type="dxa"/>
                                </w:tcPr>
                                <w:p w14:paraId="3CAACF14" w14:textId="77777777" w:rsidR="00E91817" w:rsidRDefault="00000000">
                                  <w:pPr>
                                    <w:pStyle w:val="TableParagraph"/>
                                    <w:spacing w:before="2"/>
                                    <w:ind w:left="434"/>
                                    <w:rPr>
                                      <w:sz w:val="24"/>
                                    </w:rPr>
                                  </w:pPr>
                                  <w:r>
                                    <w:rPr>
                                      <w:sz w:val="24"/>
                                    </w:rPr>
                                    <w:t>7</w:t>
                                  </w:r>
                                </w:p>
                              </w:tc>
                              <w:tc>
                                <w:tcPr>
                                  <w:tcW w:w="1503" w:type="dxa"/>
                                </w:tcPr>
                                <w:p w14:paraId="7FD7177D" w14:textId="77777777" w:rsidR="00E91817" w:rsidRDefault="00000000">
                                  <w:pPr>
                                    <w:pStyle w:val="TableParagraph"/>
                                    <w:spacing w:before="2"/>
                                    <w:ind w:left="130" w:right="122"/>
                                    <w:jc w:val="center"/>
                                    <w:rPr>
                                      <w:sz w:val="24"/>
                                    </w:rPr>
                                  </w:pPr>
                                  <w:r>
                                    <w:rPr>
                                      <w:sz w:val="24"/>
                                    </w:rPr>
                                    <w:t>转向识别</w:t>
                                  </w:r>
                                </w:p>
                              </w:tc>
                              <w:tc>
                                <w:tcPr>
                                  <w:tcW w:w="889" w:type="dxa"/>
                                </w:tcPr>
                                <w:p w14:paraId="79AD25D2" w14:textId="77777777" w:rsidR="00E91817" w:rsidRDefault="00000000">
                                  <w:pPr>
                                    <w:pStyle w:val="TableParagraph"/>
                                    <w:spacing w:before="2"/>
                                    <w:ind w:left="181" w:right="175"/>
                                    <w:jc w:val="center"/>
                                    <w:rPr>
                                      <w:sz w:val="24"/>
                                    </w:rPr>
                                  </w:pPr>
                                  <w:r>
                                    <w:rPr>
                                      <w:sz w:val="24"/>
                                    </w:rPr>
                                    <w:t>15</w:t>
                                  </w:r>
                                </w:p>
                              </w:tc>
                              <w:tc>
                                <w:tcPr>
                                  <w:tcW w:w="1717" w:type="dxa"/>
                                </w:tcPr>
                                <w:p w14:paraId="0290DC9C" w14:textId="77777777" w:rsidR="00E91817" w:rsidRDefault="00E91817">
                                  <w:pPr>
                                    <w:pStyle w:val="TableParagraph"/>
                                    <w:rPr>
                                      <w:rFonts w:ascii="Times New Roman"/>
                                      <w:sz w:val="26"/>
                                    </w:rPr>
                                  </w:pPr>
                                </w:p>
                              </w:tc>
                              <w:tc>
                                <w:tcPr>
                                  <w:tcW w:w="1843" w:type="dxa"/>
                                </w:tcPr>
                                <w:p w14:paraId="0A6BEEC5" w14:textId="77777777" w:rsidR="00E91817" w:rsidRDefault="00E91817">
                                  <w:pPr>
                                    <w:pStyle w:val="TableParagraph"/>
                                    <w:rPr>
                                      <w:rFonts w:ascii="Times New Roman"/>
                                      <w:sz w:val="26"/>
                                    </w:rPr>
                                  </w:pPr>
                                </w:p>
                              </w:tc>
                            </w:tr>
                            <w:tr w:rsidR="00E91817" w14:paraId="32BF3776" w14:textId="77777777">
                              <w:trPr>
                                <w:trHeight w:val="467"/>
                              </w:trPr>
                              <w:tc>
                                <w:tcPr>
                                  <w:tcW w:w="992" w:type="dxa"/>
                                </w:tcPr>
                                <w:p w14:paraId="2B46D912" w14:textId="77777777" w:rsidR="00E91817" w:rsidRDefault="00000000">
                                  <w:pPr>
                                    <w:pStyle w:val="TableParagraph"/>
                                    <w:ind w:left="434"/>
                                    <w:rPr>
                                      <w:sz w:val="24"/>
                                    </w:rPr>
                                  </w:pPr>
                                  <w:r>
                                    <w:rPr>
                                      <w:sz w:val="24"/>
                                    </w:rPr>
                                    <w:t>8</w:t>
                                  </w:r>
                                </w:p>
                              </w:tc>
                              <w:tc>
                                <w:tcPr>
                                  <w:tcW w:w="1503" w:type="dxa"/>
                                </w:tcPr>
                                <w:p w14:paraId="58025996" w14:textId="77777777" w:rsidR="00E91817" w:rsidRDefault="00000000">
                                  <w:pPr>
                                    <w:pStyle w:val="TableParagraph"/>
                                    <w:ind w:left="130" w:right="122"/>
                                    <w:jc w:val="center"/>
                                    <w:rPr>
                                      <w:sz w:val="24"/>
                                    </w:rPr>
                                  </w:pPr>
                                  <w:r>
                                    <w:rPr>
                                      <w:sz w:val="24"/>
                                    </w:rPr>
                                    <w:t>红绿灯识别</w:t>
                                  </w:r>
                                </w:p>
                              </w:tc>
                              <w:tc>
                                <w:tcPr>
                                  <w:tcW w:w="889" w:type="dxa"/>
                                </w:tcPr>
                                <w:p w14:paraId="6D33A55C" w14:textId="77777777" w:rsidR="00E91817" w:rsidRDefault="00000000">
                                  <w:pPr>
                                    <w:pStyle w:val="TableParagraph"/>
                                    <w:ind w:left="181" w:right="175"/>
                                    <w:jc w:val="center"/>
                                    <w:rPr>
                                      <w:sz w:val="24"/>
                                    </w:rPr>
                                  </w:pPr>
                                  <w:r>
                                    <w:rPr>
                                      <w:sz w:val="24"/>
                                    </w:rPr>
                                    <w:t>15</w:t>
                                  </w:r>
                                </w:p>
                              </w:tc>
                              <w:tc>
                                <w:tcPr>
                                  <w:tcW w:w="1717" w:type="dxa"/>
                                </w:tcPr>
                                <w:p w14:paraId="715B9A67" w14:textId="77777777" w:rsidR="00E91817" w:rsidRDefault="00E91817">
                                  <w:pPr>
                                    <w:pStyle w:val="TableParagraph"/>
                                    <w:rPr>
                                      <w:rFonts w:ascii="Times New Roman"/>
                                      <w:sz w:val="26"/>
                                    </w:rPr>
                                  </w:pPr>
                                </w:p>
                              </w:tc>
                              <w:tc>
                                <w:tcPr>
                                  <w:tcW w:w="1843" w:type="dxa"/>
                                </w:tcPr>
                                <w:p w14:paraId="623F557B" w14:textId="77777777" w:rsidR="00E91817" w:rsidRDefault="00E91817">
                                  <w:pPr>
                                    <w:pStyle w:val="TableParagraph"/>
                                    <w:rPr>
                                      <w:rFonts w:ascii="Times New Roman"/>
                                      <w:sz w:val="26"/>
                                    </w:rPr>
                                  </w:pPr>
                                </w:p>
                              </w:tc>
                            </w:tr>
                            <w:tr w:rsidR="00E91817" w14:paraId="3D38E344" w14:textId="77777777">
                              <w:trPr>
                                <w:trHeight w:val="465"/>
                              </w:trPr>
                              <w:tc>
                                <w:tcPr>
                                  <w:tcW w:w="992" w:type="dxa"/>
                                </w:tcPr>
                                <w:p w14:paraId="6CBF734B" w14:textId="77777777" w:rsidR="00E91817" w:rsidRDefault="00000000">
                                  <w:pPr>
                                    <w:pStyle w:val="TableParagraph"/>
                                    <w:spacing w:before="1"/>
                                    <w:ind w:left="434"/>
                                    <w:rPr>
                                      <w:sz w:val="24"/>
                                    </w:rPr>
                                  </w:pPr>
                                  <w:r>
                                    <w:rPr>
                                      <w:sz w:val="24"/>
                                    </w:rPr>
                                    <w:t>9</w:t>
                                  </w:r>
                                </w:p>
                              </w:tc>
                              <w:tc>
                                <w:tcPr>
                                  <w:tcW w:w="1503" w:type="dxa"/>
                                </w:tcPr>
                                <w:p w14:paraId="07B704C0" w14:textId="77777777" w:rsidR="00E91817" w:rsidRDefault="00000000">
                                  <w:pPr>
                                    <w:pStyle w:val="TableParagraph"/>
                                    <w:spacing w:before="1"/>
                                    <w:ind w:left="130" w:right="122"/>
                                    <w:jc w:val="center"/>
                                    <w:rPr>
                                      <w:sz w:val="24"/>
                                    </w:rPr>
                                  </w:pPr>
                                  <w:r>
                                    <w:rPr>
                                      <w:sz w:val="24"/>
                                    </w:rPr>
                                    <w:t>倒车入库</w:t>
                                  </w:r>
                                </w:p>
                              </w:tc>
                              <w:tc>
                                <w:tcPr>
                                  <w:tcW w:w="889" w:type="dxa"/>
                                </w:tcPr>
                                <w:p w14:paraId="133E0103" w14:textId="77777777" w:rsidR="00E91817" w:rsidRDefault="00000000">
                                  <w:pPr>
                                    <w:pStyle w:val="TableParagraph"/>
                                    <w:spacing w:before="1"/>
                                    <w:ind w:left="181" w:right="175"/>
                                    <w:jc w:val="center"/>
                                    <w:rPr>
                                      <w:sz w:val="24"/>
                                    </w:rPr>
                                  </w:pPr>
                                  <w:r>
                                    <w:rPr>
                                      <w:sz w:val="24"/>
                                    </w:rPr>
                                    <w:t>20</w:t>
                                  </w:r>
                                </w:p>
                              </w:tc>
                              <w:tc>
                                <w:tcPr>
                                  <w:tcW w:w="1717" w:type="dxa"/>
                                </w:tcPr>
                                <w:p w14:paraId="4CB9799A" w14:textId="77777777" w:rsidR="00E91817" w:rsidRDefault="00E91817">
                                  <w:pPr>
                                    <w:pStyle w:val="TableParagraph"/>
                                    <w:rPr>
                                      <w:rFonts w:ascii="Times New Roman"/>
                                      <w:sz w:val="26"/>
                                    </w:rPr>
                                  </w:pPr>
                                </w:p>
                              </w:tc>
                              <w:tc>
                                <w:tcPr>
                                  <w:tcW w:w="1843" w:type="dxa"/>
                                </w:tcPr>
                                <w:p w14:paraId="027AD48D" w14:textId="77777777" w:rsidR="00E91817" w:rsidRDefault="00E91817">
                                  <w:pPr>
                                    <w:pStyle w:val="TableParagraph"/>
                                    <w:rPr>
                                      <w:rFonts w:ascii="Times New Roman"/>
                                      <w:sz w:val="26"/>
                                    </w:rPr>
                                  </w:pPr>
                                </w:p>
                              </w:tc>
                            </w:tr>
                            <w:tr w:rsidR="00E91817" w14:paraId="4CC0BDC9" w14:textId="77777777">
                              <w:trPr>
                                <w:trHeight w:val="467"/>
                              </w:trPr>
                              <w:tc>
                                <w:tcPr>
                                  <w:tcW w:w="992" w:type="dxa"/>
                                </w:tcPr>
                                <w:p w14:paraId="4A736A77" w14:textId="77777777" w:rsidR="00E91817" w:rsidRDefault="00000000">
                                  <w:pPr>
                                    <w:pStyle w:val="TableParagraph"/>
                                    <w:spacing w:before="2"/>
                                    <w:ind w:left="374"/>
                                    <w:rPr>
                                      <w:sz w:val="24"/>
                                    </w:rPr>
                                  </w:pPr>
                                  <w:r>
                                    <w:rPr>
                                      <w:sz w:val="24"/>
                                    </w:rPr>
                                    <w:t>10</w:t>
                                  </w:r>
                                </w:p>
                              </w:tc>
                              <w:tc>
                                <w:tcPr>
                                  <w:tcW w:w="1503" w:type="dxa"/>
                                </w:tcPr>
                                <w:p w14:paraId="48C84201" w14:textId="77777777" w:rsidR="00E91817" w:rsidRDefault="00000000">
                                  <w:pPr>
                                    <w:pStyle w:val="TableParagraph"/>
                                    <w:spacing w:before="2"/>
                                    <w:ind w:left="130" w:right="122"/>
                                    <w:jc w:val="center"/>
                                    <w:rPr>
                                      <w:sz w:val="24"/>
                                    </w:rPr>
                                  </w:pPr>
                                  <w:r>
                                    <w:rPr>
                                      <w:sz w:val="24"/>
                                    </w:rPr>
                                    <w:t>终点停车</w:t>
                                  </w:r>
                                </w:p>
                              </w:tc>
                              <w:tc>
                                <w:tcPr>
                                  <w:tcW w:w="889" w:type="dxa"/>
                                </w:tcPr>
                                <w:p w14:paraId="4598F3FC" w14:textId="77777777" w:rsidR="00E91817" w:rsidRDefault="00000000">
                                  <w:pPr>
                                    <w:pStyle w:val="TableParagraph"/>
                                    <w:spacing w:before="2"/>
                                    <w:ind w:left="181" w:right="175"/>
                                    <w:jc w:val="center"/>
                                    <w:rPr>
                                      <w:sz w:val="24"/>
                                    </w:rPr>
                                  </w:pPr>
                                  <w:r>
                                    <w:rPr>
                                      <w:sz w:val="24"/>
                                    </w:rPr>
                                    <w:t>10</w:t>
                                  </w:r>
                                </w:p>
                              </w:tc>
                              <w:tc>
                                <w:tcPr>
                                  <w:tcW w:w="1717" w:type="dxa"/>
                                </w:tcPr>
                                <w:p w14:paraId="17D4D94D" w14:textId="77777777" w:rsidR="00E91817" w:rsidRDefault="00E91817">
                                  <w:pPr>
                                    <w:pStyle w:val="TableParagraph"/>
                                    <w:rPr>
                                      <w:rFonts w:ascii="Times New Roman"/>
                                      <w:sz w:val="26"/>
                                    </w:rPr>
                                  </w:pPr>
                                </w:p>
                              </w:tc>
                              <w:tc>
                                <w:tcPr>
                                  <w:tcW w:w="1843" w:type="dxa"/>
                                </w:tcPr>
                                <w:p w14:paraId="5BA10EC7" w14:textId="77777777" w:rsidR="00E91817" w:rsidRDefault="00E91817">
                                  <w:pPr>
                                    <w:pStyle w:val="TableParagraph"/>
                                    <w:rPr>
                                      <w:rFonts w:ascii="Times New Roman"/>
                                      <w:sz w:val="26"/>
                                    </w:rPr>
                                  </w:pPr>
                                </w:p>
                              </w:tc>
                            </w:tr>
                            <w:tr w:rsidR="00E91817" w14:paraId="35E4E864" w14:textId="77777777">
                              <w:trPr>
                                <w:trHeight w:val="467"/>
                              </w:trPr>
                              <w:tc>
                                <w:tcPr>
                                  <w:tcW w:w="992" w:type="dxa"/>
                                </w:tcPr>
                                <w:p w14:paraId="193DAB87" w14:textId="77777777" w:rsidR="00E91817" w:rsidRDefault="00000000">
                                  <w:pPr>
                                    <w:pStyle w:val="TableParagraph"/>
                                    <w:spacing w:before="3"/>
                                    <w:ind w:left="374"/>
                                    <w:rPr>
                                      <w:sz w:val="24"/>
                                    </w:rPr>
                                  </w:pPr>
                                  <w:r>
                                    <w:rPr>
                                      <w:sz w:val="24"/>
                                    </w:rPr>
                                    <w:t>11</w:t>
                                  </w:r>
                                </w:p>
                              </w:tc>
                              <w:tc>
                                <w:tcPr>
                                  <w:tcW w:w="1503" w:type="dxa"/>
                                </w:tcPr>
                                <w:p w14:paraId="6DEA15E8" w14:textId="77777777" w:rsidR="00E91817" w:rsidRDefault="00000000">
                                  <w:pPr>
                                    <w:pStyle w:val="TableParagraph"/>
                                    <w:spacing w:before="3"/>
                                    <w:ind w:left="130" w:right="122"/>
                                    <w:jc w:val="center"/>
                                    <w:rPr>
                                      <w:sz w:val="24"/>
                                    </w:rPr>
                                  </w:pPr>
                                  <w:r>
                                    <w:rPr>
                                      <w:sz w:val="24"/>
                                    </w:rPr>
                                    <w:t>神秘任务</w:t>
                                  </w:r>
                                </w:p>
                              </w:tc>
                              <w:tc>
                                <w:tcPr>
                                  <w:tcW w:w="889" w:type="dxa"/>
                                </w:tcPr>
                                <w:p w14:paraId="48576A81" w14:textId="77777777" w:rsidR="00E91817" w:rsidRDefault="00000000">
                                  <w:pPr>
                                    <w:pStyle w:val="TableParagraph"/>
                                    <w:spacing w:before="3"/>
                                    <w:ind w:left="181" w:right="175"/>
                                    <w:jc w:val="center"/>
                                    <w:rPr>
                                      <w:sz w:val="24"/>
                                    </w:rPr>
                                  </w:pPr>
                                  <w:r>
                                    <w:rPr>
                                      <w:sz w:val="24"/>
                                    </w:rPr>
                                    <w:t>50</w:t>
                                  </w:r>
                                </w:p>
                              </w:tc>
                              <w:tc>
                                <w:tcPr>
                                  <w:tcW w:w="1717" w:type="dxa"/>
                                </w:tcPr>
                                <w:p w14:paraId="5C9DAF34" w14:textId="77777777" w:rsidR="00E91817" w:rsidRDefault="00E91817">
                                  <w:pPr>
                                    <w:pStyle w:val="TableParagraph"/>
                                    <w:rPr>
                                      <w:rFonts w:ascii="Times New Roman"/>
                                      <w:sz w:val="26"/>
                                    </w:rPr>
                                  </w:pPr>
                                </w:p>
                              </w:tc>
                              <w:tc>
                                <w:tcPr>
                                  <w:tcW w:w="1843" w:type="dxa"/>
                                </w:tcPr>
                                <w:p w14:paraId="28573DA7" w14:textId="77777777" w:rsidR="00E91817" w:rsidRDefault="00E91817">
                                  <w:pPr>
                                    <w:pStyle w:val="TableParagraph"/>
                                    <w:rPr>
                                      <w:rFonts w:ascii="Times New Roman"/>
                                      <w:sz w:val="26"/>
                                    </w:rPr>
                                  </w:pPr>
                                </w:p>
                              </w:tc>
                            </w:tr>
                            <w:tr w:rsidR="00E91817" w14:paraId="6D337573" w14:textId="77777777">
                              <w:trPr>
                                <w:trHeight w:val="467"/>
                              </w:trPr>
                              <w:tc>
                                <w:tcPr>
                                  <w:tcW w:w="992" w:type="dxa"/>
                                </w:tcPr>
                                <w:p w14:paraId="29B40B10" w14:textId="77777777" w:rsidR="00E91817" w:rsidRDefault="00000000">
                                  <w:pPr>
                                    <w:pStyle w:val="TableParagraph"/>
                                    <w:spacing w:before="1"/>
                                    <w:ind w:left="374"/>
                                    <w:rPr>
                                      <w:sz w:val="24"/>
                                    </w:rPr>
                                  </w:pPr>
                                  <w:r>
                                    <w:rPr>
                                      <w:sz w:val="24"/>
                                    </w:rPr>
                                    <w:t>12</w:t>
                                  </w:r>
                                </w:p>
                              </w:tc>
                              <w:tc>
                                <w:tcPr>
                                  <w:tcW w:w="2392" w:type="dxa"/>
                                  <w:gridSpan w:val="2"/>
                                </w:tcPr>
                                <w:p w14:paraId="7B192A45" w14:textId="77777777" w:rsidR="00E91817" w:rsidRDefault="00000000">
                                  <w:pPr>
                                    <w:pStyle w:val="TableParagraph"/>
                                    <w:spacing w:before="1"/>
                                    <w:ind w:left="714"/>
                                    <w:rPr>
                                      <w:sz w:val="24"/>
                                    </w:rPr>
                                  </w:pPr>
                                  <w:r>
                                    <w:rPr>
                                      <w:sz w:val="24"/>
                                    </w:rPr>
                                    <w:t>单轮得分</w:t>
                                  </w:r>
                                </w:p>
                              </w:tc>
                              <w:tc>
                                <w:tcPr>
                                  <w:tcW w:w="1717" w:type="dxa"/>
                                </w:tcPr>
                                <w:p w14:paraId="0F778185" w14:textId="77777777" w:rsidR="00E91817" w:rsidRDefault="00E91817">
                                  <w:pPr>
                                    <w:pStyle w:val="TableParagraph"/>
                                    <w:rPr>
                                      <w:rFonts w:ascii="Times New Roman"/>
                                      <w:sz w:val="26"/>
                                    </w:rPr>
                                  </w:pPr>
                                </w:p>
                              </w:tc>
                              <w:tc>
                                <w:tcPr>
                                  <w:tcW w:w="1843" w:type="dxa"/>
                                </w:tcPr>
                                <w:p w14:paraId="76B086E2" w14:textId="77777777" w:rsidR="00E91817" w:rsidRDefault="00E91817">
                                  <w:pPr>
                                    <w:pStyle w:val="TableParagraph"/>
                                    <w:rPr>
                                      <w:rFonts w:ascii="Times New Roman"/>
                                      <w:sz w:val="26"/>
                                    </w:rPr>
                                  </w:pPr>
                                </w:p>
                              </w:tc>
                            </w:tr>
                            <w:tr w:rsidR="00E91817" w14:paraId="4AE02982" w14:textId="77777777">
                              <w:trPr>
                                <w:trHeight w:val="467"/>
                              </w:trPr>
                              <w:tc>
                                <w:tcPr>
                                  <w:tcW w:w="992" w:type="dxa"/>
                                </w:tcPr>
                                <w:p w14:paraId="6A2DA59A" w14:textId="77777777" w:rsidR="00E91817" w:rsidRDefault="00000000">
                                  <w:pPr>
                                    <w:pStyle w:val="TableParagraph"/>
                                    <w:spacing w:before="1"/>
                                    <w:ind w:left="374"/>
                                    <w:rPr>
                                      <w:sz w:val="24"/>
                                    </w:rPr>
                                  </w:pPr>
                                  <w:r>
                                    <w:rPr>
                                      <w:sz w:val="24"/>
                                    </w:rPr>
                                    <w:t>13</w:t>
                                  </w:r>
                                </w:p>
                              </w:tc>
                              <w:tc>
                                <w:tcPr>
                                  <w:tcW w:w="2392" w:type="dxa"/>
                                  <w:gridSpan w:val="2"/>
                                </w:tcPr>
                                <w:p w14:paraId="7436E347" w14:textId="77777777" w:rsidR="00E91817" w:rsidRDefault="00000000">
                                  <w:pPr>
                                    <w:pStyle w:val="TableParagraph"/>
                                    <w:spacing w:before="1"/>
                                    <w:ind w:left="714"/>
                                    <w:rPr>
                                      <w:sz w:val="24"/>
                                    </w:rPr>
                                  </w:pPr>
                                  <w:r>
                                    <w:rPr>
                                      <w:sz w:val="24"/>
                                    </w:rPr>
                                    <w:t>单轮用时</w:t>
                                  </w:r>
                                </w:p>
                              </w:tc>
                              <w:tc>
                                <w:tcPr>
                                  <w:tcW w:w="1717" w:type="dxa"/>
                                </w:tcPr>
                                <w:p w14:paraId="78BA0EEE" w14:textId="77777777" w:rsidR="00E91817" w:rsidRDefault="00E91817">
                                  <w:pPr>
                                    <w:pStyle w:val="TableParagraph"/>
                                    <w:rPr>
                                      <w:rFonts w:ascii="Times New Roman"/>
                                      <w:sz w:val="26"/>
                                    </w:rPr>
                                  </w:pPr>
                                </w:p>
                              </w:tc>
                              <w:tc>
                                <w:tcPr>
                                  <w:tcW w:w="1843" w:type="dxa"/>
                                </w:tcPr>
                                <w:p w14:paraId="14DBAF48" w14:textId="77777777" w:rsidR="00E91817" w:rsidRDefault="00E91817">
                                  <w:pPr>
                                    <w:pStyle w:val="TableParagraph"/>
                                    <w:rPr>
                                      <w:rFonts w:ascii="Times New Roman"/>
                                      <w:sz w:val="26"/>
                                    </w:rPr>
                                  </w:pPr>
                                </w:p>
                              </w:tc>
                            </w:tr>
                            <w:tr w:rsidR="00E91817" w14:paraId="6E0A2215" w14:textId="77777777">
                              <w:trPr>
                                <w:trHeight w:val="466"/>
                              </w:trPr>
                              <w:tc>
                                <w:tcPr>
                                  <w:tcW w:w="2495" w:type="dxa"/>
                                  <w:gridSpan w:val="2"/>
                                </w:tcPr>
                                <w:p w14:paraId="14A53D97" w14:textId="77777777" w:rsidR="00E91817" w:rsidRDefault="00000000">
                                  <w:pPr>
                                    <w:pStyle w:val="TableParagraph"/>
                                    <w:ind w:left="865" w:right="859"/>
                                    <w:jc w:val="center"/>
                                    <w:rPr>
                                      <w:sz w:val="24"/>
                                    </w:rPr>
                                  </w:pPr>
                                  <w:r>
                                    <w:rPr>
                                      <w:sz w:val="24"/>
                                    </w:rPr>
                                    <w:t>总得分</w:t>
                                  </w:r>
                                </w:p>
                              </w:tc>
                              <w:tc>
                                <w:tcPr>
                                  <w:tcW w:w="4449" w:type="dxa"/>
                                  <w:gridSpan w:val="3"/>
                                </w:tcPr>
                                <w:p w14:paraId="223889C5" w14:textId="77777777" w:rsidR="00E91817" w:rsidRDefault="00E91817">
                                  <w:pPr>
                                    <w:pStyle w:val="TableParagraph"/>
                                    <w:rPr>
                                      <w:rFonts w:ascii="Times New Roman"/>
                                      <w:sz w:val="26"/>
                                    </w:rPr>
                                  </w:pPr>
                                </w:p>
                              </w:tc>
                            </w:tr>
                            <w:tr w:rsidR="00E91817" w14:paraId="644E5B37" w14:textId="77777777">
                              <w:trPr>
                                <w:trHeight w:val="467"/>
                              </w:trPr>
                              <w:tc>
                                <w:tcPr>
                                  <w:tcW w:w="2495" w:type="dxa"/>
                                  <w:gridSpan w:val="2"/>
                                </w:tcPr>
                                <w:p w14:paraId="15CA5F77" w14:textId="77777777" w:rsidR="00E91817" w:rsidRDefault="00000000">
                                  <w:pPr>
                                    <w:pStyle w:val="TableParagraph"/>
                                    <w:ind w:left="865" w:right="859"/>
                                    <w:jc w:val="center"/>
                                    <w:rPr>
                                      <w:sz w:val="24"/>
                                    </w:rPr>
                                  </w:pPr>
                                  <w:r>
                                    <w:rPr>
                                      <w:sz w:val="24"/>
                                    </w:rPr>
                                    <w:t>总用时</w:t>
                                  </w:r>
                                </w:p>
                              </w:tc>
                              <w:tc>
                                <w:tcPr>
                                  <w:tcW w:w="4449" w:type="dxa"/>
                                  <w:gridSpan w:val="3"/>
                                </w:tcPr>
                                <w:p w14:paraId="0FBD17FF" w14:textId="77777777" w:rsidR="00E91817" w:rsidRDefault="00E91817">
                                  <w:pPr>
                                    <w:pStyle w:val="TableParagraph"/>
                                    <w:rPr>
                                      <w:rFonts w:ascii="Times New Roman"/>
                                      <w:sz w:val="26"/>
                                    </w:rPr>
                                  </w:pPr>
                                </w:p>
                              </w:tc>
                            </w:tr>
                          </w:tbl>
                          <w:p w14:paraId="2D0E350F" w14:textId="77777777" w:rsidR="00E91817" w:rsidRDefault="00E91817">
                            <w:pPr>
                              <w:pStyle w:val="a3"/>
                            </w:pPr>
                          </w:p>
                        </w:txbxContent>
                      </wps:txbx>
                      <wps:bodyPr lIns="0" tIns="0" rIns="0" bIns="0" upright="1"/>
                    </wps:wsp>
                  </a:graphicData>
                </a:graphic>
              </wp:anchor>
            </w:drawing>
          </mc:Choice>
          <mc:Fallback>
            <w:pict>
              <v:shape w14:anchorId="334B7E8D" id="文本框 24" o:spid="_x0000_s1043" type="#_x0000_t202" style="position:absolute;margin-left:123.8pt;margin-top:81pt;width:347.95pt;height:262.8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92"/>
                        <w:gridCol w:w="1503"/>
                        <w:gridCol w:w="889"/>
                        <w:gridCol w:w="1717"/>
                        <w:gridCol w:w="1843"/>
                      </w:tblGrid>
                      <w:tr w:rsidR="00E91817" w14:paraId="2C14234A" w14:textId="77777777">
                        <w:trPr>
                          <w:trHeight w:val="467"/>
                        </w:trPr>
                        <w:tc>
                          <w:tcPr>
                            <w:tcW w:w="992" w:type="dxa"/>
                          </w:tcPr>
                          <w:p w14:paraId="35F1781F" w14:textId="77777777" w:rsidR="00E91817" w:rsidRDefault="00000000">
                            <w:pPr>
                              <w:pStyle w:val="TableParagraph"/>
                              <w:spacing w:before="3"/>
                              <w:ind w:left="434"/>
                              <w:rPr>
                                <w:sz w:val="24"/>
                              </w:rPr>
                            </w:pPr>
                            <w:r>
                              <w:rPr>
                                <w:sz w:val="24"/>
                              </w:rPr>
                              <w:t>5</w:t>
                            </w:r>
                          </w:p>
                        </w:tc>
                        <w:tc>
                          <w:tcPr>
                            <w:tcW w:w="1503" w:type="dxa"/>
                          </w:tcPr>
                          <w:p w14:paraId="0B9A1D79" w14:textId="77777777" w:rsidR="00E91817" w:rsidRDefault="00000000">
                            <w:pPr>
                              <w:pStyle w:val="TableParagraph"/>
                              <w:spacing w:before="3"/>
                              <w:ind w:left="130" w:right="122"/>
                              <w:jc w:val="center"/>
                              <w:rPr>
                                <w:sz w:val="24"/>
                              </w:rPr>
                            </w:pPr>
                            <w:r>
                              <w:rPr>
                                <w:sz w:val="24"/>
                              </w:rPr>
                              <w:t>修理路牌</w:t>
                            </w:r>
                          </w:p>
                        </w:tc>
                        <w:tc>
                          <w:tcPr>
                            <w:tcW w:w="889" w:type="dxa"/>
                          </w:tcPr>
                          <w:p w14:paraId="32696720" w14:textId="77777777" w:rsidR="00E91817" w:rsidRDefault="00000000">
                            <w:pPr>
                              <w:pStyle w:val="TableParagraph"/>
                              <w:spacing w:before="3"/>
                              <w:ind w:left="181" w:right="175"/>
                              <w:jc w:val="center"/>
                              <w:rPr>
                                <w:sz w:val="24"/>
                              </w:rPr>
                            </w:pPr>
                            <w:r>
                              <w:rPr>
                                <w:sz w:val="24"/>
                              </w:rPr>
                              <w:t>20</w:t>
                            </w:r>
                          </w:p>
                        </w:tc>
                        <w:tc>
                          <w:tcPr>
                            <w:tcW w:w="1717" w:type="dxa"/>
                          </w:tcPr>
                          <w:p w14:paraId="10A60AFF" w14:textId="77777777" w:rsidR="00E91817" w:rsidRDefault="00E91817">
                            <w:pPr>
                              <w:pStyle w:val="TableParagraph"/>
                              <w:rPr>
                                <w:rFonts w:ascii="Times New Roman"/>
                                <w:sz w:val="26"/>
                              </w:rPr>
                            </w:pPr>
                          </w:p>
                        </w:tc>
                        <w:tc>
                          <w:tcPr>
                            <w:tcW w:w="1843" w:type="dxa"/>
                          </w:tcPr>
                          <w:p w14:paraId="4D00A058" w14:textId="77777777" w:rsidR="00E91817" w:rsidRDefault="00E91817">
                            <w:pPr>
                              <w:pStyle w:val="TableParagraph"/>
                              <w:rPr>
                                <w:rFonts w:ascii="Times New Roman"/>
                                <w:sz w:val="26"/>
                              </w:rPr>
                            </w:pPr>
                          </w:p>
                        </w:tc>
                      </w:tr>
                      <w:tr w:rsidR="00E91817" w14:paraId="34410007" w14:textId="77777777">
                        <w:trPr>
                          <w:trHeight w:val="466"/>
                        </w:trPr>
                        <w:tc>
                          <w:tcPr>
                            <w:tcW w:w="992" w:type="dxa"/>
                          </w:tcPr>
                          <w:p w14:paraId="1B9AA720" w14:textId="77777777" w:rsidR="00E91817" w:rsidRDefault="00000000">
                            <w:pPr>
                              <w:pStyle w:val="TableParagraph"/>
                              <w:spacing w:before="1"/>
                              <w:ind w:left="434"/>
                              <w:rPr>
                                <w:sz w:val="24"/>
                              </w:rPr>
                            </w:pPr>
                            <w:r>
                              <w:rPr>
                                <w:sz w:val="24"/>
                              </w:rPr>
                              <w:t>6</w:t>
                            </w:r>
                          </w:p>
                        </w:tc>
                        <w:tc>
                          <w:tcPr>
                            <w:tcW w:w="1503" w:type="dxa"/>
                          </w:tcPr>
                          <w:p w14:paraId="170A36EB" w14:textId="77777777" w:rsidR="00E91817" w:rsidRDefault="00000000">
                            <w:pPr>
                              <w:pStyle w:val="TableParagraph"/>
                              <w:spacing w:before="1"/>
                              <w:ind w:left="130" w:right="122"/>
                              <w:jc w:val="center"/>
                              <w:rPr>
                                <w:sz w:val="24"/>
                              </w:rPr>
                            </w:pPr>
                            <w:r>
                              <w:rPr>
                                <w:sz w:val="24"/>
                              </w:rPr>
                              <w:t>太阳能充电</w:t>
                            </w:r>
                          </w:p>
                        </w:tc>
                        <w:tc>
                          <w:tcPr>
                            <w:tcW w:w="889" w:type="dxa"/>
                          </w:tcPr>
                          <w:p w14:paraId="7DE98300" w14:textId="77777777" w:rsidR="00E91817" w:rsidRDefault="00000000">
                            <w:pPr>
                              <w:pStyle w:val="TableParagraph"/>
                              <w:spacing w:before="1"/>
                              <w:ind w:left="181" w:right="175"/>
                              <w:jc w:val="center"/>
                              <w:rPr>
                                <w:sz w:val="24"/>
                              </w:rPr>
                            </w:pPr>
                            <w:r>
                              <w:rPr>
                                <w:sz w:val="24"/>
                              </w:rPr>
                              <w:t>20</w:t>
                            </w:r>
                          </w:p>
                        </w:tc>
                        <w:tc>
                          <w:tcPr>
                            <w:tcW w:w="1717" w:type="dxa"/>
                          </w:tcPr>
                          <w:p w14:paraId="02538898" w14:textId="77777777" w:rsidR="00E91817" w:rsidRDefault="00E91817">
                            <w:pPr>
                              <w:pStyle w:val="TableParagraph"/>
                              <w:rPr>
                                <w:rFonts w:ascii="Times New Roman"/>
                                <w:sz w:val="26"/>
                              </w:rPr>
                            </w:pPr>
                          </w:p>
                        </w:tc>
                        <w:tc>
                          <w:tcPr>
                            <w:tcW w:w="1843" w:type="dxa"/>
                          </w:tcPr>
                          <w:p w14:paraId="59ABF0C8" w14:textId="77777777" w:rsidR="00E91817" w:rsidRDefault="00E91817">
                            <w:pPr>
                              <w:pStyle w:val="TableParagraph"/>
                              <w:rPr>
                                <w:rFonts w:ascii="Times New Roman"/>
                                <w:sz w:val="26"/>
                              </w:rPr>
                            </w:pPr>
                          </w:p>
                        </w:tc>
                      </w:tr>
                      <w:tr w:rsidR="00E91817" w14:paraId="69B3A17B" w14:textId="77777777">
                        <w:trPr>
                          <w:trHeight w:val="467"/>
                        </w:trPr>
                        <w:tc>
                          <w:tcPr>
                            <w:tcW w:w="992" w:type="dxa"/>
                          </w:tcPr>
                          <w:p w14:paraId="3CAACF14" w14:textId="77777777" w:rsidR="00E91817" w:rsidRDefault="00000000">
                            <w:pPr>
                              <w:pStyle w:val="TableParagraph"/>
                              <w:spacing w:before="2"/>
                              <w:ind w:left="434"/>
                              <w:rPr>
                                <w:sz w:val="24"/>
                              </w:rPr>
                            </w:pPr>
                            <w:r>
                              <w:rPr>
                                <w:sz w:val="24"/>
                              </w:rPr>
                              <w:t>7</w:t>
                            </w:r>
                          </w:p>
                        </w:tc>
                        <w:tc>
                          <w:tcPr>
                            <w:tcW w:w="1503" w:type="dxa"/>
                          </w:tcPr>
                          <w:p w14:paraId="7FD7177D" w14:textId="77777777" w:rsidR="00E91817" w:rsidRDefault="00000000">
                            <w:pPr>
                              <w:pStyle w:val="TableParagraph"/>
                              <w:spacing w:before="2"/>
                              <w:ind w:left="130" w:right="122"/>
                              <w:jc w:val="center"/>
                              <w:rPr>
                                <w:sz w:val="24"/>
                              </w:rPr>
                            </w:pPr>
                            <w:r>
                              <w:rPr>
                                <w:sz w:val="24"/>
                              </w:rPr>
                              <w:t>转向识别</w:t>
                            </w:r>
                          </w:p>
                        </w:tc>
                        <w:tc>
                          <w:tcPr>
                            <w:tcW w:w="889" w:type="dxa"/>
                          </w:tcPr>
                          <w:p w14:paraId="79AD25D2" w14:textId="77777777" w:rsidR="00E91817" w:rsidRDefault="00000000">
                            <w:pPr>
                              <w:pStyle w:val="TableParagraph"/>
                              <w:spacing w:before="2"/>
                              <w:ind w:left="181" w:right="175"/>
                              <w:jc w:val="center"/>
                              <w:rPr>
                                <w:sz w:val="24"/>
                              </w:rPr>
                            </w:pPr>
                            <w:r>
                              <w:rPr>
                                <w:sz w:val="24"/>
                              </w:rPr>
                              <w:t>15</w:t>
                            </w:r>
                          </w:p>
                        </w:tc>
                        <w:tc>
                          <w:tcPr>
                            <w:tcW w:w="1717" w:type="dxa"/>
                          </w:tcPr>
                          <w:p w14:paraId="0290DC9C" w14:textId="77777777" w:rsidR="00E91817" w:rsidRDefault="00E91817">
                            <w:pPr>
                              <w:pStyle w:val="TableParagraph"/>
                              <w:rPr>
                                <w:rFonts w:ascii="Times New Roman"/>
                                <w:sz w:val="26"/>
                              </w:rPr>
                            </w:pPr>
                          </w:p>
                        </w:tc>
                        <w:tc>
                          <w:tcPr>
                            <w:tcW w:w="1843" w:type="dxa"/>
                          </w:tcPr>
                          <w:p w14:paraId="0A6BEEC5" w14:textId="77777777" w:rsidR="00E91817" w:rsidRDefault="00E91817">
                            <w:pPr>
                              <w:pStyle w:val="TableParagraph"/>
                              <w:rPr>
                                <w:rFonts w:ascii="Times New Roman"/>
                                <w:sz w:val="26"/>
                              </w:rPr>
                            </w:pPr>
                          </w:p>
                        </w:tc>
                      </w:tr>
                      <w:tr w:rsidR="00E91817" w14:paraId="32BF3776" w14:textId="77777777">
                        <w:trPr>
                          <w:trHeight w:val="467"/>
                        </w:trPr>
                        <w:tc>
                          <w:tcPr>
                            <w:tcW w:w="992" w:type="dxa"/>
                          </w:tcPr>
                          <w:p w14:paraId="2B46D912" w14:textId="77777777" w:rsidR="00E91817" w:rsidRDefault="00000000">
                            <w:pPr>
                              <w:pStyle w:val="TableParagraph"/>
                              <w:ind w:left="434"/>
                              <w:rPr>
                                <w:sz w:val="24"/>
                              </w:rPr>
                            </w:pPr>
                            <w:r>
                              <w:rPr>
                                <w:sz w:val="24"/>
                              </w:rPr>
                              <w:t>8</w:t>
                            </w:r>
                          </w:p>
                        </w:tc>
                        <w:tc>
                          <w:tcPr>
                            <w:tcW w:w="1503" w:type="dxa"/>
                          </w:tcPr>
                          <w:p w14:paraId="58025996" w14:textId="77777777" w:rsidR="00E91817" w:rsidRDefault="00000000">
                            <w:pPr>
                              <w:pStyle w:val="TableParagraph"/>
                              <w:ind w:left="130" w:right="122"/>
                              <w:jc w:val="center"/>
                              <w:rPr>
                                <w:sz w:val="24"/>
                              </w:rPr>
                            </w:pPr>
                            <w:r>
                              <w:rPr>
                                <w:sz w:val="24"/>
                              </w:rPr>
                              <w:t>红绿灯识别</w:t>
                            </w:r>
                          </w:p>
                        </w:tc>
                        <w:tc>
                          <w:tcPr>
                            <w:tcW w:w="889" w:type="dxa"/>
                          </w:tcPr>
                          <w:p w14:paraId="6D33A55C" w14:textId="77777777" w:rsidR="00E91817" w:rsidRDefault="00000000">
                            <w:pPr>
                              <w:pStyle w:val="TableParagraph"/>
                              <w:ind w:left="181" w:right="175"/>
                              <w:jc w:val="center"/>
                              <w:rPr>
                                <w:sz w:val="24"/>
                              </w:rPr>
                            </w:pPr>
                            <w:r>
                              <w:rPr>
                                <w:sz w:val="24"/>
                              </w:rPr>
                              <w:t>15</w:t>
                            </w:r>
                          </w:p>
                        </w:tc>
                        <w:tc>
                          <w:tcPr>
                            <w:tcW w:w="1717" w:type="dxa"/>
                          </w:tcPr>
                          <w:p w14:paraId="715B9A67" w14:textId="77777777" w:rsidR="00E91817" w:rsidRDefault="00E91817">
                            <w:pPr>
                              <w:pStyle w:val="TableParagraph"/>
                              <w:rPr>
                                <w:rFonts w:ascii="Times New Roman"/>
                                <w:sz w:val="26"/>
                              </w:rPr>
                            </w:pPr>
                          </w:p>
                        </w:tc>
                        <w:tc>
                          <w:tcPr>
                            <w:tcW w:w="1843" w:type="dxa"/>
                          </w:tcPr>
                          <w:p w14:paraId="623F557B" w14:textId="77777777" w:rsidR="00E91817" w:rsidRDefault="00E91817">
                            <w:pPr>
                              <w:pStyle w:val="TableParagraph"/>
                              <w:rPr>
                                <w:rFonts w:ascii="Times New Roman"/>
                                <w:sz w:val="26"/>
                              </w:rPr>
                            </w:pPr>
                          </w:p>
                        </w:tc>
                      </w:tr>
                      <w:tr w:rsidR="00E91817" w14:paraId="3D38E344" w14:textId="77777777">
                        <w:trPr>
                          <w:trHeight w:val="465"/>
                        </w:trPr>
                        <w:tc>
                          <w:tcPr>
                            <w:tcW w:w="992" w:type="dxa"/>
                          </w:tcPr>
                          <w:p w14:paraId="6CBF734B" w14:textId="77777777" w:rsidR="00E91817" w:rsidRDefault="00000000">
                            <w:pPr>
                              <w:pStyle w:val="TableParagraph"/>
                              <w:spacing w:before="1"/>
                              <w:ind w:left="434"/>
                              <w:rPr>
                                <w:sz w:val="24"/>
                              </w:rPr>
                            </w:pPr>
                            <w:r>
                              <w:rPr>
                                <w:sz w:val="24"/>
                              </w:rPr>
                              <w:t>9</w:t>
                            </w:r>
                          </w:p>
                        </w:tc>
                        <w:tc>
                          <w:tcPr>
                            <w:tcW w:w="1503" w:type="dxa"/>
                          </w:tcPr>
                          <w:p w14:paraId="07B704C0" w14:textId="77777777" w:rsidR="00E91817" w:rsidRDefault="00000000">
                            <w:pPr>
                              <w:pStyle w:val="TableParagraph"/>
                              <w:spacing w:before="1"/>
                              <w:ind w:left="130" w:right="122"/>
                              <w:jc w:val="center"/>
                              <w:rPr>
                                <w:sz w:val="24"/>
                              </w:rPr>
                            </w:pPr>
                            <w:r>
                              <w:rPr>
                                <w:sz w:val="24"/>
                              </w:rPr>
                              <w:t>倒车入库</w:t>
                            </w:r>
                          </w:p>
                        </w:tc>
                        <w:tc>
                          <w:tcPr>
                            <w:tcW w:w="889" w:type="dxa"/>
                          </w:tcPr>
                          <w:p w14:paraId="133E0103" w14:textId="77777777" w:rsidR="00E91817" w:rsidRDefault="00000000">
                            <w:pPr>
                              <w:pStyle w:val="TableParagraph"/>
                              <w:spacing w:before="1"/>
                              <w:ind w:left="181" w:right="175"/>
                              <w:jc w:val="center"/>
                              <w:rPr>
                                <w:sz w:val="24"/>
                              </w:rPr>
                            </w:pPr>
                            <w:r>
                              <w:rPr>
                                <w:sz w:val="24"/>
                              </w:rPr>
                              <w:t>20</w:t>
                            </w:r>
                          </w:p>
                        </w:tc>
                        <w:tc>
                          <w:tcPr>
                            <w:tcW w:w="1717" w:type="dxa"/>
                          </w:tcPr>
                          <w:p w14:paraId="4CB9799A" w14:textId="77777777" w:rsidR="00E91817" w:rsidRDefault="00E91817">
                            <w:pPr>
                              <w:pStyle w:val="TableParagraph"/>
                              <w:rPr>
                                <w:rFonts w:ascii="Times New Roman"/>
                                <w:sz w:val="26"/>
                              </w:rPr>
                            </w:pPr>
                          </w:p>
                        </w:tc>
                        <w:tc>
                          <w:tcPr>
                            <w:tcW w:w="1843" w:type="dxa"/>
                          </w:tcPr>
                          <w:p w14:paraId="027AD48D" w14:textId="77777777" w:rsidR="00E91817" w:rsidRDefault="00E91817">
                            <w:pPr>
                              <w:pStyle w:val="TableParagraph"/>
                              <w:rPr>
                                <w:rFonts w:ascii="Times New Roman"/>
                                <w:sz w:val="26"/>
                              </w:rPr>
                            </w:pPr>
                          </w:p>
                        </w:tc>
                      </w:tr>
                      <w:tr w:rsidR="00E91817" w14:paraId="4CC0BDC9" w14:textId="77777777">
                        <w:trPr>
                          <w:trHeight w:val="467"/>
                        </w:trPr>
                        <w:tc>
                          <w:tcPr>
                            <w:tcW w:w="992" w:type="dxa"/>
                          </w:tcPr>
                          <w:p w14:paraId="4A736A77" w14:textId="77777777" w:rsidR="00E91817" w:rsidRDefault="00000000">
                            <w:pPr>
                              <w:pStyle w:val="TableParagraph"/>
                              <w:spacing w:before="2"/>
                              <w:ind w:left="374"/>
                              <w:rPr>
                                <w:sz w:val="24"/>
                              </w:rPr>
                            </w:pPr>
                            <w:r>
                              <w:rPr>
                                <w:sz w:val="24"/>
                              </w:rPr>
                              <w:t>10</w:t>
                            </w:r>
                          </w:p>
                        </w:tc>
                        <w:tc>
                          <w:tcPr>
                            <w:tcW w:w="1503" w:type="dxa"/>
                          </w:tcPr>
                          <w:p w14:paraId="48C84201" w14:textId="77777777" w:rsidR="00E91817" w:rsidRDefault="00000000">
                            <w:pPr>
                              <w:pStyle w:val="TableParagraph"/>
                              <w:spacing w:before="2"/>
                              <w:ind w:left="130" w:right="122"/>
                              <w:jc w:val="center"/>
                              <w:rPr>
                                <w:sz w:val="24"/>
                              </w:rPr>
                            </w:pPr>
                            <w:r>
                              <w:rPr>
                                <w:sz w:val="24"/>
                              </w:rPr>
                              <w:t>终点停车</w:t>
                            </w:r>
                          </w:p>
                        </w:tc>
                        <w:tc>
                          <w:tcPr>
                            <w:tcW w:w="889" w:type="dxa"/>
                          </w:tcPr>
                          <w:p w14:paraId="4598F3FC" w14:textId="77777777" w:rsidR="00E91817" w:rsidRDefault="00000000">
                            <w:pPr>
                              <w:pStyle w:val="TableParagraph"/>
                              <w:spacing w:before="2"/>
                              <w:ind w:left="181" w:right="175"/>
                              <w:jc w:val="center"/>
                              <w:rPr>
                                <w:sz w:val="24"/>
                              </w:rPr>
                            </w:pPr>
                            <w:r>
                              <w:rPr>
                                <w:sz w:val="24"/>
                              </w:rPr>
                              <w:t>10</w:t>
                            </w:r>
                          </w:p>
                        </w:tc>
                        <w:tc>
                          <w:tcPr>
                            <w:tcW w:w="1717" w:type="dxa"/>
                          </w:tcPr>
                          <w:p w14:paraId="17D4D94D" w14:textId="77777777" w:rsidR="00E91817" w:rsidRDefault="00E91817">
                            <w:pPr>
                              <w:pStyle w:val="TableParagraph"/>
                              <w:rPr>
                                <w:rFonts w:ascii="Times New Roman"/>
                                <w:sz w:val="26"/>
                              </w:rPr>
                            </w:pPr>
                          </w:p>
                        </w:tc>
                        <w:tc>
                          <w:tcPr>
                            <w:tcW w:w="1843" w:type="dxa"/>
                          </w:tcPr>
                          <w:p w14:paraId="5BA10EC7" w14:textId="77777777" w:rsidR="00E91817" w:rsidRDefault="00E91817">
                            <w:pPr>
                              <w:pStyle w:val="TableParagraph"/>
                              <w:rPr>
                                <w:rFonts w:ascii="Times New Roman"/>
                                <w:sz w:val="26"/>
                              </w:rPr>
                            </w:pPr>
                          </w:p>
                        </w:tc>
                      </w:tr>
                      <w:tr w:rsidR="00E91817" w14:paraId="35E4E864" w14:textId="77777777">
                        <w:trPr>
                          <w:trHeight w:val="467"/>
                        </w:trPr>
                        <w:tc>
                          <w:tcPr>
                            <w:tcW w:w="992" w:type="dxa"/>
                          </w:tcPr>
                          <w:p w14:paraId="193DAB87" w14:textId="77777777" w:rsidR="00E91817" w:rsidRDefault="00000000">
                            <w:pPr>
                              <w:pStyle w:val="TableParagraph"/>
                              <w:spacing w:before="3"/>
                              <w:ind w:left="374"/>
                              <w:rPr>
                                <w:sz w:val="24"/>
                              </w:rPr>
                            </w:pPr>
                            <w:r>
                              <w:rPr>
                                <w:sz w:val="24"/>
                              </w:rPr>
                              <w:t>11</w:t>
                            </w:r>
                          </w:p>
                        </w:tc>
                        <w:tc>
                          <w:tcPr>
                            <w:tcW w:w="1503" w:type="dxa"/>
                          </w:tcPr>
                          <w:p w14:paraId="6DEA15E8" w14:textId="77777777" w:rsidR="00E91817" w:rsidRDefault="00000000">
                            <w:pPr>
                              <w:pStyle w:val="TableParagraph"/>
                              <w:spacing w:before="3"/>
                              <w:ind w:left="130" w:right="122"/>
                              <w:jc w:val="center"/>
                              <w:rPr>
                                <w:sz w:val="24"/>
                              </w:rPr>
                            </w:pPr>
                            <w:r>
                              <w:rPr>
                                <w:sz w:val="24"/>
                              </w:rPr>
                              <w:t>神秘任务</w:t>
                            </w:r>
                          </w:p>
                        </w:tc>
                        <w:tc>
                          <w:tcPr>
                            <w:tcW w:w="889" w:type="dxa"/>
                          </w:tcPr>
                          <w:p w14:paraId="48576A81" w14:textId="77777777" w:rsidR="00E91817" w:rsidRDefault="00000000">
                            <w:pPr>
                              <w:pStyle w:val="TableParagraph"/>
                              <w:spacing w:before="3"/>
                              <w:ind w:left="181" w:right="175"/>
                              <w:jc w:val="center"/>
                              <w:rPr>
                                <w:sz w:val="24"/>
                              </w:rPr>
                            </w:pPr>
                            <w:r>
                              <w:rPr>
                                <w:sz w:val="24"/>
                              </w:rPr>
                              <w:t>50</w:t>
                            </w:r>
                          </w:p>
                        </w:tc>
                        <w:tc>
                          <w:tcPr>
                            <w:tcW w:w="1717" w:type="dxa"/>
                          </w:tcPr>
                          <w:p w14:paraId="5C9DAF34" w14:textId="77777777" w:rsidR="00E91817" w:rsidRDefault="00E91817">
                            <w:pPr>
                              <w:pStyle w:val="TableParagraph"/>
                              <w:rPr>
                                <w:rFonts w:ascii="Times New Roman"/>
                                <w:sz w:val="26"/>
                              </w:rPr>
                            </w:pPr>
                          </w:p>
                        </w:tc>
                        <w:tc>
                          <w:tcPr>
                            <w:tcW w:w="1843" w:type="dxa"/>
                          </w:tcPr>
                          <w:p w14:paraId="28573DA7" w14:textId="77777777" w:rsidR="00E91817" w:rsidRDefault="00E91817">
                            <w:pPr>
                              <w:pStyle w:val="TableParagraph"/>
                              <w:rPr>
                                <w:rFonts w:ascii="Times New Roman"/>
                                <w:sz w:val="26"/>
                              </w:rPr>
                            </w:pPr>
                          </w:p>
                        </w:tc>
                      </w:tr>
                      <w:tr w:rsidR="00E91817" w14:paraId="6D337573" w14:textId="77777777">
                        <w:trPr>
                          <w:trHeight w:val="467"/>
                        </w:trPr>
                        <w:tc>
                          <w:tcPr>
                            <w:tcW w:w="992" w:type="dxa"/>
                          </w:tcPr>
                          <w:p w14:paraId="29B40B10" w14:textId="77777777" w:rsidR="00E91817" w:rsidRDefault="00000000">
                            <w:pPr>
                              <w:pStyle w:val="TableParagraph"/>
                              <w:spacing w:before="1"/>
                              <w:ind w:left="374"/>
                              <w:rPr>
                                <w:sz w:val="24"/>
                              </w:rPr>
                            </w:pPr>
                            <w:r>
                              <w:rPr>
                                <w:sz w:val="24"/>
                              </w:rPr>
                              <w:t>12</w:t>
                            </w:r>
                          </w:p>
                        </w:tc>
                        <w:tc>
                          <w:tcPr>
                            <w:tcW w:w="2392" w:type="dxa"/>
                            <w:gridSpan w:val="2"/>
                          </w:tcPr>
                          <w:p w14:paraId="7B192A45" w14:textId="77777777" w:rsidR="00E91817" w:rsidRDefault="00000000">
                            <w:pPr>
                              <w:pStyle w:val="TableParagraph"/>
                              <w:spacing w:before="1"/>
                              <w:ind w:left="714"/>
                              <w:rPr>
                                <w:sz w:val="24"/>
                              </w:rPr>
                            </w:pPr>
                            <w:r>
                              <w:rPr>
                                <w:sz w:val="24"/>
                              </w:rPr>
                              <w:t>单轮得分</w:t>
                            </w:r>
                          </w:p>
                        </w:tc>
                        <w:tc>
                          <w:tcPr>
                            <w:tcW w:w="1717" w:type="dxa"/>
                          </w:tcPr>
                          <w:p w14:paraId="0F778185" w14:textId="77777777" w:rsidR="00E91817" w:rsidRDefault="00E91817">
                            <w:pPr>
                              <w:pStyle w:val="TableParagraph"/>
                              <w:rPr>
                                <w:rFonts w:ascii="Times New Roman"/>
                                <w:sz w:val="26"/>
                              </w:rPr>
                            </w:pPr>
                          </w:p>
                        </w:tc>
                        <w:tc>
                          <w:tcPr>
                            <w:tcW w:w="1843" w:type="dxa"/>
                          </w:tcPr>
                          <w:p w14:paraId="76B086E2" w14:textId="77777777" w:rsidR="00E91817" w:rsidRDefault="00E91817">
                            <w:pPr>
                              <w:pStyle w:val="TableParagraph"/>
                              <w:rPr>
                                <w:rFonts w:ascii="Times New Roman"/>
                                <w:sz w:val="26"/>
                              </w:rPr>
                            </w:pPr>
                          </w:p>
                        </w:tc>
                      </w:tr>
                      <w:tr w:rsidR="00E91817" w14:paraId="4AE02982" w14:textId="77777777">
                        <w:trPr>
                          <w:trHeight w:val="467"/>
                        </w:trPr>
                        <w:tc>
                          <w:tcPr>
                            <w:tcW w:w="992" w:type="dxa"/>
                          </w:tcPr>
                          <w:p w14:paraId="6A2DA59A" w14:textId="77777777" w:rsidR="00E91817" w:rsidRDefault="00000000">
                            <w:pPr>
                              <w:pStyle w:val="TableParagraph"/>
                              <w:spacing w:before="1"/>
                              <w:ind w:left="374"/>
                              <w:rPr>
                                <w:sz w:val="24"/>
                              </w:rPr>
                            </w:pPr>
                            <w:r>
                              <w:rPr>
                                <w:sz w:val="24"/>
                              </w:rPr>
                              <w:t>13</w:t>
                            </w:r>
                          </w:p>
                        </w:tc>
                        <w:tc>
                          <w:tcPr>
                            <w:tcW w:w="2392" w:type="dxa"/>
                            <w:gridSpan w:val="2"/>
                          </w:tcPr>
                          <w:p w14:paraId="7436E347" w14:textId="77777777" w:rsidR="00E91817" w:rsidRDefault="00000000">
                            <w:pPr>
                              <w:pStyle w:val="TableParagraph"/>
                              <w:spacing w:before="1"/>
                              <w:ind w:left="714"/>
                              <w:rPr>
                                <w:sz w:val="24"/>
                              </w:rPr>
                            </w:pPr>
                            <w:r>
                              <w:rPr>
                                <w:sz w:val="24"/>
                              </w:rPr>
                              <w:t>单轮用时</w:t>
                            </w:r>
                          </w:p>
                        </w:tc>
                        <w:tc>
                          <w:tcPr>
                            <w:tcW w:w="1717" w:type="dxa"/>
                          </w:tcPr>
                          <w:p w14:paraId="78BA0EEE" w14:textId="77777777" w:rsidR="00E91817" w:rsidRDefault="00E91817">
                            <w:pPr>
                              <w:pStyle w:val="TableParagraph"/>
                              <w:rPr>
                                <w:rFonts w:ascii="Times New Roman"/>
                                <w:sz w:val="26"/>
                              </w:rPr>
                            </w:pPr>
                          </w:p>
                        </w:tc>
                        <w:tc>
                          <w:tcPr>
                            <w:tcW w:w="1843" w:type="dxa"/>
                          </w:tcPr>
                          <w:p w14:paraId="14DBAF48" w14:textId="77777777" w:rsidR="00E91817" w:rsidRDefault="00E91817">
                            <w:pPr>
                              <w:pStyle w:val="TableParagraph"/>
                              <w:rPr>
                                <w:rFonts w:ascii="Times New Roman"/>
                                <w:sz w:val="26"/>
                              </w:rPr>
                            </w:pPr>
                          </w:p>
                        </w:tc>
                      </w:tr>
                      <w:tr w:rsidR="00E91817" w14:paraId="6E0A2215" w14:textId="77777777">
                        <w:trPr>
                          <w:trHeight w:val="466"/>
                        </w:trPr>
                        <w:tc>
                          <w:tcPr>
                            <w:tcW w:w="2495" w:type="dxa"/>
                            <w:gridSpan w:val="2"/>
                          </w:tcPr>
                          <w:p w14:paraId="14A53D97" w14:textId="77777777" w:rsidR="00E91817" w:rsidRDefault="00000000">
                            <w:pPr>
                              <w:pStyle w:val="TableParagraph"/>
                              <w:ind w:left="865" w:right="859"/>
                              <w:jc w:val="center"/>
                              <w:rPr>
                                <w:sz w:val="24"/>
                              </w:rPr>
                            </w:pPr>
                            <w:r>
                              <w:rPr>
                                <w:sz w:val="24"/>
                              </w:rPr>
                              <w:t>总得分</w:t>
                            </w:r>
                          </w:p>
                        </w:tc>
                        <w:tc>
                          <w:tcPr>
                            <w:tcW w:w="4449" w:type="dxa"/>
                            <w:gridSpan w:val="3"/>
                          </w:tcPr>
                          <w:p w14:paraId="223889C5" w14:textId="77777777" w:rsidR="00E91817" w:rsidRDefault="00E91817">
                            <w:pPr>
                              <w:pStyle w:val="TableParagraph"/>
                              <w:rPr>
                                <w:rFonts w:ascii="Times New Roman"/>
                                <w:sz w:val="26"/>
                              </w:rPr>
                            </w:pPr>
                          </w:p>
                        </w:tc>
                      </w:tr>
                      <w:tr w:rsidR="00E91817" w14:paraId="644E5B37" w14:textId="77777777">
                        <w:trPr>
                          <w:trHeight w:val="467"/>
                        </w:trPr>
                        <w:tc>
                          <w:tcPr>
                            <w:tcW w:w="2495" w:type="dxa"/>
                            <w:gridSpan w:val="2"/>
                          </w:tcPr>
                          <w:p w14:paraId="15CA5F77" w14:textId="77777777" w:rsidR="00E91817" w:rsidRDefault="00000000">
                            <w:pPr>
                              <w:pStyle w:val="TableParagraph"/>
                              <w:ind w:left="865" w:right="859"/>
                              <w:jc w:val="center"/>
                              <w:rPr>
                                <w:sz w:val="24"/>
                              </w:rPr>
                            </w:pPr>
                            <w:r>
                              <w:rPr>
                                <w:sz w:val="24"/>
                              </w:rPr>
                              <w:t>总用时</w:t>
                            </w:r>
                          </w:p>
                        </w:tc>
                        <w:tc>
                          <w:tcPr>
                            <w:tcW w:w="4449" w:type="dxa"/>
                            <w:gridSpan w:val="3"/>
                          </w:tcPr>
                          <w:p w14:paraId="0FBD17FF" w14:textId="77777777" w:rsidR="00E91817" w:rsidRDefault="00E91817">
                            <w:pPr>
                              <w:pStyle w:val="TableParagraph"/>
                              <w:rPr>
                                <w:rFonts w:ascii="Times New Roman"/>
                                <w:sz w:val="26"/>
                              </w:rPr>
                            </w:pPr>
                          </w:p>
                        </w:tc>
                      </w:tr>
                    </w:tbl>
                    <w:p w14:paraId="2D0E350F" w14:textId="77777777" w:rsidR="00E91817" w:rsidRDefault="00E91817">
                      <w:pPr>
                        <w:pStyle w:val="a3"/>
                      </w:pPr>
                    </w:p>
                  </w:txbxContent>
                </v:textbox>
                <w10:wrap anchorx="page" anchory="page"/>
              </v:shape>
            </w:pict>
          </mc:Fallback>
        </mc:AlternateContent>
      </w:r>
    </w:p>
    <w:p w14:paraId="263129D3" w14:textId="77777777" w:rsidR="00E91817" w:rsidRDefault="00E91817">
      <w:pPr>
        <w:rPr>
          <w:sz w:val="2"/>
          <w:szCs w:val="2"/>
        </w:rPr>
        <w:sectPr w:rsidR="00E91817">
          <w:pgSz w:w="11910" w:h="16840"/>
          <w:pgMar w:top="1420" w:right="960" w:bottom="280" w:left="15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22"/>
      </w:tblGrid>
      <w:tr w:rsidR="00E91817" w14:paraId="7B3FF07D" w14:textId="77777777">
        <w:trPr>
          <w:trHeight w:val="13654"/>
        </w:trPr>
        <w:tc>
          <w:tcPr>
            <w:tcW w:w="8522" w:type="dxa"/>
          </w:tcPr>
          <w:p w14:paraId="471E4FA1" w14:textId="77777777" w:rsidR="00E91817" w:rsidRDefault="00E91817">
            <w:pPr>
              <w:pStyle w:val="TableParagraph"/>
              <w:spacing w:before="7"/>
              <w:rPr>
                <w:sz w:val="28"/>
              </w:rPr>
            </w:pPr>
          </w:p>
          <w:p w14:paraId="70E1B45E" w14:textId="77777777" w:rsidR="00E91817" w:rsidRDefault="00000000">
            <w:pPr>
              <w:pStyle w:val="TableParagraph"/>
              <w:ind w:left="666"/>
              <w:rPr>
                <w:sz w:val="28"/>
              </w:rPr>
            </w:pPr>
            <w:r>
              <w:rPr>
                <w:sz w:val="28"/>
              </w:rPr>
              <w:t>比赛任务（中学组）：</w:t>
            </w:r>
          </w:p>
          <w:p w14:paraId="1DD17509" w14:textId="77777777" w:rsidR="00E91817" w:rsidRDefault="00000000">
            <w:pPr>
              <w:pStyle w:val="TableParagraph"/>
              <w:spacing w:before="198" w:line="268" w:lineRule="auto"/>
              <w:ind w:left="107" w:right="282" w:firstLine="559"/>
              <w:rPr>
                <w:sz w:val="28"/>
              </w:rPr>
            </w:pPr>
            <w:r>
              <w:rPr>
                <w:sz w:val="28"/>
              </w:rPr>
              <w:t>基于视觉识别技术分拣指定区域指定的颜色立方体，并装入无人驾驶小车。装载</w:t>
            </w:r>
            <w:proofErr w:type="gramStart"/>
            <w:r>
              <w:rPr>
                <w:sz w:val="28"/>
              </w:rPr>
              <w:t>入规定</w:t>
            </w:r>
            <w:proofErr w:type="gramEnd"/>
            <w:r>
              <w:rPr>
                <w:sz w:val="28"/>
              </w:rPr>
              <w:t>颜色的立方体色块后（数量多于小学</w:t>
            </w:r>
          </w:p>
          <w:p w14:paraId="0783898E" w14:textId="77777777" w:rsidR="00E91817" w:rsidRDefault="00000000">
            <w:pPr>
              <w:pStyle w:val="TableParagraph"/>
              <w:spacing w:line="268" w:lineRule="auto"/>
              <w:ind w:left="107" w:right="280"/>
              <w:rPr>
                <w:sz w:val="28"/>
              </w:rPr>
            </w:pPr>
            <w:r>
              <w:rPr>
                <w:sz w:val="28"/>
              </w:rPr>
              <w:t>组），无人驾驶小车自动按规定线路送至指定仓库，并卸载颜色立方体货物，完成任务。</w:t>
            </w:r>
          </w:p>
          <w:p w14:paraId="5C40B14D" w14:textId="77777777" w:rsidR="00E91817" w:rsidRDefault="00000000">
            <w:pPr>
              <w:pStyle w:val="TableParagraph"/>
              <w:spacing w:before="150"/>
              <w:ind w:left="666"/>
              <w:rPr>
                <w:sz w:val="28"/>
              </w:rPr>
            </w:pPr>
            <w:r>
              <w:rPr>
                <w:sz w:val="28"/>
              </w:rPr>
              <w:t>器材要求：</w:t>
            </w:r>
          </w:p>
          <w:p w14:paraId="38DEB0F6" w14:textId="77777777" w:rsidR="00E91817" w:rsidRDefault="00000000">
            <w:pPr>
              <w:pStyle w:val="TableParagraph"/>
              <w:spacing w:before="40"/>
              <w:ind w:left="666"/>
              <w:rPr>
                <w:sz w:val="28"/>
              </w:rPr>
            </w:pPr>
            <w:r>
              <w:rPr>
                <w:sz w:val="28"/>
              </w:rPr>
              <w:t>1、任何能完成此项任务的器材均可参赛；</w:t>
            </w:r>
          </w:p>
          <w:p w14:paraId="5237ACFA" w14:textId="77777777" w:rsidR="00E91817" w:rsidRDefault="00000000">
            <w:pPr>
              <w:pStyle w:val="TableParagraph"/>
              <w:spacing w:before="42"/>
              <w:ind w:left="666"/>
              <w:rPr>
                <w:sz w:val="28"/>
              </w:rPr>
            </w:pPr>
            <w:r>
              <w:rPr>
                <w:sz w:val="28"/>
              </w:rPr>
              <w:t>2、工作电压引OV；</w:t>
            </w:r>
          </w:p>
          <w:p w14:paraId="3CF3C3F8" w14:textId="77777777" w:rsidR="00E91817" w:rsidRDefault="00000000">
            <w:pPr>
              <w:pStyle w:val="TableParagraph"/>
              <w:spacing w:before="42"/>
              <w:ind w:left="666"/>
              <w:rPr>
                <w:sz w:val="28"/>
              </w:rPr>
            </w:pPr>
            <w:r>
              <w:rPr>
                <w:sz w:val="28"/>
              </w:rPr>
              <w:t>3、小车宽度不得超过 20cm;</w:t>
            </w:r>
          </w:p>
          <w:p w14:paraId="6EB1D011" w14:textId="77777777" w:rsidR="00E91817" w:rsidRDefault="00000000">
            <w:pPr>
              <w:pStyle w:val="TableParagraph"/>
              <w:spacing w:before="39" w:line="268" w:lineRule="auto"/>
              <w:ind w:left="107" w:right="141" w:firstLine="559"/>
              <w:rPr>
                <w:sz w:val="28"/>
              </w:rPr>
            </w:pPr>
            <w:r>
              <w:rPr>
                <w:sz w:val="28"/>
              </w:rPr>
              <w:t>4、分拣装置与无人驾驶小车之间可使用蓝牙、WIFI、红外模块进行通讯；</w:t>
            </w:r>
          </w:p>
          <w:p w14:paraId="36880740" w14:textId="77777777" w:rsidR="00E91817" w:rsidRDefault="00000000">
            <w:pPr>
              <w:pStyle w:val="TableParagraph"/>
              <w:spacing w:line="266" w:lineRule="auto"/>
              <w:ind w:left="107" w:right="141" w:firstLine="559"/>
              <w:rPr>
                <w:sz w:val="28"/>
              </w:rPr>
            </w:pPr>
            <w:r>
              <w:rPr>
                <w:spacing w:val="-1"/>
                <w:sz w:val="28"/>
              </w:rPr>
              <w:t>5</w:t>
            </w:r>
            <w:r>
              <w:rPr>
                <w:spacing w:val="-3"/>
                <w:sz w:val="28"/>
              </w:rPr>
              <w:t>、不可使用灰度、颜色或光敏传感器进行巡线和标签识别，只能使用一个机器视觉传感器</w:t>
            </w:r>
            <w:r>
              <w:rPr>
                <w:sz w:val="28"/>
              </w:rPr>
              <w:t>（</w:t>
            </w:r>
            <w:r>
              <w:rPr>
                <w:spacing w:val="-2"/>
                <w:sz w:val="28"/>
              </w:rPr>
              <w:t>摄像头</w:t>
            </w:r>
            <w:r>
              <w:rPr>
                <w:spacing w:val="-3"/>
                <w:sz w:val="28"/>
              </w:rPr>
              <w:t>）识别，不得使用任何无线电设备遥控操作。</w:t>
            </w:r>
          </w:p>
          <w:p w14:paraId="1B8AEB75" w14:textId="77777777" w:rsidR="00E91817" w:rsidRDefault="00000000">
            <w:pPr>
              <w:pStyle w:val="TableParagraph"/>
              <w:spacing w:before="160" w:line="266" w:lineRule="auto"/>
              <w:ind w:left="107" w:right="282" w:firstLine="559"/>
              <w:rPr>
                <w:sz w:val="28"/>
              </w:rPr>
            </w:pPr>
            <w:r>
              <w:rPr>
                <w:spacing w:val="-3"/>
                <w:sz w:val="28"/>
              </w:rPr>
              <w:t>参赛器材必须具有自主运行、独立执行任务的能力。所有器材必须通过检查。</w:t>
            </w:r>
          </w:p>
          <w:p w14:paraId="3B77ACBD" w14:textId="77777777" w:rsidR="00E91817" w:rsidRDefault="00E91817">
            <w:pPr>
              <w:pStyle w:val="TableParagraph"/>
              <w:rPr>
                <w:sz w:val="28"/>
              </w:rPr>
            </w:pPr>
          </w:p>
          <w:p w14:paraId="792AA234" w14:textId="77777777" w:rsidR="00E91817" w:rsidRDefault="00E91817">
            <w:pPr>
              <w:pStyle w:val="TableParagraph"/>
              <w:spacing w:before="10"/>
              <w:rPr>
                <w:sz w:val="27"/>
              </w:rPr>
            </w:pPr>
          </w:p>
          <w:p w14:paraId="739D9308" w14:textId="77777777" w:rsidR="00E91817" w:rsidRDefault="00000000">
            <w:pPr>
              <w:pStyle w:val="TableParagraph"/>
              <w:spacing w:before="1"/>
              <w:ind w:left="666"/>
              <w:rPr>
                <w:b/>
                <w:sz w:val="28"/>
              </w:rPr>
            </w:pPr>
            <w:r>
              <w:rPr>
                <w:b/>
                <w:sz w:val="28"/>
              </w:rPr>
              <w:t>主题：智慧救援</w:t>
            </w:r>
          </w:p>
          <w:p w14:paraId="7F1E9AB4" w14:textId="77777777" w:rsidR="00E91817" w:rsidRDefault="00000000">
            <w:pPr>
              <w:pStyle w:val="TableParagraph"/>
              <w:spacing w:before="195"/>
              <w:ind w:left="666"/>
              <w:jc w:val="both"/>
              <w:rPr>
                <w:sz w:val="28"/>
              </w:rPr>
            </w:pPr>
            <w:r>
              <w:rPr>
                <w:sz w:val="28"/>
              </w:rPr>
              <w:t>人数：每队限 1 人，指导教师 1 人</w:t>
            </w:r>
          </w:p>
          <w:p w14:paraId="5421F4E2" w14:textId="77777777" w:rsidR="00E91817" w:rsidRDefault="00000000">
            <w:pPr>
              <w:pStyle w:val="TableParagraph"/>
              <w:spacing w:before="198" w:line="266" w:lineRule="auto"/>
              <w:ind w:left="107" w:right="282" w:firstLine="559"/>
              <w:jc w:val="both"/>
              <w:rPr>
                <w:sz w:val="28"/>
              </w:rPr>
            </w:pPr>
            <w:r>
              <w:rPr>
                <w:sz w:val="28"/>
              </w:rPr>
              <w:t>无人驾驶小车进入模拟灾害现场，合理利用人工智能机器视觉技术、API 应用程序接口或人工智能程序等，完成避障、清障、指挥救援、无人驾驶等任务。</w:t>
            </w:r>
          </w:p>
          <w:p w14:paraId="35BC67EE" w14:textId="77777777" w:rsidR="00E91817" w:rsidRDefault="00000000">
            <w:pPr>
              <w:pStyle w:val="TableParagraph"/>
              <w:spacing w:before="162"/>
              <w:ind w:left="666"/>
              <w:rPr>
                <w:sz w:val="28"/>
              </w:rPr>
            </w:pPr>
            <w:r>
              <w:rPr>
                <w:sz w:val="28"/>
              </w:rPr>
              <w:t>比赛任务：</w:t>
            </w:r>
          </w:p>
          <w:p w14:paraId="17EBE989" w14:textId="77777777" w:rsidR="00E91817" w:rsidRDefault="00000000">
            <w:pPr>
              <w:pStyle w:val="TableParagraph"/>
              <w:spacing w:before="198" w:line="266" w:lineRule="auto"/>
              <w:ind w:left="107" w:right="280" w:firstLine="559"/>
              <w:jc w:val="both"/>
              <w:rPr>
                <w:sz w:val="28"/>
              </w:rPr>
            </w:pPr>
            <w:r>
              <w:rPr>
                <w:sz w:val="28"/>
              </w:rPr>
              <w:t>无人驾驶小车由起点区出发，在规定时间内沿道路行驶至终点区，在行驶过程中，需根据沿路交通标志指示行驶，如途中遇到可清除障碍物，需将障碍物推出道路，如遇到不可清除障碍物，需绕行躲避障碍物后继续行驶。</w:t>
            </w:r>
          </w:p>
          <w:p w14:paraId="506AD89A" w14:textId="77777777" w:rsidR="00E91817" w:rsidRDefault="00000000">
            <w:pPr>
              <w:pStyle w:val="TableParagraph"/>
              <w:spacing w:before="161"/>
              <w:ind w:left="666"/>
              <w:rPr>
                <w:sz w:val="28"/>
              </w:rPr>
            </w:pPr>
            <w:r>
              <w:rPr>
                <w:sz w:val="28"/>
              </w:rPr>
              <w:t>器材要求：</w:t>
            </w:r>
          </w:p>
          <w:p w14:paraId="2E046FC0" w14:textId="77777777" w:rsidR="00E91817" w:rsidRDefault="00000000">
            <w:pPr>
              <w:pStyle w:val="TableParagraph"/>
              <w:spacing w:before="42"/>
              <w:ind w:left="666"/>
              <w:rPr>
                <w:sz w:val="28"/>
              </w:rPr>
            </w:pPr>
            <w:r>
              <w:rPr>
                <w:sz w:val="28"/>
              </w:rPr>
              <w:t>1、初始尺寸不得超过 40 *30cm（长*宽），高不限，比赛开始</w:t>
            </w:r>
          </w:p>
        </w:tc>
      </w:tr>
    </w:tbl>
    <w:p w14:paraId="5EF9E026" w14:textId="77777777" w:rsidR="00E91817" w:rsidRDefault="00E91817">
      <w:pPr>
        <w:rPr>
          <w:sz w:val="28"/>
        </w:rPr>
        <w:sectPr w:rsidR="00E91817">
          <w:pgSz w:w="11910" w:h="16840"/>
          <w:pgMar w:top="1420" w:right="960" w:bottom="280" w:left="15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22"/>
      </w:tblGrid>
      <w:tr w:rsidR="00E91817" w14:paraId="42C1BDD3" w14:textId="77777777">
        <w:trPr>
          <w:trHeight w:val="3540"/>
        </w:trPr>
        <w:tc>
          <w:tcPr>
            <w:tcW w:w="8522" w:type="dxa"/>
          </w:tcPr>
          <w:p w14:paraId="3318EBA5" w14:textId="77777777" w:rsidR="00E91817" w:rsidRDefault="00000000">
            <w:pPr>
              <w:pStyle w:val="TableParagraph"/>
              <w:spacing w:before="210" w:line="268" w:lineRule="auto"/>
              <w:ind w:left="666" w:right="3626" w:hanging="560"/>
              <w:rPr>
                <w:sz w:val="28"/>
              </w:rPr>
            </w:pPr>
            <w:r>
              <w:rPr>
                <w:sz w:val="28"/>
              </w:rPr>
              <w:lastRenderedPageBreak/>
              <w:t>后机器可以适当延伸，尺寸不再限制； 2、工作电压引 3V；</w:t>
            </w:r>
          </w:p>
          <w:p w14:paraId="5E14EA9D" w14:textId="77777777" w:rsidR="00E91817" w:rsidRDefault="00000000">
            <w:pPr>
              <w:pStyle w:val="TableParagraph"/>
              <w:spacing w:line="266" w:lineRule="auto"/>
              <w:ind w:left="107" w:right="141" w:firstLine="559"/>
              <w:rPr>
                <w:sz w:val="28"/>
              </w:rPr>
            </w:pPr>
            <w:r>
              <w:rPr>
                <w:sz w:val="28"/>
              </w:rPr>
              <w:t>3、不能使用灰度、颜色或光敏传感器进行巡线和标签识别，只能使用一个机器视觉传感器（摄像头）识别；</w:t>
            </w:r>
          </w:p>
          <w:p w14:paraId="6379626C" w14:textId="77777777" w:rsidR="00E91817" w:rsidRDefault="00000000">
            <w:pPr>
              <w:pStyle w:val="TableParagraph"/>
              <w:spacing w:before="1" w:line="266" w:lineRule="auto"/>
              <w:ind w:left="107" w:right="141" w:firstLine="559"/>
              <w:rPr>
                <w:sz w:val="28"/>
              </w:rPr>
            </w:pPr>
            <w:r>
              <w:rPr>
                <w:sz w:val="28"/>
              </w:rPr>
              <w:t>4、电机、舵机不限数量，参赛队员参赛前应自行安装比赛器材所需驱动与软件。参赛队应自带便携式计算机、维修工具、替换器件、备用品等。</w:t>
            </w:r>
          </w:p>
        </w:tc>
      </w:tr>
      <w:tr w:rsidR="00E91817" w14:paraId="07A148C3" w14:textId="77777777">
        <w:trPr>
          <w:trHeight w:val="755"/>
        </w:trPr>
        <w:tc>
          <w:tcPr>
            <w:tcW w:w="8522" w:type="dxa"/>
          </w:tcPr>
          <w:p w14:paraId="1D9C1368" w14:textId="77777777" w:rsidR="00E91817" w:rsidRDefault="00E91817">
            <w:pPr>
              <w:pStyle w:val="TableParagraph"/>
              <w:rPr>
                <w:rFonts w:ascii="Times New Roman"/>
                <w:sz w:val="28"/>
              </w:rPr>
            </w:pPr>
          </w:p>
        </w:tc>
      </w:tr>
      <w:tr w:rsidR="00E91817" w14:paraId="7B336CF0" w14:textId="77777777">
        <w:trPr>
          <w:trHeight w:val="755"/>
        </w:trPr>
        <w:tc>
          <w:tcPr>
            <w:tcW w:w="8522" w:type="dxa"/>
          </w:tcPr>
          <w:p w14:paraId="51711B5C" w14:textId="77777777" w:rsidR="00E91817" w:rsidRDefault="00000000">
            <w:pPr>
              <w:pStyle w:val="TableParagraph"/>
              <w:spacing w:before="173"/>
              <w:ind w:left="107"/>
              <w:rPr>
                <w:b/>
                <w:sz w:val="32"/>
              </w:rPr>
            </w:pPr>
            <w:r>
              <w:rPr>
                <w:b/>
                <w:sz w:val="32"/>
              </w:rPr>
              <w:t>8.人工智能-算法项目</w:t>
            </w:r>
          </w:p>
        </w:tc>
      </w:tr>
      <w:tr w:rsidR="00E91817" w14:paraId="54745069" w14:textId="77777777">
        <w:trPr>
          <w:trHeight w:val="8486"/>
        </w:trPr>
        <w:tc>
          <w:tcPr>
            <w:tcW w:w="8522" w:type="dxa"/>
          </w:tcPr>
          <w:p w14:paraId="7EE72F31" w14:textId="77777777" w:rsidR="00E91817" w:rsidRDefault="00000000">
            <w:pPr>
              <w:pStyle w:val="TableParagraph"/>
              <w:spacing w:before="176" w:line="550" w:lineRule="atLeast"/>
              <w:ind w:left="666" w:right="3362"/>
              <w:rPr>
                <w:b/>
                <w:sz w:val="28"/>
              </w:rPr>
            </w:pPr>
            <w:r>
              <w:rPr>
                <w:spacing w:val="-14"/>
                <w:sz w:val="28"/>
              </w:rPr>
              <w:t xml:space="preserve">人数：每队 </w:t>
            </w:r>
            <w:r>
              <w:rPr>
                <w:sz w:val="28"/>
              </w:rPr>
              <w:t>1</w:t>
            </w:r>
            <w:r>
              <w:rPr>
                <w:spacing w:val="-47"/>
                <w:sz w:val="28"/>
              </w:rPr>
              <w:t xml:space="preserve"> </w:t>
            </w:r>
            <w:proofErr w:type="gramStart"/>
            <w:r>
              <w:rPr>
                <w:spacing w:val="-47"/>
                <w:sz w:val="28"/>
              </w:rPr>
              <w:t>一</w:t>
            </w:r>
            <w:proofErr w:type="gramEnd"/>
            <w:r>
              <w:rPr>
                <w:spacing w:val="-47"/>
                <w:sz w:val="28"/>
              </w:rPr>
              <w:t xml:space="preserve"> </w:t>
            </w:r>
            <w:r>
              <w:rPr>
                <w:sz w:val="28"/>
              </w:rPr>
              <w:t>2</w:t>
            </w:r>
            <w:r>
              <w:rPr>
                <w:spacing w:val="-20"/>
                <w:sz w:val="28"/>
              </w:rPr>
              <w:t xml:space="preserve"> 人，指导教师 </w:t>
            </w:r>
            <w:r>
              <w:rPr>
                <w:sz w:val="28"/>
              </w:rPr>
              <w:t>1</w:t>
            </w:r>
            <w:r>
              <w:rPr>
                <w:spacing w:val="-35"/>
                <w:sz w:val="28"/>
              </w:rPr>
              <w:t xml:space="preserve"> 人</w:t>
            </w:r>
            <w:r>
              <w:rPr>
                <w:b/>
                <w:spacing w:val="-35"/>
                <w:sz w:val="28"/>
              </w:rPr>
              <w:t>一、竞赛时长</w:t>
            </w:r>
          </w:p>
          <w:p w14:paraId="060A5C52" w14:textId="77777777" w:rsidR="00E91817" w:rsidRDefault="00000000">
            <w:pPr>
              <w:pStyle w:val="TableParagraph"/>
              <w:spacing w:before="46" w:line="268" w:lineRule="auto"/>
              <w:ind w:left="107" w:right="282" w:firstLine="559"/>
              <w:rPr>
                <w:sz w:val="28"/>
              </w:rPr>
            </w:pPr>
            <w:r>
              <w:rPr>
                <w:sz w:val="28"/>
              </w:rPr>
              <w:t>竞赛分为三个环节：现场调试、成果展示、陈述答辩，具体时长要求如下表所示。</w:t>
            </w:r>
          </w:p>
          <w:p w14:paraId="56847075" w14:textId="77777777" w:rsidR="00E91817" w:rsidRDefault="00E91817">
            <w:pPr>
              <w:pStyle w:val="TableParagraph"/>
              <w:rPr>
                <w:sz w:val="28"/>
              </w:rPr>
            </w:pPr>
          </w:p>
          <w:p w14:paraId="31DB1AF6" w14:textId="77777777" w:rsidR="00E91817" w:rsidRDefault="00E91817">
            <w:pPr>
              <w:pStyle w:val="TableParagraph"/>
              <w:rPr>
                <w:sz w:val="28"/>
              </w:rPr>
            </w:pPr>
          </w:p>
          <w:p w14:paraId="3DA61CC5" w14:textId="77777777" w:rsidR="00E91817" w:rsidRDefault="00E91817">
            <w:pPr>
              <w:pStyle w:val="TableParagraph"/>
              <w:rPr>
                <w:sz w:val="28"/>
              </w:rPr>
            </w:pPr>
          </w:p>
          <w:p w14:paraId="28AA7D65" w14:textId="77777777" w:rsidR="00E91817" w:rsidRDefault="00E91817">
            <w:pPr>
              <w:pStyle w:val="TableParagraph"/>
              <w:rPr>
                <w:sz w:val="28"/>
              </w:rPr>
            </w:pPr>
          </w:p>
          <w:p w14:paraId="2F995EA3" w14:textId="77777777" w:rsidR="00E91817" w:rsidRDefault="00E91817">
            <w:pPr>
              <w:pStyle w:val="TableParagraph"/>
              <w:rPr>
                <w:sz w:val="28"/>
              </w:rPr>
            </w:pPr>
          </w:p>
          <w:p w14:paraId="29D06FFA" w14:textId="77777777" w:rsidR="00E91817" w:rsidRDefault="00E91817">
            <w:pPr>
              <w:pStyle w:val="TableParagraph"/>
              <w:rPr>
                <w:sz w:val="28"/>
              </w:rPr>
            </w:pPr>
          </w:p>
          <w:p w14:paraId="3C649EB7" w14:textId="77777777" w:rsidR="00E91817" w:rsidRDefault="00E91817">
            <w:pPr>
              <w:pStyle w:val="TableParagraph"/>
              <w:rPr>
                <w:sz w:val="28"/>
              </w:rPr>
            </w:pPr>
          </w:p>
          <w:p w14:paraId="7B29A499" w14:textId="77777777" w:rsidR="00E91817" w:rsidRDefault="00E91817">
            <w:pPr>
              <w:pStyle w:val="TableParagraph"/>
              <w:rPr>
                <w:sz w:val="28"/>
              </w:rPr>
            </w:pPr>
          </w:p>
          <w:p w14:paraId="079C84C9" w14:textId="77777777" w:rsidR="00E91817" w:rsidRDefault="00E91817">
            <w:pPr>
              <w:pStyle w:val="TableParagraph"/>
              <w:rPr>
                <w:sz w:val="28"/>
              </w:rPr>
            </w:pPr>
          </w:p>
          <w:p w14:paraId="1A9EC899" w14:textId="77777777" w:rsidR="00E91817" w:rsidRDefault="00E91817">
            <w:pPr>
              <w:pStyle w:val="TableParagraph"/>
              <w:rPr>
                <w:sz w:val="28"/>
              </w:rPr>
            </w:pPr>
          </w:p>
          <w:p w14:paraId="58824430" w14:textId="77777777" w:rsidR="00E91817" w:rsidRDefault="00E91817">
            <w:pPr>
              <w:pStyle w:val="TableParagraph"/>
              <w:rPr>
                <w:sz w:val="28"/>
              </w:rPr>
            </w:pPr>
          </w:p>
          <w:p w14:paraId="187EBE88" w14:textId="77777777" w:rsidR="00E91817" w:rsidRDefault="00E91817">
            <w:pPr>
              <w:pStyle w:val="TableParagraph"/>
              <w:rPr>
                <w:sz w:val="28"/>
              </w:rPr>
            </w:pPr>
          </w:p>
          <w:p w14:paraId="516019C2" w14:textId="77777777" w:rsidR="00E91817" w:rsidRDefault="00E91817">
            <w:pPr>
              <w:pStyle w:val="TableParagraph"/>
              <w:rPr>
                <w:sz w:val="28"/>
              </w:rPr>
            </w:pPr>
          </w:p>
          <w:p w14:paraId="6EC903B6" w14:textId="77777777" w:rsidR="00E91817" w:rsidRDefault="00E91817">
            <w:pPr>
              <w:pStyle w:val="TableParagraph"/>
              <w:spacing w:before="4"/>
              <w:rPr>
                <w:sz w:val="27"/>
              </w:rPr>
            </w:pPr>
          </w:p>
          <w:p w14:paraId="30A04DF6" w14:textId="77777777" w:rsidR="00E91817" w:rsidRDefault="00000000">
            <w:pPr>
              <w:pStyle w:val="TableParagraph"/>
              <w:ind w:left="666"/>
              <w:rPr>
                <w:sz w:val="28"/>
              </w:rPr>
            </w:pPr>
            <w:r>
              <w:rPr>
                <w:sz w:val="28"/>
              </w:rPr>
              <w:t>二、任务要求</w:t>
            </w:r>
          </w:p>
          <w:p w14:paraId="10DB9F20" w14:textId="77777777" w:rsidR="00E91817" w:rsidRDefault="00000000">
            <w:pPr>
              <w:pStyle w:val="TableParagraph"/>
              <w:spacing w:before="40"/>
              <w:ind w:left="666"/>
              <w:rPr>
                <w:sz w:val="28"/>
              </w:rPr>
            </w:pPr>
            <w:r>
              <w:rPr>
                <w:sz w:val="28"/>
              </w:rPr>
              <w:t>不同组别展示不同成果，具体设置如下表所示。</w:t>
            </w:r>
          </w:p>
        </w:tc>
      </w:tr>
    </w:tbl>
    <w:p w14:paraId="0D3DB86B" w14:textId="77777777" w:rsidR="00E91817" w:rsidRDefault="00000000">
      <w:pPr>
        <w:rPr>
          <w:sz w:val="2"/>
          <w:szCs w:val="2"/>
        </w:rPr>
      </w:pPr>
      <w:r>
        <w:rPr>
          <w:noProof/>
        </w:rPr>
        <mc:AlternateContent>
          <mc:Choice Requires="wps">
            <w:drawing>
              <wp:anchor distT="0" distB="0" distL="114300" distR="114300" simplePos="0" relativeHeight="251674624" behindDoc="0" locked="0" layoutInCell="1" allowOverlap="1" wp14:anchorId="059958A0" wp14:editId="66E9B615">
                <wp:simplePos x="0" y="0"/>
                <wp:positionH relativeFrom="page">
                  <wp:posOffset>1604010</wp:posOffset>
                </wp:positionH>
                <wp:positionV relativeFrom="page">
                  <wp:posOffset>5722620</wp:posOffset>
                </wp:positionV>
                <wp:extent cx="4420235" cy="2832100"/>
                <wp:effectExtent l="0" t="0" r="0" b="0"/>
                <wp:wrapNone/>
                <wp:docPr id="54" name="文本框 25"/>
                <wp:cNvGraphicFramePr/>
                <a:graphic xmlns:a="http://schemas.openxmlformats.org/drawingml/2006/main">
                  <a:graphicData uri="http://schemas.microsoft.com/office/word/2010/wordprocessingShape">
                    <wps:wsp>
                      <wps:cNvSpPr txBox="1"/>
                      <wps:spPr>
                        <a:xfrm>
                          <a:off x="0" y="0"/>
                          <a:ext cx="4420235" cy="2832100"/>
                        </a:xfrm>
                        <a:prstGeom prst="rect">
                          <a:avLst/>
                        </a:prstGeom>
                        <a:noFill/>
                        <a:ln>
                          <a:noFill/>
                        </a:ln>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84"/>
                              <w:gridCol w:w="1324"/>
                              <w:gridCol w:w="2018"/>
                              <w:gridCol w:w="1620"/>
                            </w:tblGrid>
                            <w:tr w:rsidR="00E91817" w14:paraId="6E401019" w14:textId="77777777">
                              <w:trPr>
                                <w:trHeight w:val="400"/>
                              </w:trPr>
                              <w:tc>
                                <w:tcPr>
                                  <w:tcW w:w="1984" w:type="dxa"/>
                                </w:tcPr>
                                <w:p w14:paraId="118AA8FC" w14:textId="77777777" w:rsidR="00E91817" w:rsidRDefault="00000000">
                                  <w:pPr>
                                    <w:pStyle w:val="TableParagraph"/>
                                    <w:spacing w:before="40" w:line="340" w:lineRule="exact"/>
                                    <w:ind w:left="411" w:right="401"/>
                                    <w:jc w:val="center"/>
                                    <w:rPr>
                                      <w:sz w:val="28"/>
                                    </w:rPr>
                                  </w:pPr>
                                  <w:r>
                                    <w:rPr>
                                      <w:sz w:val="28"/>
                                    </w:rPr>
                                    <w:t>组别</w:t>
                                  </w:r>
                                </w:p>
                              </w:tc>
                              <w:tc>
                                <w:tcPr>
                                  <w:tcW w:w="1324" w:type="dxa"/>
                                </w:tcPr>
                                <w:p w14:paraId="0F81943B" w14:textId="77777777" w:rsidR="00E91817" w:rsidRDefault="00000000">
                                  <w:pPr>
                                    <w:pStyle w:val="TableParagraph"/>
                                    <w:spacing w:before="40" w:line="340" w:lineRule="exact"/>
                                    <w:ind w:left="151" w:right="142"/>
                                    <w:jc w:val="center"/>
                                    <w:rPr>
                                      <w:sz w:val="28"/>
                                    </w:rPr>
                                  </w:pPr>
                                  <w:r>
                                    <w:rPr>
                                      <w:sz w:val="28"/>
                                    </w:rPr>
                                    <w:t>小学组</w:t>
                                  </w:r>
                                </w:p>
                              </w:tc>
                              <w:tc>
                                <w:tcPr>
                                  <w:tcW w:w="2018" w:type="dxa"/>
                                </w:tcPr>
                                <w:p w14:paraId="79205640" w14:textId="77777777" w:rsidR="00E91817" w:rsidRDefault="00000000">
                                  <w:pPr>
                                    <w:pStyle w:val="TableParagraph"/>
                                    <w:spacing w:before="40" w:line="340" w:lineRule="exact"/>
                                    <w:ind w:left="496" w:right="488"/>
                                    <w:jc w:val="center"/>
                                    <w:rPr>
                                      <w:sz w:val="28"/>
                                    </w:rPr>
                                  </w:pPr>
                                  <w:r>
                                    <w:rPr>
                                      <w:sz w:val="28"/>
                                    </w:rPr>
                                    <w:t>初中组</w:t>
                                  </w:r>
                                </w:p>
                              </w:tc>
                              <w:tc>
                                <w:tcPr>
                                  <w:tcW w:w="1620" w:type="dxa"/>
                                </w:tcPr>
                                <w:p w14:paraId="6899C5A4" w14:textId="77777777" w:rsidR="00E91817" w:rsidRDefault="00000000">
                                  <w:pPr>
                                    <w:pStyle w:val="TableParagraph"/>
                                    <w:spacing w:before="40" w:line="340" w:lineRule="exact"/>
                                    <w:ind w:left="389"/>
                                    <w:rPr>
                                      <w:sz w:val="28"/>
                                    </w:rPr>
                                  </w:pPr>
                                  <w:r>
                                    <w:rPr>
                                      <w:sz w:val="28"/>
                                    </w:rPr>
                                    <w:t>高中组</w:t>
                                  </w:r>
                                </w:p>
                              </w:tc>
                            </w:tr>
                            <w:tr w:rsidR="00E91817" w14:paraId="4A096063" w14:textId="77777777">
                              <w:trPr>
                                <w:trHeight w:val="400"/>
                              </w:trPr>
                              <w:tc>
                                <w:tcPr>
                                  <w:tcW w:w="1984" w:type="dxa"/>
                                </w:tcPr>
                                <w:p w14:paraId="2AB68206" w14:textId="77777777" w:rsidR="00E91817" w:rsidRDefault="00000000">
                                  <w:pPr>
                                    <w:pStyle w:val="TableParagraph"/>
                                    <w:spacing w:before="40" w:line="340" w:lineRule="exact"/>
                                    <w:ind w:left="413" w:right="401"/>
                                    <w:jc w:val="center"/>
                                    <w:rPr>
                                      <w:sz w:val="28"/>
                                    </w:rPr>
                                  </w:pPr>
                                  <w:r>
                                    <w:rPr>
                                      <w:sz w:val="28"/>
                                    </w:rPr>
                                    <w:t>现场编程</w:t>
                                  </w:r>
                                </w:p>
                              </w:tc>
                              <w:tc>
                                <w:tcPr>
                                  <w:tcW w:w="1324" w:type="dxa"/>
                                </w:tcPr>
                                <w:p w14:paraId="36A6EC3C" w14:textId="77777777" w:rsidR="00E91817" w:rsidRDefault="00000000">
                                  <w:pPr>
                                    <w:pStyle w:val="TableParagraph"/>
                                    <w:spacing w:before="40" w:line="340" w:lineRule="exact"/>
                                    <w:ind w:left="151" w:right="142"/>
                                    <w:jc w:val="center"/>
                                    <w:rPr>
                                      <w:sz w:val="28"/>
                                    </w:rPr>
                                  </w:pPr>
                                  <w:r>
                                    <w:rPr>
                                      <w:sz w:val="28"/>
                                    </w:rPr>
                                    <w:t>40 分钟</w:t>
                                  </w:r>
                                </w:p>
                              </w:tc>
                              <w:tc>
                                <w:tcPr>
                                  <w:tcW w:w="2018" w:type="dxa"/>
                                </w:tcPr>
                                <w:p w14:paraId="3CC17B49" w14:textId="77777777" w:rsidR="00E91817" w:rsidRDefault="00000000">
                                  <w:pPr>
                                    <w:pStyle w:val="TableParagraph"/>
                                    <w:spacing w:before="40" w:line="340" w:lineRule="exact"/>
                                    <w:ind w:left="500" w:right="488"/>
                                    <w:jc w:val="center"/>
                                    <w:rPr>
                                      <w:sz w:val="28"/>
                                    </w:rPr>
                                  </w:pPr>
                                  <w:r>
                                    <w:rPr>
                                      <w:sz w:val="28"/>
                                    </w:rPr>
                                    <w:t>40 分钟</w:t>
                                  </w:r>
                                </w:p>
                              </w:tc>
                              <w:tc>
                                <w:tcPr>
                                  <w:tcW w:w="1620" w:type="dxa"/>
                                </w:tcPr>
                                <w:p w14:paraId="65A36FEA" w14:textId="77777777" w:rsidR="00E91817" w:rsidRDefault="00000000">
                                  <w:pPr>
                                    <w:pStyle w:val="TableParagraph"/>
                                    <w:spacing w:before="40" w:line="340" w:lineRule="exact"/>
                                    <w:ind w:left="355"/>
                                    <w:rPr>
                                      <w:sz w:val="28"/>
                                    </w:rPr>
                                  </w:pPr>
                                  <w:r>
                                    <w:rPr>
                                      <w:sz w:val="28"/>
                                    </w:rPr>
                                    <w:t>40 分钟</w:t>
                                  </w:r>
                                </w:p>
                              </w:tc>
                            </w:tr>
                            <w:tr w:rsidR="00E91817" w14:paraId="33FA0EC5" w14:textId="77777777">
                              <w:trPr>
                                <w:trHeight w:val="400"/>
                              </w:trPr>
                              <w:tc>
                                <w:tcPr>
                                  <w:tcW w:w="1984" w:type="dxa"/>
                                </w:tcPr>
                                <w:p w14:paraId="64C3A3E2" w14:textId="77777777" w:rsidR="00E91817" w:rsidRDefault="00000000">
                                  <w:pPr>
                                    <w:pStyle w:val="TableParagraph"/>
                                    <w:spacing w:before="41" w:line="339" w:lineRule="exact"/>
                                    <w:ind w:left="413" w:right="401"/>
                                    <w:jc w:val="center"/>
                                    <w:rPr>
                                      <w:sz w:val="28"/>
                                    </w:rPr>
                                  </w:pPr>
                                  <w:r>
                                    <w:rPr>
                                      <w:sz w:val="28"/>
                                    </w:rPr>
                                    <w:t>成果展示</w:t>
                                  </w:r>
                                </w:p>
                              </w:tc>
                              <w:tc>
                                <w:tcPr>
                                  <w:tcW w:w="1324" w:type="dxa"/>
                                </w:tcPr>
                                <w:p w14:paraId="407300D9" w14:textId="77777777" w:rsidR="00E91817" w:rsidRDefault="00000000">
                                  <w:pPr>
                                    <w:pStyle w:val="TableParagraph"/>
                                    <w:spacing w:before="41" w:line="339" w:lineRule="exact"/>
                                    <w:ind w:left="151" w:right="142"/>
                                    <w:jc w:val="center"/>
                                    <w:rPr>
                                      <w:sz w:val="28"/>
                                    </w:rPr>
                                  </w:pPr>
                                  <w:r>
                                    <w:rPr>
                                      <w:sz w:val="28"/>
                                    </w:rPr>
                                    <w:t>10 分钟</w:t>
                                  </w:r>
                                </w:p>
                              </w:tc>
                              <w:tc>
                                <w:tcPr>
                                  <w:tcW w:w="2018" w:type="dxa"/>
                                </w:tcPr>
                                <w:p w14:paraId="16F46651" w14:textId="77777777" w:rsidR="00E91817" w:rsidRDefault="00000000">
                                  <w:pPr>
                                    <w:pStyle w:val="TableParagraph"/>
                                    <w:spacing w:before="41" w:line="339" w:lineRule="exact"/>
                                    <w:ind w:left="500" w:right="488"/>
                                    <w:jc w:val="center"/>
                                    <w:rPr>
                                      <w:sz w:val="28"/>
                                    </w:rPr>
                                  </w:pPr>
                                  <w:r>
                                    <w:rPr>
                                      <w:sz w:val="28"/>
                                    </w:rPr>
                                    <w:t>10 分钟</w:t>
                                  </w:r>
                                </w:p>
                              </w:tc>
                              <w:tc>
                                <w:tcPr>
                                  <w:tcW w:w="1620" w:type="dxa"/>
                                </w:tcPr>
                                <w:p w14:paraId="3905F0F7" w14:textId="77777777" w:rsidR="00E91817" w:rsidRDefault="00000000">
                                  <w:pPr>
                                    <w:pStyle w:val="TableParagraph"/>
                                    <w:spacing w:before="41" w:line="339" w:lineRule="exact"/>
                                    <w:ind w:left="355"/>
                                    <w:rPr>
                                      <w:sz w:val="28"/>
                                    </w:rPr>
                                  </w:pPr>
                                  <w:r>
                                    <w:rPr>
                                      <w:sz w:val="28"/>
                                    </w:rPr>
                                    <w:t>10 分钟</w:t>
                                  </w:r>
                                </w:p>
                              </w:tc>
                            </w:tr>
                            <w:tr w:rsidR="00E91817" w14:paraId="6F71EBBE" w14:textId="77777777">
                              <w:trPr>
                                <w:trHeight w:val="400"/>
                              </w:trPr>
                              <w:tc>
                                <w:tcPr>
                                  <w:tcW w:w="1984" w:type="dxa"/>
                                </w:tcPr>
                                <w:p w14:paraId="1B1569A5" w14:textId="77777777" w:rsidR="00E91817" w:rsidRDefault="00000000">
                                  <w:pPr>
                                    <w:pStyle w:val="TableParagraph"/>
                                    <w:spacing w:before="41" w:line="339" w:lineRule="exact"/>
                                    <w:ind w:left="413" w:right="401"/>
                                    <w:jc w:val="center"/>
                                    <w:rPr>
                                      <w:sz w:val="28"/>
                                    </w:rPr>
                                  </w:pPr>
                                  <w:r>
                                    <w:rPr>
                                      <w:sz w:val="28"/>
                                    </w:rPr>
                                    <w:t>陈述答辩</w:t>
                                  </w:r>
                                </w:p>
                              </w:tc>
                              <w:tc>
                                <w:tcPr>
                                  <w:tcW w:w="1324" w:type="dxa"/>
                                </w:tcPr>
                                <w:p w14:paraId="1F829CC2" w14:textId="77777777" w:rsidR="00E91817" w:rsidRDefault="00000000">
                                  <w:pPr>
                                    <w:pStyle w:val="TableParagraph"/>
                                    <w:spacing w:before="41" w:line="339" w:lineRule="exact"/>
                                    <w:ind w:left="151" w:right="140"/>
                                    <w:jc w:val="center"/>
                                    <w:rPr>
                                      <w:sz w:val="28"/>
                                    </w:rPr>
                                  </w:pPr>
                                  <w:r>
                                    <w:rPr>
                                      <w:sz w:val="28"/>
                                    </w:rPr>
                                    <w:t>5 分钟</w:t>
                                  </w:r>
                                </w:p>
                              </w:tc>
                              <w:tc>
                                <w:tcPr>
                                  <w:tcW w:w="2018" w:type="dxa"/>
                                </w:tcPr>
                                <w:p w14:paraId="70C492B1" w14:textId="77777777" w:rsidR="00E91817" w:rsidRDefault="00000000">
                                  <w:pPr>
                                    <w:pStyle w:val="TableParagraph"/>
                                    <w:spacing w:before="41" w:line="339" w:lineRule="exact"/>
                                    <w:ind w:left="498" w:right="488"/>
                                    <w:jc w:val="center"/>
                                    <w:rPr>
                                      <w:sz w:val="28"/>
                                    </w:rPr>
                                  </w:pPr>
                                  <w:r>
                                    <w:rPr>
                                      <w:sz w:val="28"/>
                                    </w:rPr>
                                    <w:t>5 分钟</w:t>
                                  </w:r>
                                </w:p>
                              </w:tc>
                              <w:tc>
                                <w:tcPr>
                                  <w:tcW w:w="1620" w:type="dxa"/>
                                </w:tcPr>
                                <w:p w14:paraId="403C96CC" w14:textId="77777777" w:rsidR="00E91817" w:rsidRDefault="00000000">
                                  <w:pPr>
                                    <w:pStyle w:val="TableParagraph"/>
                                    <w:spacing w:before="41" w:line="339" w:lineRule="exact"/>
                                    <w:ind w:left="425"/>
                                    <w:rPr>
                                      <w:sz w:val="28"/>
                                    </w:rPr>
                                  </w:pPr>
                                  <w:r>
                                    <w:rPr>
                                      <w:sz w:val="28"/>
                                    </w:rPr>
                                    <w:t>5 分钟</w:t>
                                  </w:r>
                                </w:p>
                              </w:tc>
                            </w:tr>
                            <w:tr w:rsidR="00E91817" w14:paraId="39B22147" w14:textId="77777777">
                              <w:trPr>
                                <w:trHeight w:val="2800"/>
                              </w:trPr>
                              <w:tc>
                                <w:tcPr>
                                  <w:tcW w:w="6946" w:type="dxa"/>
                                  <w:gridSpan w:val="4"/>
                                </w:tcPr>
                                <w:p w14:paraId="006DDDD9" w14:textId="77777777" w:rsidR="00E91817" w:rsidRDefault="00000000">
                                  <w:pPr>
                                    <w:pStyle w:val="TableParagraph"/>
                                    <w:spacing w:before="41"/>
                                    <w:ind w:left="108"/>
                                    <w:rPr>
                                      <w:sz w:val="28"/>
                                    </w:rPr>
                                  </w:pPr>
                                  <w:r>
                                    <w:rPr>
                                      <w:sz w:val="28"/>
                                    </w:rPr>
                                    <w:t>说明：</w:t>
                                  </w:r>
                                </w:p>
                                <w:p w14:paraId="11E49132" w14:textId="77777777" w:rsidR="00E91817" w:rsidRDefault="00000000">
                                  <w:pPr>
                                    <w:pStyle w:val="TableParagraph"/>
                                    <w:spacing w:before="40" w:line="268" w:lineRule="auto"/>
                                    <w:ind w:left="108" w:right="95"/>
                                    <w:jc w:val="both"/>
                                    <w:rPr>
                                      <w:sz w:val="28"/>
                                    </w:rPr>
                                  </w:pPr>
                                  <w:r>
                                    <w:rPr>
                                      <w:sz w:val="28"/>
                                    </w:rPr>
                                    <w:t>1、现场编程时长：40 分钟，每个组别所有参赛选手统一进行现场调试，在此时间内参赛选手根据裁判当天公布的具体要求进行程序调试或结构调整。</w:t>
                                  </w:r>
                                </w:p>
                                <w:p w14:paraId="08A2E9F5" w14:textId="77777777" w:rsidR="00E91817" w:rsidRDefault="00000000">
                                  <w:pPr>
                                    <w:pStyle w:val="TableParagraph"/>
                                    <w:spacing w:line="353" w:lineRule="exact"/>
                                    <w:ind w:left="108"/>
                                    <w:jc w:val="both"/>
                                    <w:rPr>
                                      <w:sz w:val="28"/>
                                    </w:rPr>
                                  </w:pPr>
                                  <w:r>
                                    <w:rPr>
                                      <w:sz w:val="28"/>
                                    </w:rPr>
                                    <w:t>2</w:t>
                                  </w:r>
                                  <w:r>
                                    <w:rPr>
                                      <w:spacing w:val="-7"/>
                                      <w:sz w:val="28"/>
                                    </w:rPr>
                                    <w:t xml:space="preserve">、功能展示时长：小学、初中、高中组均为 </w:t>
                                  </w:r>
                                  <w:r>
                                    <w:rPr>
                                      <w:sz w:val="28"/>
                                    </w:rPr>
                                    <w:t>10</w:t>
                                  </w:r>
                                  <w:r>
                                    <w:rPr>
                                      <w:spacing w:val="-19"/>
                                      <w:sz w:val="28"/>
                                    </w:rPr>
                                    <w:t xml:space="preserve"> 分钟。</w:t>
                                  </w:r>
                                </w:p>
                                <w:p w14:paraId="6CF62339" w14:textId="77777777" w:rsidR="00E91817" w:rsidRDefault="00000000">
                                  <w:pPr>
                                    <w:pStyle w:val="TableParagraph"/>
                                    <w:spacing w:before="42"/>
                                    <w:ind w:left="108"/>
                                    <w:jc w:val="both"/>
                                    <w:rPr>
                                      <w:sz w:val="28"/>
                                    </w:rPr>
                                  </w:pPr>
                                  <w:r>
                                    <w:rPr>
                                      <w:sz w:val="28"/>
                                    </w:rPr>
                                    <w:t>3、陈述答辩时长：5 分钟，参赛队伍完成陈述答辩。</w:t>
                                  </w:r>
                                </w:p>
                              </w:tc>
                            </w:tr>
                          </w:tbl>
                          <w:p w14:paraId="01B381AE" w14:textId="77777777" w:rsidR="00E91817" w:rsidRDefault="00E91817">
                            <w:pPr>
                              <w:pStyle w:val="a3"/>
                            </w:pPr>
                          </w:p>
                        </w:txbxContent>
                      </wps:txbx>
                      <wps:bodyPr lIns="0" tIns="0" rIns="0" bIns="0" upright="1"/>
                    </wps:wsp>
                  </a:graphicData>
                </a:graphic>
              </wp:anchor>
            </w:drawing>
          </mc:Choice>
          <mc:Fallback>
            <w:pict>
              <v:shape w14:anchorId="059958A0" id="文本框 25" o:spid="_x0000_s1044" type="#_x0000_t202" style="position:absolute;margin-left:126.3pt;margin-top:450.6pt;width:348.05pt;height:223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84"/>
                        <w:gridCol w:w="1324"/>
                        <w:gridCol w:w="2018"/>
                        <w:gridCol w:w="1620"/>
                      </w:tblGrid>
                      <w:tr w:rsidR="00E91817" w14:paraId="6E401019" w14:textId="77777777">
                        <w:trPr>
                          <w:trHeight w:val="400"/>
                        </w:trPr>
                        <w:tc>
                          <w:tcPr>
                            <w:tcW w:w="1984" w:type="dxa"/>
                          </w:tcPr>
                          <w:p w14:paraId="118AA8FC" w14:textId="77777777" w:rsidR="00E91817" w:rsidRDefault="00000000">
                            <w:pPr>
                              <w:pStyle w:val="TableParagraph"/>
                              <w:spacing w:before="40" w:line="340" w:lineRule="exact"/>
                              <w:ind w:left="411" w:right="401"/>
                              <w:jc w:val="center"/>
                              <w:rPr>
                                <w:sz w:val="28"/>
                              </w:rPr>
                            </w:pPr>
                            <w:r>
                              <w:rPr>
                                <w:sz w:val="28"/>
                              </w:rPr>
                              <w:t>组别</w:t>
                            </w:r>
                          </w:p>
                        </w:tc>
                        <w:tc>
                          <w:tcPr>
                            <w:tcW w:w="1324" w:type="dxa"/>
                          </w:tcPr>
                          <w:p w14:paraId="0F81943B" w14:textId="77777777" w:rsidR="00E91817" w:rsidRDefault="00000000">
                            <w:pPr>
                              <w:pStyle w:val="TableParagraph"/>
                              <w:spacing w:before="40" w:line="340" w:lineRule="exact"/>
                              <w:ind w:left="151" w:right="142"/>
                              <w:jc w:val="center"/>
                              <w:rPr>
                                <w:sz w:val="28"/>
                              </w:rPr>
                            </w:pPr>
                            <w:r>
                              <w:rPr>
                                <w:sz w:val="28"/>
                              </w:rPr>
                              <w:t>小学组</w:t>
                            </w:r>
                          </w:p>
                        </w:tc>
                        <w:tc>
                          <w:tcPr>
                            <w:tcW w:w="2018" w:type="dxa"/>
                          </w:tcPr>
                          <w:p w14:paraId="79205640" w14:textId="77777777" w:rsidR="00E91817" w:rsidRDefault="00000000">
                            <w:pPr>
                              <w:pStyle w:val="TableParagraph"/>
                              <w:spacing w:before="40" w:line="340" w:lineRule="exact"/>
                              <w:ind w:left="496" w:right="488"/>
                              <w:jc w:val="center"/>
                              <w:rPr>
                                <w:sz w:val="28"/>
                              </w:rPr>
                            </w:pPr>
                            <w:r>
                              <w:rPr>
                                <w:sz w:val="28"/>
                              </w:rPr>
                              <w:t>初中组</w:t>
                            </w:r>
                          </w:p>
                        </w:tc>
                        <w:tc>
                          <w:tcPr>
                            <w:tcW w:w="1620" w:type="dxa"/>
                          </w:tcPr>
                          <w:p w14:paraId="6899C5A4" w14:textId="77777777" w:rsidR="00E91817" w:rsidRDefault="00000000">
                            <w:pPr>
                              <w:pStyle w:val="TableParagraph"/>
                              <w:spacing w:before="40" w:line="340" w:lineRule="exact"/>
                              <w:ind w:left="389"/>
                              <w:rPr>
                                <w:sz w:val="28"/>
                              </w:rPr>
                            </w:pPr>
                            <w:r>
                              <w:rPr>
                                <w:sz w:val="28"/>
                              </w:rPr>
                              <w:t>高中组</w:t>
                            </w:r>
                          </w:p>
                        </w:tc>
                      </w:tr>
                      <w:tr w:rsidR="00E91817" w14:paraId="4A096063" w14:textId="77777777">
                        <w:trPr>
                          <w:trHeight w:val="400"/>
                        </w:trPr>
                        <w:tc>
                          <w:tcPr>
                            <w:tcW w:w="1984" w:type="dxa"/>
                          </w:tcPr>
                          <w:p w14:paraId="2AB68206" w14:textId="77777777" w:rsidR="00E91817" w:rsidRDefault="00000000">
                            <w:pPr>
                              <w:pStyle w:val="TableParagraph"/>
                              <w:spacing w:before="40" w:line="340" w:lineRule="exact"/>
                              <w:ind w:left="413" w:right="401"/>
                              <w:jc w:val="center"/>
                              <w:rPr>
                                <w:sz w:val="28"/>
                              </w:rPr>
                            </w:pPr>
                            <w:r>
                              <w:rPr>
                                <w:sz w:val="28"/>
                              </w:rPr>
                              <w:t>现场编程</w:t>
                            </w:r>
                          </w:p>
                        </w:tc>
                        <w:tc>
                          <w:tcPr>
                            <w:tcW w:w="1324" w:type="dxa"/>
                          </w:tcPr>
                          <w:p w14:paraId="36A6EC3C" w14:textId="77777777" w:rsidR="00E91817" w:rsidRDefault="00000000">
                            <w:pPr>
                              <w:pStyle w:val="TableParagraph"/>
                              <w:spacing w:before="40" w:line="340" w:lineRule="exact"/>
                              <w:ind w:left="151" w:right="142"/>
                              <w:jc w:val="center"/>
                              <w:rPr>
                                <w:sz w:val="28"/>
                              </w:rPr>
                            </w:pPr>
                            <w:r>
                              <w:rPr>
                                <w:sz w:val="28"/>
                              </w:rPr>
                              <w:t>40 分钟</w:t>
                            </w:r>
                          </w:p>
                        </w:tc>
                        <w:tc>
                          <w:tcPr>
                            <w:tcW w:w="2018" w:type="dxa"/>
                          </w:tcPr>
                          <w:p w14:paraId="3CC17B49" w14:textId="77777777" w:rsidR="00E91817" w:rsidRDefault="00000000">
                            <w:pPr>
                              <w:pStyle w:val="TableParagraph"/>
                              <w:spacing w:before="40" w:line="340" w:lineRule="exact"/>
                              <w:ind w:left="500" w:right="488"/>
                              <w:jc w:val="center"/>
                              <w:rPr>
                                <w:sz w:val="28"/>
                              </w:rPr>
                            </w:pPr>
                            <w:r>
                              <w:rPr>
                                <w:sz w:val="28"/>
                              </w:rPr>
                              <w:t>40 分钟</w:t>
                            </w:r>
                          </w:p>
                        </w:tc>
                        <w:tc>
                          <w:tcPr>
                            <w:tcW w:w="1620" w:type="dxa"/>
                          </w:tcPr>
                          <w:p w14:paraId="65A36FEA" w14:textId="77777777" w:rsidR="00E91817" w:rsidRDefault="00000000">
                            <w:pPr>
                              <w:pStyle w:val="TableParagraph"/>
                              <w:spacing w:before="40" w:line="340" w:lineRule="exact"/>
                              <w:ind w:left="355"/>
                              <w:rPr>
                                <w:sz w:val="28"/>
                              </w:rPr>
                            </w:pPr>
                            <w:r>
                              <w:rPr>
                                <w:sz w:val="28"/>
                              </w:rPr>
                              <w:t>40 分钟</w:t>
                            </w:r>
                          </w:p>
                        </w:tc>
                      </w:tr>
                      <w:tr w:rsidR="00E91817" w14:paraId="33FA0EC5" w14:textId="77777777">
                        <w:trPr>
                          <w:trHeight w:val="400"/>
                        </w:trPr>
                        <w:tc>
                          <w:tcPr>
                            <w:tcW w:w="1984" w:type="dxa"/>
                          </w:tcPr>
                          <w:p w14:paraId="64C3A3E2" w14:textId="77777777" w:rsidR="00E91817" w:rsidRDefault="00000000">
                            <w:pPr>
                              <w:pStyle w:val="TableParagraph"/>
                              <w:spacing w:before="41" w:line="339" w:lineRule="exact"/>
                              <w:ind w:left="413" w:right="401"/>
                              <w:jc w:val="center"/>
                              <w:rPr>
                                <w:sz w:val="28"/>
                              </w:rPr>
                            </w:pPr>
                            <w:r>
                              <w:rPr>
                                <w:sz w:val="28"/>
                              </w:rPr>
                              <w:t>成果展示</w:t>
                            </w:r>
                          </w:p>
                        </w:tc>
                        <w:tc>
                          <w:tcPr>
                            <w:tcW w:w="1324" w:type="dxa"/>
                          </w:tcPr>
                          <w:p w14:paraId="407300D9" w14:textId="77777777" w:rsidR="00E91817" w:rsidRDefault="00000000">
                            <w:pPr>
                              <w:pStyle w:val="TableParagraph"/>
                              <w:spacing w:before="41" w:line="339" w:lineRule="exact"/>
                              <w:ind w:left="151" w:right="142"/>
                              <w:jc w:val="center"/>
                              <w:rPr>
                                <w:sz w:val="28"/>
                              </w:rPr>
                            </w:pPr>
                            <w:r>
                              <w:rPr>
                                <w:sz w:val="28"/>
                              </w:rPr>
                              <w:t>10 分钟</w:t>
                            </w:r>
                          </w:p>
                        </w:tc>
                        <w:tc>
                          <w:tcPr>
                            <w:tcW w:w="2018" w:type="dxa"/>
                          </w:tcPr>
                          <w:p w14:paraId="16F46651" w14:textId="77777777" w:rsidR="00E91817" w:rsidRDefault="00000000">
                            <w:pPr>
                              <w:pStyle w:val="TableParagraph"/>
                              <w:spacing w:before="41" w:line="339" w:lineRule="exact"/>
                              <w:ind w:left="500" w:right="488"/>
                              <w:jc w:val="center"/>
                              <w:rPr>
                                <w:sz w:val="28"/>
                              </w:rPr>
                            </w:pPr>
                            <w:r>
                              <w:rPr>
                                <w:sz w:val="28"/>
                              </w:rPr>
                              <w:t>10 分钟</w:t>
                            </w:r>
                          </w:p>
                        </w:tc>
                        <w:tc>
                          <w:tcPr>
                            <w:tcW w:w="1620" w:type="dxa"/>
                          </w:tcPr>
                          <w:p w14:paraId="3905F0F7" w14:textId="77777777" w:rsidR="00E91817" w:rsidRDefault="00000000">
                            <w:pPr>
                              <w:pStyle w:val="TableParagraph"/>
                              <w:spacing w:before="41" w:line="339" w:lineRule="exact"/>
                              <w:ind w:left="355"/>
                              <w:rPr>
                                <w:sz w:val="28"/>
                              </w:rPr>
                            </w:pPr>
                            <w:r>
                              <w:rPr>
                                <w:sz w:val="28"/>
                              </w:rPr>
                              <w:t>10 分钟</w:t>
                            </w:r>
                          </w:p>
                        </w:tc>
                      </w:tr>
                      <w:tr w:rsidR="00E91817" w14:paraId="6F71EBBE" w14:textId="77777777">
                        <w:trPr>
                          <w:trHeight w:val="400"/>
                        </w:trPr>
                        <w:tc>
                          <w:tcPr>
                            <w:tcW w:w="1984" w:type="dxa"/>
                          </w:tcPr>
                          <w:p w14:paraId="1B1569A5" w14:textId="77777777" w:rsidR="00E91817" w:rsidRDefault="00000000">
                            <w:pPr>
                              <w:pStyle w:val="TableParagraph"/>
                              <w:spacing w:before="41" w:line="339" w:lineRule="exact"/>
                              <w:ind w:left="413" w:right="401"/>
                              <w:jc w:val="center"/>
                              <w:rPr>
                                <w:sz w:val="28"/>
                              </w:rPr>
                            </w:pPr>
                            <w:r>
                              <w:rPr>
                                <w:sz w:val="28"/>
                              </w:rPr>
                              <w:t>陈述答辩</w:t>
                            </w:r>
                          </w:p>
                        </w:tc>
                        <w:tc>
                          <w:tcPr>
                            <w:tcW w:w="1324" w:type="dxa"/>
                          </w:tcPr>
                          <w:p w14:paraId="1F829CC2" w14:textId="77777777" w:rsidR="00E91817" w:rsidRDefault="00000000">
                            <w:pPr>
                              <w:pStyle w:val="TableParagraph"/>
                              <w:spacing w:before="41" w:line="339" w:lineRule="exact"/>
                              <w:ind w:left="151" w:right="140"/>
                              <w:jc w:val="center"/>
                              <w:rPr>
                                <w:sz w:val="28"/>
                              </w:rPr>
                            </w:pPr>
                            <w:r>
                              <w:rPr>
                                <w:sz w:val="28"/>
                              </w:rPr>
                              <w:t>5 分钟</w:t>
                            </w:r>
                          </w:p>
                        </w:tc>
                        <w:tc>
                          <w:tcPr>
                            <w:tcW w:w="2018" w:type="dxa"/>
                          </w:tcPr>
                          <w:p w14:paraId="70C492B1" w14:textId="77777777" w:rsidR="00E91817" w:rsidRDefault="00000000">
                            <w:pPr>
                              <w:pStyle w:val="TableParagraph"/>
                              <w:spacing w:before="41" w:line="339" w:lineRule="exact"/>
                              <w:ind w:left="498" w:right="488"/>
                              <w:jc w:val="center"/>
                              <w:rPr>
                                <w:sz w:val="28"/>
                              </w:rPr>
                            </w:pPr>
                            <w:r>
                              <w:rPr>
                                <w:sz w:val="28"/>
                              </w:rPr>
                              <w:t>5 分钟</w:t>
                            </w:r>
                          </w:p>
                        </w:tc>
                        <w:tc>
                          <w:tcPr>
                            <w:tcW w:w="1620" w:type="dxa"/>
                          </w:tcPr>
                          <w:p w14:paraId="403C96CC" w14:textId="77777777" w:rsidR="00E91817" w:rsidRDefault="00000000">
                            <w:pPr>
                              <w:pStyle w:val="TableParagraph"/>
                              <w:spacing w:before="41" w:line="339" w:lineRule="exact"/>
                              <w:ind w:left="425"/>
                              <w:rPr>
                                <w:sz w:val="28"/>
                              </w:rPr>
                            </w:pPr>
                            <w:r>
                              <w:rPr>
                                <w:sz w:val="28"/>
                              </w:rPr>
                              <w:t>5 分钟</w:t>
                            </w:r>
                          </w:p>
                        </w:tc>
                      </w:tr>
                      <w:tr w:rsidR="00E91817" w14:paraId="39B22147" w14:textId="77777777">
                        <w:trPr>
                          <w:trHeight w:val="2800"/>
                        </w:trPr>
                        <w:tc>
                          <w:tcPr>
                            <w:tcW w:w="6946" w:type="dxa"/>
                            <w:gridSpan w:val="4"/>
                          </w:tcPr>
                          <w:p w14:paraId="006DDDD9" w14:textId="77777777" w:rsidR="00E91817" w:rsidRDefault="00000000">
                            <w:pPr>
                              <w:pStyle w:val="TableParagraph"/>
                              <w:spacing w:before="41"/>
                              <w:ind w:left="108"/>
                              <w:rPr>
                                <w:sz w:val="28"/>
                              </w:rPr>
                            </w:pPr>
                            <w:r>
                              <w:rPr>
                                <w:sz w:val="28"/>
                              </w:rPr>
                              <w:t>说明：</w:t>
                            </w:r>
                          </w:p>
                          <w:p w14:paraId="11E49132" w14:textId="77777777" w:rsidR="00E91817" w:rsidRDefault="00000000">
                            <w:pPr>
                              <w:pStyle w:val="TableParagraph"/>
                              <w:spacing w:before="40" w:line="268" w:lineRule="auto"/>
                              <w:ind w:left="108" w:right="95"/>
                              <w:jc w:val="both"/>
                              <w:rPr>
                                <w:sz w:val="28"/>
                              </w:rPr>
                            </w:pPr>
                            <w:r>
                              <w:rPr>
                                <w:sz w:val="28"/>
                              </w:rPr>
                              <w:t>1、现场编程时长：40 分钟，每个组别所有参赛选手统一进行现场调试，在此时间内参赛选手根据裁判当天公布的具体要求进行程序调试或结构调整。</w:t>
                            </w:r>
                          </w:p>
                          <w:p w14:paraId="08A2E9F5" w14:textId="77777777" w:rsidR="00E91817" w:rsidRDefault="00000000">
                            <w:pPr>
                              <w:pStyle w:val="TableParagraph"/>
                              <w:spacing w:line="353" w:lineRule="exact"/>
                              <w:ind w:left="108"/>
                              <w:jc w:val="both"/>
                              <w:rPr>
                                <w:sz w:val="28"/>
                              </w:rPr>
                            </w:pPr>
                            <w:r>
                              <w:rPr>
                                <w:sz w:val="28"/>
                              </w:rPr>
                              <w:t>2</w:t>
                            </w:r>
                            <w:r>
                              <w:rPr>
                                <w:spacing w:val="-7"/>
                                <w:sz w:val="28"/>
                              </w:rPr>
                              <w:t xml:space="preserve">、功能展示时长：小学、初中、高中组均为 </w:t>
                            </w:r>
                            <w:r>
                              <w:rPr>
                                <w:sz w:val="28"/>
                              </w:rPr>
                              <w:t>10</w:t>
                            </w:r>
                            <w:r>
                              <w:rPr>
                                <w:spacing w:val="-19"/>
                                <w:sz w:val="28"/>
                              </w:rPr>
                              <w:t xml:space="preserve"> 分钟。</w:t>
                            </w:r>
                          </w:p>
                          <w:p w14:paraId="6CF62339" w14:textId="77777777" w:rsidR="00E91817" w:rsidRDefault="00000000">
                            <w:pPr>
                              <w:pStyle w:val="TableParagraph"/>
                              <w:spacing w:before="42"/>
                              <w:ind w:left="108"/>
                              <w:jc w:val="both"/>
                              <w:rPr>
                                <w:sz w:val="28"/>
                              </w:rPr>
                            </w:pPr>
                            <w:r>
                              <w:rPr>
                                <w:sz w:val="28"/>
                              </w:rPr>
                              <w:t>3、陈述答辩时长：5 分钟，参赛队伍完成陈述答辩。</w:t>
                            </w:r>
                          </w:p>
                        </w:tc>
                      </w:tr>
                    </w:tbl>
                    <w:p w14:paraId="01B381AE" w14:textId="77777777" w:rsidR="00E91817" w:rsidRDefault="00E91817">
                      <w:pPr>
                        <w:pStyle w:val="a3"/>
                      </w:pPr>
                    </w:p>
                  </w:txbxContent>
                </v:textbox>
                <w10:wrap anchorx="page" anchory="page"/>
              </v:shape>
            </w:pict>
          </mc:Fallback>
        </mc:AlternateContent>
      </w:r>
      <w:r>
        <w:rPr>
          <w:noProof/>
        </w:rPr>
        <mc:AlternateContent>
          <mc:Choice Requires="wps">
            <w:drawing>
              <wp:anchor distT="0" distB="0" distL="114300" distR="114300" simplePos="0" relativeHeight="251675648" behindDoc="0" locked="0" layoutInCell="1" allowOverlap="1" wp14:anchorId="2EFB3A2B" wp14:editId="76F344BB">
                <wp:simplePos x="0" y="0"/>
                <wp:positionH relativeFrom="page">
                  <wp:posOffset>1604010</wp:posOffset>
                </wp:positionH>
                <wp:positionV relativeFrom="page">
                  <wp:posOffset>9161780</wp:posOffset>
                </wp:positionV>
                <wp:extent cx="4420235" cy="265430"/>
                <wp:effectExtent l="0" t="0" r="0" b="0"/>
                <wp:wrapNone/>
                <wp:docPr id="56" name="文本框 26"/>
                <wp:cNvGraphicFramePr/>
                <a:graphic xmlns:a="http://schemas.openxmlformats.org/drawingml/2006/main">
                  <a:graphicData uri="http://schemas.microsoft.com/office/word/2010/wordprocessingShape">
                    <wps:wsp>
                      <wps:cNvSpPr txBox="1"/>
                      <wps:spPr>
                        <a:xfrm>
                          <a:off x="0" y="0"/>
                          <a:ext cx="4420235" cy="265430"/>
                        </a:xfrm>
                        <a:prstGeom prst="rect">
                          <a:avLst/>
                        </a:prstGeom>
                        <a:noFill/>
                        <a:ln>
                          <a:noFill/>
                        </a:ln>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01"/>
                              <w:gridCol w:w="1701"/>
                              <w:gridCol w:w="1701"/>
                              <w:gridCol w:w="1843"/>
                            </w:tblGrid>
                            <w:tr w:rsidR="00E91817" w14:paraId="1E4A5ED7" w14:textId="77777777">
                              <w:trPr>
                                <w:trHeight w:val="397"/>
                              </w:trPr>
                              <w:tc>
                                <w:tcPr>
                                  <w:tcW w:w="1701" w:type="dxa"/>
                                </w:tcPr>
                                <w:p w14:paraId="540251CB" w14:textId="77777777" w:rsidR="00E91817" w:rsidRDefault="00000000">
                                  <w:pPr>
                                    <w:pStyle w:val="TableParagraph"/>
                                    <w:spacing w:before="80" w:line="297" w:lineRule="exact"/>
                                    <w:ind w:left="108" w:right="99"/>
                                    <w:jc w:val="center"/>
                                    <w:rPr>
                                      <w:sz w:val="24"/>
                                    </w:rPr>
                                  </w:pPr>
                                  <w:r>
                                    <w:rPr>
                                      <w:sz w:val="24"/>
                                    </w:rPr>
                                    <w:t>组别</w:t>
                                  </w:r>
                                </w:p>
                              </w:tc>
                              <w:tc>
                                <w:tcPr>
                                  <w:tcW w:w="1701" w:type="dxa"/>
                                </w:tcPr>
                                <w:p w14:paraId="7808BAD3" w14:textId="77777777" w:rsidR="00E91817" w:rsidRDefault="00000000">
                                  <w:pPr>
                                    <w:pStyle w:val="TableParagraph"/>
                                    <w:spacing w:before="80" w:line="297" w:lineRule="exact"/>
                                    <w:ind w:left="488"/>
                                    <w:rPr>
                                      <w:sz w:val="24"/>
                                    </w:rPr>
                                  </w:pPr>
                                  <w:r>
                                    <w:rPr>
                                      <w:sz w:val="24"/>
                                    </w:rPr>
                                    <w:t>任务一</w:t>
                                  </w:r>
                                </w:p>
                              </w:tc>
                              <w:tc>
                                <w:tcPr>
                                  <w:tcW w:w="1701" w:type="dxa"/>
                                </w:tcPr>
                                <w:p w14:paraId="01F427F1" w14:textId="77777777" w:rsidR="00E91817" w:rsidRDefault="00000000">
                                  <w:pPr>
                                    <w:pStyle w:val="TableParagraph"/>
                                    <w:spacing w:before="80" w:line="297" w:lineRule="exact"/>
                                    <w:ind w:left="489"/>
                                    <w:rPr>
                                      <w:sz w:val="24"/>
                                    </w:rPr>
                                  </w:pPr>
                                  <w:r>
                                    <w:rPr>
                                      <w:sz w:val="24"/>
                                    </w:rPr>
                                    <w:t>任务二</w:t>
                                  </w:r>
                                </w:p>
                              </w:tc>
                              <w:tc>
                                <w:tcPr>
                                  <w:tcW w:w="1843" w:type="dxa"/>
                                </w:tcPr>
                                <w:p w14:paraId="0EAD02A0" w14:textId="77777777" w:rsidR="00E91817" w:rsidRDefault="00000000">
                                  <w:pPr>
                                    <w:pStyle w:val="TableParagraph"/>
                                    <w:spacing w:before="80" w:line="297" w:lineRule="exact"/>
                                    <w:ind w:left="561"/>
                                    <w:rPr>
                                      <w:sz w:val="24"/>
                                    </w:rPr>
                                  </w:pPr>
                                  <w:r>
                                    <w:rPr>
                                      <w:sz w:val="24"/>
                                    </w:rPr>
                                    <w:t>任务三</w:t>
                                  </w:r>
                                </w:p>
                              </w:tc>
                            </w:tr>
                          </w:tbl>
                          <w:p w14:paraId="262516C1" w14:textId="77777777" w:rsidR="00E91817" w:rsidRDefault="00E91817">
                            <w:pPr>
                              <w:pStyle w:val="a3"/>
                            </w:pPr>
                          </w:p>
                        </w:txbxContent>
                      </wps:txbx>
                      <wps:bodyPr lIns="0" tIns="0" rIns="0" bIns="0" upright="1"/>
                    </wps:wsp>
                  </a:graphicData>
                </a:graphic>
              </wp:anchor>
            </w:drawing>
          </mc:Choice>
          <mc:Fallback>
            <w:pict>
              <v:shape w14:anchorId="2EFB3A2B" id="文本框 26" o:spid="_x0000_s1045" type="#_x0000_t202" style="position:absolute;margin-left:126.3pt;margin-top:721.4pt;width:348.05pt;height:20.9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01"/>
                        <w:gridCol w:w="1701"/>
                        <w:gridCol w:w="1701"/>
                        <w:gridCol w:w="1843"/>
                      </w:tblGrid>
                      <w:tr w:rsidR="00E91817" w14:paraId="1E4A5ED7" w14:textId="77777777">
                        <w:trPr>
                          <w:trHeight w:val="397"/>
                        </w:trPr>
                        <w:tc>
                          <w:tcPr>
                            <w:tcW w:w="1701" w:type="dxa"/>
                          </w:tcPr>
                          <w:p w14:paraId="540251CB" w14:textId="77777777" w:rsidR="00E91817" w:rsidRDefault="00000000">
                            <w:pPr>
                              <w:pStyle w:val="TableParagraph"/>
                              <w:spacing w:before="80" w:line="297" w:lineRule="exact"/>
                              <w:ind w:left="108" w:right="99"/>
                              <w:jc w:val="center"/>
                              <w:rPr>
                                <w:sz w:val="24"/>
                              </w:rPr>
                            </w:pPr>
                            <w:r>
                              <w:rPr>
                                <w:sz w:val="24"/>
                              </w:rPr>
                              <w:t>组别</w:t>
                            </w:r>
                          </w:p>
                        </w:tc>
                        <w:tc>
                          <w:tcPr>
                            <w:tcW w:w="1701" w:type="dxa"/>
                          </w:tcPr>
                          <w:p w14:paraId="7808BAD3" w14:textId="77777777" w:rsidR="00E91817" w:rsidRDefault="00000000">
                            <w:pPr>
                              <w:pStyle w:val="TableParagraph"/>
                              <w:spacing w:before="80" w:line="297" w:lineRule="exact"/>
                              <w:ind w:left="488"/>
                              <w:rPr>
                                <w:sz w:val="24"/>
                              </w:rPr>
                            </w:pPr>
                            <w:r>
                              <w:rPr>
                                <w:sz w:val="24"/>
                              </w:rPr>
                              <w:t>任务一</w:t>
                            </w:r>
                          </w:p>
                        </w:tc>
                        <w:tc>
                          <w:tcPr>
                            <w:tcW w:w="1701" w:type="dxa"/>
                          </w:tcPr>
                          <w:p w14:paraId="01F427F1" w14:textId="77777777" w:rsidR="00E91817" w:rsidRDefault="00000000">
                            <w:pPr>
                              <w:pStyle w:val="TableParagraph"/>
                              <w:spacing w:before="80" w:line="297" w:lineRule="exact"/>
                              <w:ind w:left="489"/>
                              <w:rPr>
                                <w:sz w:val="24"/>
                              </w:rPr>
                            </w:pPr>
                            <w:r>
                              <w:rPr>
                                <w:sz w:val="24"/>
                              </w:rPr>
                              <w:t>任务二</w:t>
                            </w:r>
                          </w:p>
                        </w:tc>
                        <w:tc>
                          <w:tcPr>
                            <w:tcW w:w="1843" w:type="dxa"/>
                          </w:tcPr>
                          <w:p w14:paraId="0EAD02A0" w14:textId="77777777" w:rsidR="00E91817" w:rsidRDefault="00000000">
                            <w:pPr>
                              <w:pStyle w:val="TableParagraph"/>
                              <w:spacing w:before="80" w:line="297" w:lineRule="exact"/>
                              <w:ind w:left="561"/>
                              <w:rPr>
                                <w:sz w:val="24"/>
                              </w:rPr>
                            </w:pPr>
                            <w:r>
                              <w:rPr>
                                <w:sz w:val="24"/>
                              </w:rPr>
                              <w:t>任务三</w:t>
                            </w:r>
                          </w:p>
                        </w:tc>
                      </w:tr>
                    </w:tbl>
                    <w:p w14:paraId="262516C1" w14:textId="77777777" w:rsidR="00E91817" w:rsidRDefault="00E91817">
                      <w:pPr>
                        <w:pStyle w:val="a3"/>
                      </w:pPr>
                    </w:p>
                  </w:txbxContent>
                </v:textbox>
                <w10:wrap anchorx="page" anchory="page"/>
              </v:shape>
            </w:pict>
          </mc:Fallback>
        </mc:AlternateContent>
      </w:r>
    </w:p>
    <w:p w14:paraId="13D8A668" w14:textId="77777777" w:rsidR="00E91817" w:rsidRDefault="00E91817">
      <w:pPr>
        <w:rPr>
          <w:sz w:val="2"/>
          <w:szCs w:val="2"/>
        </w:rPr>
        <w:sectPr w:rsidR="00E91817">
          <w:pgSz w:w="11910" w:h="16840"/>
          <w:pgMar w:top="1420" w:right="960" w:bottom="280" w:left="1580" w:header="720" w:footer="720" w:gutter="0"/>
          <w:cols w:space="720"/>
        </w:sectPr>
      </w:pPr>
    </w:p>
    <w:p w14:paraId="7974ACD5" w14:textId="77777777" w:rsidR="00E91817" w:rsidRDefault="00000000">
      <w:pPr>
        <w:pStyle w:val="a3"/>
        <w:spacing w:before="2"/>
        <w:rPr>
          <w:sz w:val="14"/>
        </w:rPr>
      </w:pPr>
      <w:r>
        <w:rPr>
          <w:noProof/>
        </w:rPr>
        <w:lastRenderedPageBreak/>
        <mc:AlternateContent>
          <mc:Choice Requires="wps">
            <w:drawing>
              <wp:anchor distT="0" distB="0" distL="114300" distR="114300" simplePos="0" relativeHeight="251666432" behindDoc="1" locked="0" layoutInCell="1" allowOverlap="1" wp14:anchorId="6DA0B437" wp14:editId="492E8C9A">
                <wp:simplePos x="0" y="0"/>
                <wp:positionH relativeFrom="page">
                  <wp:posOffset>1071245</wp:posOffset>
                </wp:positionH>
                <wp:positionV relativeFrom="page">
                  <wp:posOffset>1090295</wp:posOffset>
                </wp:positionV>
                <wp:extent cx="5417820" cy="8687435"/>
                <wp:effectExtent l="1270" t="177165" r="10160" b="0"/>
                <wp:wrapNone/>
                <wp:docPr id="14" name="任意多边形 27"/>
                <wp:cNvGraphicFramePr/>
                <a:graphic xmlns:a="http://schemas.openxmlformats.org/drawingml/2006/main">
                  <a:graphicData uri="http://schemas.microsoft.com/office/word/2010/wordprocessingShape">
                    <wps:wsp>
                      <wps:cNvSpPr/>
                      <wps:spPr>
                        <a:xfrm>
                          <a:off x="0" y="0"/>
                          <a:ext cx="5417820" cy="8687435"/>
                        </a:xfrm>
                        <a:custGeom>
                          <a:avLst/>
                          <a:gdLst/>
                          <a:ahLst/>
                          <a:cxnLst/>
                          <a:rect l="0" t="0" r="0" b="0"/>
                          <a:pathLst>
                            <a:path w="8532" h="13681">
                              <a:moveTo>
                                <a:pt x="0" y="-272"/>
                              </a:moveTo>
                              <a:lnTo>
                                <a:pt x="8532" y="-272"/>
                              </a:lnTo>
                              <a:moveTo>
                                <a:pt x="0" y="13404"/>
                              </a:moveTo>
                              <a:lnTo>
                                <a:pt x="8532" y="13404"/>
                              </a:lnTo>
                              <a:moveTo>
                                <a:pt x="5" y="-277"/>
                              </a:moveTo>
                              <a:lnTo>
                                <a:pt x="5" y="13399"/>
                              </a:lnTo>
                              <a:moveTo>
                                <a:pt x="8527" y="-277"/>
                              </a:moveTo>
                              <a:lnTo>
                                <a:pt x="8527" y="13399"/>
                              </a:lnTo>
                            </a:path>
                          </a:pathLst>
                        </a:custGeom>
                        <a:noFill/>
                        <a:ln w="6096" cap="flat" cmpd="sng">
                          <a:solidFill>
                            <a:srgbClr val="000000"/>
                          </a:solidFill>
                          <a:prstDash val="solid"/>
                          <a:headEnd type="none" w="med" len="med"/>
                          <a:tailEnd type="none" w="med" len="med"/>
                        </a:ln>
                      </wps:spPr>
                      <wps:bodyPr upright="1"/>
                    </wps:wsp>
                  </a:graphicData>
                </a:graphic>
              </wp:anchor>
            </w:drawing>
          </mc:Choice>
          <mc:Fallback>
            <w:pict>
              <v:shape w14:anchorId="3749F5D2" id="任意多边形 27" o:spid="_x0000_s1026" style="position:absolute;left:0;text-align:left;margin-left:84.35pt;margin-top:85.85pt;width:426.6pt;height:684.05pt;z-index:-251650048;visibility:visible;mso-wrap-style:square;mso-wrap-distance-left:9pt;mso-wrap-distance-top:0;mso-wrap-distance-right:9pt;mso-wrap-distance-bottom:0;mso-position-horizontal:absolute;mso-position-horizontal-relative:page;mso-position-vertical:absolute;mso-position-vertical-relative:page;v-text-anchor:top" coordsize="8532,13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" path="m,-272r8532,m,13404r8532,m5,-277r,13676m8527,-277r,13676e" filled="f" strokeweight=".48pt">
                <v:path arrowok="t" textboxrect="0,0,8532,13681"/>
                <w10:wrap anchorx="page" anchory="page"/>
              </v:shape>
            </w:pict>
          </mc:Fallback>
        </mc:AlternateContent>
      </w:r>
    </w:p>
    <w:tbl>
      <w:tblPr>
        <w:tblW w:w="0" w:type="auto"/>
        <w:tblInd w:w="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01"/>
        <w:gridCol w:w="1701"/>
        <w:gridCol w:w="1701"/>
        <w:gridCol w:w="1843"/>
      </w:tblGrid>
      <w:tr w:rsidR="00E91817" w14:paraId="77E61A4E" w14:textId="77777777">
        <w:trPr>
          <w:trHeight w:val="400"/>
        </w:trPr>
        <w:tc>
          <w:tcPr>
            <w:tcW w:w="1701" w:type="dxa"/>
          </w:tcPr>
          <w:p w14:paraId="0C176B68" w14:textId="77777777" w:rsidR="00E91817" w:rsidRDefault="00E91817">
            <w:pPr>
              <w:pStyle w:val="TableParagraph"/>
              <w:rPr>
                <w:rFonts w:ascii="Times New Roman"/>
                <w:sz w:val="26"/>
              </w:rPr>
            </w:pPr>
          </w:p>
        </w:tc>
        <w:tc>
          <w:tcPr>
            <w:tcW w:w="1701" w:type="dxa"/>
          </w:tcPr>
          <w:p w14:paraId="79802A5A" w14:textId="77777777" w:rsidR="00E91817" w:rsidRDefault="00000000">
            <w:pPr>
              <w:pStyle w:val="TableParagraph"/>
              <w:spacing w:before="80" w:line="300" w:lineRule="exact"/>
              <w:ind w:left="108" w:right="102"/>
              <w:jc w:val="center"/>
              <w:rPr>
                <w:sz w:val="24"/>
              </w:rPr>
            </w:pPr>
            <w:r>
              <w:rPr>
                <w:sz w:val="24"/>
              </w:rPr>
              <w:t>（垃圾分类）</w:t>
            </w:r>
          </w:p>
        </w:tc>
        <w:tc>
          <w:tcPr>
            <w:tcW w:w="1701" w:type="dxa"/>
          </w:tcPr>
          <w:p w14:paraId="44E5BA07" w14:textId="77777777" w:rsidR="00E91817" w:rsidRDefault="00000000">
            <w:pPr>
              <w:pStyle w:val="TableParagraph"/>
              <w:spacing w:before="80" w:line="300" w:lineRule="exact"/>
              <w:ind w:left="108" w:right="101"/>
              <w:jc w:val="center"/>
              <w:rPr>
                <w:sz w:val="24"/>
              </w:rPr>
            </w:pPr>
            <w:r>
              <w:rPr>
                <w:sz w:val="24"/>
              </w:rPr>
              <w:t>（食品分类）</w:t>
            </w:r>
          </w:p>
        </w:tc>
        <w:tc>
          <w:tcPr>
            <w:tcW w:w="1843" w:type="dxa"/>
          </w:tcPr>
          <w:p w14:paraId="3C1E77C8" w14:textId="77777777" w:rsidR="00E91817" w:rsidRDefault="00000000">
            <w:pPr>
              <w:pStyle w:val="TableParagraph"/>
              <w:spacing w:before="80" w:line="300" w:lineRule="exact"/>
              <w:ind w:left="181" w:right="171"/>
              <w:jc w:val="center"/>
              <w:rPr>
                <w:sz w:val="24"/>
              </w:rPr>
            </w:pPr>
            <w:r>
              <w:rPr>
                <w:sz w:val="24"/>
              </w:rPr>
              <w:t>（情绪分类）</w:t>
            </w:r>
          </w:p>
        </w:tc>
      </w:tr>
      <w:tr w:rsidR="00E91817" w14:paraId="1A2CB8C9" w14:textId="77777777">
        <w:trPr>
          <w:trHeight w:val="400"/>
        </w:trPr>
        <w:tc>
          <w:tcPr>
            <w:tcW w:w="1701" w:type="dxa"/>
          </w:tcPr>
          <w:p w14:paraId="518C1CB1" w14:textId="77777777" w:rsidR="00E91817" w:rsidRDefault="00000000">
            <w:pPr>
              <w:pStyle w:val="TableParagraph"/>
              <w:spacing w:before="40" w:line="340" w:lineRule="exact"/>
              <w:ind w:left="108" w:right="99"/>
              <w:jc w:val="center"/>
              <w:rPr>
                <w:sz w:val="28"/>
              </w:rPr>
            </w:pPr>
            <w:r>
              <w:rPr>
                <w:sz w:val="28"/>
              </w:rPr>
              <w:t>小学组</w:t>
            </w:r>
          </w:p>
        </w:tc>
        <w:tc>
          <w:tcPr>
            <w:tcW w:w="1701" w:type="dxa"/>
          </w:tcPr>
          <w:p w14:paraId="0735A3F9" w14:textId="77777777" w:rsidR="00E91817" w:rsidRDefault="00000000">
            <w:pPr>
              <w:pStyle w:val="TableParagraph"/>
              <w:spacing w:before="40" w:line="340" w:lineRule="exact"/>
              <w:ind w:left="8"/>
              <w:jc w:val="center"/>
              <w:rPr>
                <w:sz w:val="28"/>
              </w:rPr>
            </w:pPr>
            <w:r>
              <w:rPr>
                <w:sz w:val="28"/>
              </w:rPr>
              <w:t>●</w:t>
            </w:r>
          </w:p>
        </w:tc>
        <w:tc>
          <w:tcPr>
            <w:tcW w:w="1701" w:type="dxa"/>
          </w:tcPr>
          <w:p w14:paraId="2FE029A0" w14:textId="77777777" w:rsidR="00E91817" w:rsidRDefault="00E91817">
            <w:pPr>
              <w:pStyle w:val="TableParagraph"/>
              <w:rPr>
                <w:rFonts w:ascii="Times New Roman"/>
                <w:sz w:val="26"/>
              </w:rPr>
            </w:pPr>
          </w:p>
        </w:tc>
        <w:tc>
          <w:tcPr>
            <w:tcW w:w="1843" w:type="dxa"/>
          </w:tcPr>
          <w:p w14:paraId="45A9B25F" w14:textId="77777777" w:rsidR="00E91817" w:rsidRDefault="00E91817">
            <w:pPr>
              <w:pStyle w:val="TableParagraph"/>
              <w:rPr>
                <w:rFonts w:ascii="Times New Roman"/>
                <w:sz w:val="26"/>
              </w:rPr>
            </w:pPr>
          </w:p>
        </w:tc>
      </w:tr>
      <w:tr w:rsidR="00E91817" w14:paraId="7CDFBAC5" w14:textId="77777777">
        <w:trPr>
          <w:trHeight w:val="400"/>
        </w:trPr>
        <w:tc>
          <w:tcPr>
            <w:tcW w:w="1701" w:type="dxa"/>
          </w:tcPr>
          <w:p w14:paraId="40B9BB6E" w14:textId="77777777" w:rsidR="00E91817" w:rsidRDefault="00000000">
            <w:pPr>
              <w:pStyle w:val="TableParagraph"/>
              <w:spacing w:before="41" w:line="339" w:lineRule="exact"/>
              <w:ind w:left="108" w:right="99"/>
              <w:jc w:val="center"/>
              <w:rPr>
                <w:sz w:val="28"/>
              </w:rPr>
            </w:pPr>
            <w:r>
              <w:rPr>
                <w:sz w:val="28"/>
              </w:rPr>
              <w:t>初中组</w:t>
            </w:r>
          </w:p>
        </w:tc>
        <w:tc>
          <w:tcPr>
            <w:tcW w:w="1701" w:type="dxa"/>
          </w:tcPr>
          <w:p w14:paraId="30583E95" w14:textId="77777777" w:rsidR="00E91817" w:rsidRDefault="00E91817">
            <w:pPr>
              <w:pStyle w:val="TableParagraph"/>
              <w:rPr>
                <w:rFonts w:ascii="Times New Roman"/>
                <w:sz w:val="26"/>
              </w:rPr>
            </w:pPr>
          </w:p>
        </w:tc>
        <w:tc>
          <w:tcPr>
            <w:tcW w:w="1701" w:type="dxa"/>
          </w:tcPr>
          <w:p w14:paraId="4465A8E1" w14:textId="77777777" w:rsidR="00E91817" w:rsidRDefault="00000000">
            <w:pPr>
              <w:pStyle w:val="TableParagraph"/>
              <w:spacing w:before="41" w:line="339" w:lineRule="exact"/>
              <w:ind w:left="9"/>
              <w:jc w:val="center"/>
              <w:rPr>
                <w:sz w:val="28"/>
              </w:rPr>
            </w:pPr>
            <w:r>
              <w:rPr>
                <w:sz w:val="28"/>
              </w:rPr>
              <w:t>●</w:t>
            </w:r>
          </w:p>
        </w:tc>
        <w:tc>
          <w:tcPr>
            <w:tcW w:w="1843" w:type="dxa"/>
          </w:tcPr>
          <w:p w14:paraId="0B0C95E9" w14:textId="77777777" w:rsidR="00E91817" w:rsidRDefault="00E91817">
            <w:pPr>
              <w:pStyle w:val="TableParagraph"/>
              <w:rPr>
                <w:rFonts w:ascii="Times New Roman"/>
                <w:sz w:val="26"/>
              </w:rPr>
            </w:pPr>
          </w:p>
        </w:tc>
      </w:tr>
      <w:tr w:rsidR="00E91817" w14:paraId="27C18022" w14:textId="77777777">
        <w:trPr>
          <w:trHeight w:val="400"/>
        </w:trPr>
        <w:tc>
          <w:tcPr>
            <w:tcW w:w="1701" w:type="dxa"/>
          </w:tcPr>
          <w:p w14:paraId="2E0D2170" w14:textId="77777777" w:rsidR="00E91817" w:rsidRDefault="00000000">
            <w:pPr>
              <w:pStyle w:val="TableParagraph"/>
              <w:spacing w:before="41" w:line="339" w:lineRule="exact"/>
              <w:ind w:left="108" w:right="99"/>
              <w:jc w:val="center"/>
              <w:rPr>
                <w:sz w:val="28"/>
              </w:rPr>
            </w:pPr>
            <w:r>
              <w:rPr>
                <w:sz w:val="28"/>
              </w:rPr>
              <w:t>高中组</w:t>
            </w:r>
          </w:p>
        </w:tc>
        <w:tc>
          <w:tcPr>
            <w:tcW w:w="1701" w:type="dxa"/>
          </w:tcPr>
          <w:p w14:paraId="48C8818E" w14:textId="77777777" w:rsidR="00E91817" w:rsidRDefault="00E91817">
            <w:pPr>
              <w:pStyle w:val="TableParagraph"/>
              <w:rPr>
                <w:rFonts w:ascii="Times New Roman"/>
                <w:sz w:val="26"/>
              </w:rPr>
            </w:pPr>
          </w:p>
        </w:tc>
        <w:tc>
          <w:tcPr>
            <w:tcW w:w="1701" w:type="dxa"/>
          </w:tcPr>
          <w:p w14:paraId="4F1F0372" w14:textId="77777777" w:rsidR="00E91817" w:rsidRDefault="00E91817">
            <w:pPr>
              <w:pStyle w:val="TableParagraph"/>
              <w:rPr>
                <w:rFonts w:ascii="Times New Roman"/>
                <w:sz w:val="26"/>
              </w:rPr>
            </w:pPr>
          </w:p>
        </w:tc>
        <w:tc>
          <w:tcPr>
            <w:tcW w:w="1843" w:type="dxa"/>
          </w:tcPr>
          <w:p w14:paraId="73D4049A" w14:textId="77777777" w:rsidR="00E91817" w:rsidRDefault="00000000">
            <w:pPr>
              <w:pStyle w:val="TableParagraph"/>
              <w:spacing w:before="41" w:line="339" w:lineRule="exact"/>
              <w:ind w:left="8"/>
              <w:jc w:val="center"/>
              <w:rPr>
                <w:sz w:val="28"/>
              </w:rPr>
            </w:pPr>
            <w:r>
              <w:rPr>
                <w:sz w:val="28"/>
              </w:rPr>
              <w:t>●</w:t>
            </w:r>
          </w:p>
        </w:tc>
      </w:tr>
    </w:tbl>
    <w:p w14:paraId="455D5950" w14:textId="77777777" w:rsidR="00E91817" w:rsidRDefault="00E91817">
      <w:pPr>
        <w:pStyle w:val="a3"/>
        <w:rPr>
          <w:sz w:val="20"/>
        </w:rPr>
      </w:pPr>
    </w:p>
    <w:p w14:paraId="29383E69" w14:textId="77777777" w:rsidR="00E91817" w:rsidRDefault="00E91817">
      <w:pPr>
        <w:pStyle w:val="a3"/>
        <w:spacing w:before="9"/>
        <w:rPr>
          <w:sz w:val="21"/>
        </w:rPr>
      </w:pPr>
    </w:p>
    <w:p w14:paraId="6DBF0EA5" w14:textId="77777777" w:rsidR="00E91817" w:rsidRDefault="00000000">
      <w:pPr>
        <w:pStyle w:val="3"/>
        <w:spacing w:before="62"/>
      </w:pPr>
      <w:r>
        <w:t>任务</w:t>
      </w:r>
      <w:proofErr w:type="gramStart"/>
      <w:r>
        <w:t>一</w:t>
      </w:r>
      <w:proofErr w:type="gramEnd"/>
      <w:r>
        <w:t>：垃圾分类</w:t>
      </w:r>
    </w:p>
    <w:p w14:paraId="55A1BB3D" w14:textId="77777777" w:rsidR="00E91817" w:rsidRDefault="00000000">
      <w:pPr>
        <w:pStyle w:val="a3"/>
        <w:spacing w:before="42" w:line="266" w:lineRule="auto"/>
        <w:ind w:left="220" w:right="883" w:firstLine="559"/>
      </w:pPr>
      <w:r>
        <w:t>1、采集训练集文本数据或图像数据，通过训练，建立垃圾分类模型库，比如有干垃圾、湿垃圾、可回收垃圾、不可回收垃圾、有害垃圾一一垃圾分类模型种类不少于 4 类。</w:t>
      </w:r>
    </w:p>
    <w:p w14:paraId="3898F132" w14:textId="77777777" w:rsidR="00E91817" w:rsidRDefault="00000000">
      <w:pPr>
        <w:pStyle w:val="a3"/>
        <w:spacing w:before="5"/>
        <w:ind w:left="779"/>
      </w:pPr>
      <w:r>
        <w:t>2、编程实现对各类垃圾的识别功能，并显示训练信度。</w:t>
      </w:r>
    </w:p>
    <w:p w14:paraId="5E69E36E" w14:textId="77777777" w:rsidR="00E91817" w:rsidRDefault="00000000">
      <w:pPr>
        <w:pStyle w:val="a3"/>
        <w:spacing w:before="42"/>
        <w:ind w:left="779"/>
      </w:pPr>
      <w:r>
        <w:t>3、现场公布随机抽取的垃圾分类中的具体的文本或图片。</w:t>
      </w:r>
    </w:p>
    <w:p w14:paraId="1F46CBC1" w14:textId="77777777" w:rsidR="00E91817" w:rsidRDefault="00000000">
      <w:pPr>
        <w:pStyle w:val="a3"/>
        <w:spacing w:before="40" w:line="268" w:lineRule="auto"/>
        <w:ind w:left="220" w:right="883" w:firstLine="559"/>
      </w:pPr>
      <w:r>
        <w:t>4、通过文本识别或图像识别，反馈识别结果，形式不限，可以是屏显、播报或运动等形式。</w:t>
      </w:r>
    </w:p>
    <w:p w14:paraId="7A0367F4" w14:textId="77777777" w:rsidR="00E91817" w:rsidRDefault="00000000">
      <w:pPr>
        <w:pStyle w:val="3"/>
        <w:spacing w:before="154" w:line="266" w:lineRule="auto"/>
        <w:ind w:left="220" w:right="995" w:firstLine="559"/>
      </w:pPr>
      <w:r>
        <w:rPr>
          <w:w w:val="95"/>
        </w:rPr>
        <w:t xml:space="preserve">任务二：食品分类（重点：调整相似度判断阈值，实现食品分 </w:t>
      </w:r>
      <w:r>
        <w:t>类）</w:t>
      </w:r>
    </w:p>
    <w:p w14:paraId="6FB7E85C" w14:textId="77777777" w:rsidR="00E91817" w:rsidRDefault="00000000">
      <w:pPr>
        <w:pStyle w:val="a3"/>
        <w:spacing w:before="2" w:line="266" w:lineRule="auto"/>
        <w:ind w:left="220" w:right="883" w:firstLine="559"/>
      </w:pPr>
      <w:r>
        <w:t>1、采集训练集文本数据或图像数据，通过训练，建立食品分类模型库，比如有蔬菜制品、水果制品、肉类制品……食品分类模型种类不少于 4 类。</w:t>
      </w:r>
    </w:p>
    <w:p w14:paraId="7D5A00D6" w14:textId="77777777" w:rsidR="00E91817" w:rsidRDefault="00000000">
      <w:pPr>
        <w:pStyle w:val="a3"/>
        <w:spacing w:before="6" w:line="268" w:lineRule="auto"/>
        <w:ind w:left="220" w:right="883" w:firstLine="559"/>
      </w:pPr>
      <w:r>
        <w:t>2、编程实现对各类食品的识别功能，并显示训练信度，训练</w:t>
      </w:r>
      <w:proofErr w:type="gramStart"/>
      <w:r>
        <w:t>信度越</w:t>
      </w:r>
      <w:proofErr w:type="gramEnd"/>
      <w:r>
        <w:t>高，得分越高。</w:t>
      </w:r>
    </w:p>
    <w:p w14:paraId="00DF15D8" w14:textId="77777777" w:rsidR="00E91817" w:rsidRDefault="00000000">
      <w:pPr>
        <w:pStyle w:val="a3"/>
        <w:spacing w:line="354" w:lineRule="exact"/>
        <w:ind w:left="779"/>
      </w:pPr>
      <w:r>
        <w:t>3、现场公布随机抽取的食品分类中的具体文本或图片。</w:t>
      </w:r>
    </w:p>
    <w:p w14:paraId="0955BBF1" w14:textId="77777777" w:rsidR="00E91817" w:rsidRDefault="00000000">
      <w:pPr>
        <w:pStyle w:val="a3"/>
        <w:spacing w:before="42" w:line="268" w:lineRule="auto"/>
        <w:ind w:left="220" w:right="883" w:firstLine="559"/>
      </w:pPr>
      <w:r>
        <w:t>4、通过文本识别或图像识别，反馈识别结果，形式不限，可以是屏显、播报或运动等形式。</w:t>
      </w:r>
    </w:p>
    <w:p w14:paraId="3917B012" w14:textId="77777777" w:rsidR="00E91817" w:rsidRDefault="00000000">
      <w:pPr>
        <w:pStyle w:val="3"/>
        <w:spacing w:before="151"/>
      </w:pPr>
      <w:r>
        <w:t>任务三：情绪分类（重点：优化数据质量）</w:t>
      </w:r>
    </w:p>
    <w:p w14:paraId="5CCA6543" w14:textId="77777777" w:rsidR="00E91817" w:rsidRDefault="00000000">
      <w:pPr>
        <w:pStyle w:val="a3"/>
        <w:spacing w:before="43" w:line="268" w:lineRule="auto"/>
        <w:ind w:left="220" w:right="1024" w:firstLine="559"/>
      </w:pPr>
      <w:r>
        <w:t>参赛选手需要在规定时间内对现场拿到的混乱文字或图像数据进行处理：</w:t>
      </w:r>
    </w:p>
    <w:p w14:paraId="5B9B9ED8" w14:textId="77777777" w:rsidR="00E91817" w:rsidRDefault="00000000">
      <w:pPr>
        <w:pStyle w:val="a3"/>
        <w:spacing w:line="354" w:lineRule="exact"/>
        <w:ind w:left="779"/>
      </w:pPr>
      <w:r>
        <w:t>1、重新整理测试集数据。</w:t>
      </w:r>
    </w:p>
    <w:p w14:paraId="7C29A6B2" w14:textId="77777777" w:rsidR="00E91817" w:rsidRDefault="00000000">
      <w:pPr>
        <w:pStyle w:val="a3"/>
        <w:spacing w:before="42"/>
        <w:ind w:left="779"/>
      </w:pPr>
      <w:r>
        <w:t>2、筛查剔除无效数据。</w:t>
      </w:r>
    </w:p>
    <w:p w14:paraId="64ECFFE2" w14:textId="77777777" w:rsidR="00E91817" w:rsidRDefault="00000000">
      <w:pPr>
        <w:pStyle w:val="a3"/>
        <w:spacing w:before="42" w:line="266" w:lineRule="auto"/>
        <w:ind w:left="220" w:right="1303" w:firstLine="559"/>
      </w:pPr>
      <w:r>
        <w:t>现场队员会随机获取各类图像或文字数据，其中包含无效数据。</w:t>
      </w:r>
    </w:p>
    <w:p w14:paraId="73217FCD" w14:textId="77777777" w:rsidR="00E91817" w:rsidRDefault="00000000">
      <w:pPr>
        <w:pStyle w:val="a3"/>
        <w:spacing w:before="2"/>
        <w:ind w:left="779"/>
      </w:pPr>
      <w:r>
        <w:t>3、根据现场分类识别的任务要求，可自主增加训练文本数据。</w:t>
      </w:r>
    </w:p>
    <w:p w14:paraId="6730E198" w14:textId="77777777" w:rsidR="00E91817" w:rsidRDefault="00000000">
      <w:pPr>
        <w:pStyle w:val="a3"/>
        <w:spacing w:before="42"/>
        <w:ind w:left="779"/>
      </w:pPr>
      <w:r>
        <w:t>4、编程完成任务实现相关功能。</w:t>
      </w:r>
    </w:p>
    <w:p w14:paraId="594B6374" w14:textId="77777777" w:rsidR="00E91817" w:rsidRDefault="00E91817">
      <w:pPr>
        <w:sectPr w:rsidR="00E91817">
          <w:pgSz w:w="11910" w:h="16840"/>
          <w:pgMar w:top="1420" w:right="960" w:bottom="280" w:left="1580" w:header="720" w:footer="720" w:gutter="0"/>
          <w:cols w:space="720"/>
        </w:sectPr>
      </w:pPr>
    </w:p>
    <w:p w14:paraId="3C332DCF" w14:textId="77777777" w:rsidR="00E91817" w:rsidRDefault="00000000">
      <w:pPr>
        <w:pStyle w:val="a3"/>
        <w:spacing w:before="6"/>
        <w:rPr>
          <w:sz w:val="12"/>
        </w:rPr>
      </w:pPr>
      <w:r>
        <w:rPr>
          <w:noProof/>
        </w:rPr>
        <w:lastRenderedPageBreak/>
        <mc:AlternateContent>
          <mc:Choice Requires="wps">
            <w:drawing>
              <wp:anchor distT="0" distB="0" distL="114300" distR="114300" simplePos="0" relativeHeight="251667456" behindDoc="1" locked="0" layoutInCell="1" allowOverlap="1" wp14:anchorId="19D4DC12" wp14:editId="160B5624">
                <wp:simplePos x="0" y="0"/>
                <wp:positionH relativeFrom="page">
                  <wp:posOffset>1071245</wp:posOffset>
                </wp:positionH>
                <wp:positionV relativeFrom="page">
                  <wp:posOffset>1126490</wp:posOffset>
                </wp:positionV>
                <wp:extent cx="5417820" cy="8651240"/>
                <wp:effectExtent l="1270" t="213360" r="10160" b="0"/>
                <wp:wrapNone/>
                <wp:docPr id="16" name="任意多边形 28"/>
                <wp:cNvGraphicFramePr/>
                <a:graphic xmlns:a="http://schemas.openxmlformats.org/drawingml/2006/main">
                  <a:graphicData uri="http://schemas.microsoft.com/office/word/2010/wordprocessingShape">
                    <wps:wsp>
                      <wps:cNvSpPr/>
                      <wps:spPr>
                        <a:xfrm>
                          <a:off x="0" y="0"/>
                          <a:ext cx="5417820" cy="8651240"/>
                        </a:xfrm>
                        <a:custGeom>
                          <a:avLst/>
                          <a:gdLst/>
                          <a:ahLst/>
                          <a:cxnLst/>
                          <a:rect l="0" t="0" r="0" b="0"/>
                          <a:pathLst>
                            <a:path w="8532" h="13624">
                              <a:moveTo>
                                <a:pt x="0" y="-329"/>
                              </a:moveTo>
                              <a:lnTo>
                                <a:pt x="8532" y="-329"/>
                              </a:lnTo>
                              <a:moveTo>
                                <a:pt x="0" y="13290"/>
                              </a:moveTo>
                              <a:lnTo>
                                <a:pt x="8532" y="13290"/>
                              </a:lnTo>
                              <a:moveTo>
                                <a:pt x="5" y="-334"/>
                              </a:moveTo>
                              <a:lnTo>
                                <a:pt x="5" y="13285"/>
                              </a:lnTo>
                              <a:moveTo>
                                <a:pt x="8527" y="-334"/>
                              </a:moveTo>
                              <a:lnTo>
                                <a:pt x="8527" y="13285"/>
                              </a:lnTo>
                            </a:path>
                          </a:pathLst>
                        </a:custGeom>
                        <a:noFill/>
                        <a:ln w="6096" cap="flat" cmpd="sng">
                          <a:solidFill>
                            <a:srgbClr val="000000"/>
                          </a:solidFill>
                          <a:prstDash val="solid"/>
                          <a:headEnd type="none" w="med" len="med"/>
                          <a:tailEnd type="none" w="med" len="med"/>
                        </a:ln>
                      </wps:spPr>
                      <wps:bodyPr upright="1"/>
                    </wps:wsp>
                  </a:graphicData>
                </a:graphic>
              </wp:anchor>
            </w:drawing>
          </mc:Choice>
          <mc:Fallback>
            <w:pict>
              <v:shape w14:anchorId="39C616F2" id="任意多边形 28" o:spid="_x0000_s1026" style="position:absolute;left:0;text-align:left;margin-left:84.35pt;margin-top:88.7pt;width:426.6pt;height:681.2pt;z-index:-251649024;visibility:visible;mso-wrap-style:square;mso-wrap-distance-left:9pt;mso-wrap-distance-top:0;mso-wrap-distance-right:9pt;mso-wrap-distance-bottom:0;mso-position-horizontal:absolute;mso-position-horizontal-relative:page;mso-position-vertical:absolute;mso-position-vertical-relative:page;v-text-anchor:top" coordsize="8532,13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" path="m,-329r8532,m,13290r8532,m5,-334r,13619m8527,-334r,13619e" filled="f" strokeweight=".48pt">
                <v:path arrowok="t" textboxrect="0,0,8532,13624"/>
                <w10:wrap anchorx="page" anchory="page"/>
              </v:shape>
            </w:pict>
          </mc:Fallback>
        </mc:AlternateContent>
      </w:r>
    </w:p>
    <w:p w14:paraId="127141C8" w14:textId="77777777" w:rsidR="00E91817" w:rsidRDefault="00000000">
      <w:pPr>
        <w:pStyle w:val="a3"/>
        <w:spacing w:before="62"/>
        <w:ind w:left="779"/>
      </w:pPr>
      <w:r>
        <w:t>5、现场公布需要识别的图像或文本。</w:t>
      </w:r>
    </w:p>
    <w:p w14:paraId="1DF5587F" w14:textId="77777777" w:rsidR="00E91817" w:rsidRDefault="00000000">
      <w:pPr>
        <w:pStyle w:val="a3"/>
        <w:spacing w:before="42" w:line="268" w:lineRule="auto"/>
        <w:ind w:left="220" w:right="883" w:firstLine="559"/>
      </w:pPr>
      <w:r>
        <w:t>6、通过文本或图像识别，正确反馈识别情绪分类结果。形式不限：显示、播报、表情、图片或运动。</w:t>
      </w:r>
    </w:p>
    <w:p w14:paraId="6850B482" w14:textId="77777777" w:rsidR="00E91817" w:rsidRDefault="00000000">
      <w:pPr>
        <w:pStyle w:val="a3"/>
        <w:spacing w:line="268" w:lineRule="auto"/>
        <w:ind w:left="220" w:right="883" w:firstLine="559"/>
      </w:pPr>
      <w:r>
        <w:t>举例：识别的文本是</w:t>
      </w:r>
      <w:proofErr w:type="gramStart"/>
      <w:r>
        <w:t>“</w:t>
      </w:r>
      <w:proofErr w:type="gramEnd"/>
      <w:r>
        <w:t>今天很开心"时，反馈“情绪分类是开心"，并可以用创新的方式呈现识别结果。</w:t>
      </w:r>
    </w:p>
    <w:p w14:paraId="7B29DE27" w14:textId="77777777" w:rsidR="00E91817" w:rsidRDefault="00000000">
      <w:pPr>
        <w:pStyle w:val="3"/>
        <w:spacing w:before="150"/>
      </w:pPr>
      <w:r>
        <w:t>三、成果展示</w:t>
      </w:r>
    </w:p>
    <w:p w14:paraId="103C72D6" w14:textId="77777777" w:rsidR="00E91817" w:rsidRDefault="00000000">
      <w:pPr>
        <w:pStyle w:val="a4"/>
        <w:numPr>
          <w:ilvl w:val="0"/>
          <w:numId w:val="62"/>
        </w:numPr>
        <w:tabs>
          <w:tab w:val="left" w:pos="1060"/>
        </w:tabs>
        <w:spacing w:before="39"/>
        <w:rPr>
          <w:sz w:val="28"/>
        </w:rPr>
      </w:pPr>
      <w:r>
        <w:rPr>
          <w:spacing w:val="-3"/>
          <w:sz w:val="28"/>
        </w:rPr>
        <w:t>.成果展示环节，参赛队员启动程序的同时，裁判开始计时。</w:t>
      </w:r>
    </w:p>
    <w:p w14:paraId="7A0E282C" w14:textId="77777777" w:rsidR="00E91817" w:rsidRDefault="00000000">
      <w:pPr>
        <w:pStyle w:val="a4"/>
        <w:numPr>
          <w:ilvl w:val="0"/>
          <w:numId w:val="62"/>
        </w:numPr>
        <w:tabs>
          <w:tab w:val="left" w:pos="991"/>
        </w:tabs>
        <w:spacing w:before="43" w:line="266" w:lineRule="auto"/>
        <w:ind w:left="220" w:right="1022" w:firstLine="559"/>
        <w:rPr>
          <w:sz w:val="28"/>
        </w:rPr>
      </w:pPr>
      <w:r>
        <w:rPr>
          <w:spacing w:val="-3"/>
          <w:sz w:val="28"/>
        </w:rPr>
        <w:t>作品在运行中如果出现故障，参赛队员可以向裁判申请重 试。裁判同意后，参赛队员重新启动程序，只有一次重试机会，重试期间计时不停止。重试前完成的所有任务无效，不计入得分，重试后，重新计分。</w:t>
      </w:r>
    </w:p>
    <w:p w14:paraId="0C28152D" w14:textId="77777777" w:rsidR="00E91817" w:rsidRDefault="00000000">
      <w:pPr>
        <w:pStyle w:val="a4"/>
        <w:numPr>
          <w:ilvl w:val="1"/>
          <w:numId w:val="38"/>
        </w:numPr>
        <w:tabs>
          <w:tab w:val="left" w:pos="1203"/>
        </w:tabs>
        <w:spacing w:before="7" w:line="266" w:lineRule="auto"/>
        <w:ind w:right="1303" w:firstLine="559"/>
        <w:jc w:val="left"/>
        <w:rPr>
          <w:sz w:val="26"/>
        </w:rPr>
      </w:pPr>
      <w:r>
        <w:rPr>
          <w:spacing w:val="-3"/>
          <w:sz w:val="28"/>
        </w:rPr>
        <w:t>“成果展示"环节时间到，参赛队员确认自己的得分并签字。</w:t>
      </w:r>
    </w:p>
    <w:p w14:paraId="78C1161E" w14:textId="77777777" w:rsidR="00E91817" w:rsidRDefault="00000000">
      <w:pPr>
        <w:pStyle w:val="3"/>
        <w:spacing w:before="159"/>
      </w:pPr>
      <w:r>
        <w:t>四、 陈述答辩</w:t>
      </w:r>
    </w:p>
    <w:p w14:paraId="227A74A3" w14:textId="77777777" w:rsidR="00E91817" w:rsidRDefault="00000000">
      <w:pPr>
        <w:pStyle w:val="a3"/>
        <w:spacing w:before="42" w:line="266" w:lineRule="auto"/>
        <w:ind w:left="220" w:right="1022" w:firstLine="559"/>
        <w:jc w:val="both"/>
      </w:pPr>
      <w:r>
        <w:rPr>
          <w:spacing w:val="9"/>
        </w:rPr>
        <w:t>参赛队伍结合</w:t>
      </w:r>
      <w:r>
        <w:t>PPT</w:t>
      </w:r>
      <w:r>
        <w:rPr>
          <w:spacing w:val="-22"/>
        </w:rPr>
        <w:t xml:space="preserve"> 进行不超过 </w:t>
      </w:r>
      <w:r>
        <w:t>5</w:t>
      </w:r>
      <w:r>
        <w:rPr>
          <w:spacing w:val="-10"/>
        </w:rPr>
        <w:t xml:space="preserve"> 分钟的陈述答辩。陈述答辩内</w:t>
      </w:r>
      <w:r>
        <w:rPr>
          <w:spacing w:val="-3"/>
        </w:rPr>
        <w:t>容应包括：设计与技术实现</w:t>
      </w:r>
      <w:r>
        <w:t>（</w:t>
      </w:r>
      <w:r>
        <w:rPr>
          <w:spacing w:val="-3"/>
        </w:rPr>
        <w:t>结构、功能等）</w:t>
      </w:r>
      <w:r>
        <w:rPr>
          <w:spacing w:val="-2"/>
        </w:rPr>
        <w:t>、创新与实用价值、</w:t>
      </w:r>
      <w:r>
        <w:rPr>
          <w:spacing w:val="-3"/>
        </w:rPr>
        <w:t>算法实现问题解决等。通过答辩，裁判对参赛选手对人工智能技术的理解和应用、以及对人工智能算法实现过程有所了解。</w:t>
      </w:r>
    </w:p>
    <w:p w14:paraId="4ED94EE1" w14:textId="77777777" w:rsidR="00E91817" w:rsidRDefault="00000000">
      <w:pPr>
        <w:pStyle w:val="3"/>
        <w:spacing w:before="162"/>
      </w:pPr>
      <w:r>
        <w:t>五、评分标准</w:t>
      </w:r>
    </w:p>
    <w:tbl>
      <w:tblPr>
        <w:tblW w:w="0" w:type="auto"/>
        <w:tblInd w:w="6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426"/>
        <w:gridCol w:w="1117"/>
        <w:gridCol w:w="1859"/>
        <w:gridCol w:w="2552"/>
        <w:gridCol w:w="1276"/>
      </w:tblGrid>
      <w:tr w:rsidR="00E91817" w14:paraId="766B1B76" w14:textId="77777777">
        <w:trPr>
          <w:trHeight w:val="377"/>
        </w:trPr>
        <w:tc>
          <w:tcPr>
            <w:tcW w:w="3402" w:type="dxa"/>
            <w:gridSpan w:val="3"/>
          </w:tcPr>
          <w:p w14:paraId="01B3FA63" w14:textId="77777777" w:rsidR="00E91817" w:rsidRDefault="00000000">
            <w:pPr>
              <w:pStyle w:val="TableParagraph"/>
              <w:spacing w:before="69"/>
              <w:ind w:left="488"/>
              <w:rPr>
                <w:b/>
                <w:sz w:val="21"/>
              </w:rPr>
            </w:pPr>
            <w:r>
              <w:rPr>
                <w:b/>
                <w:sz w:val="21"/>
              </w:rPr>
              <w:t>评分项目</w:t>
            </w:r>
          </w:p>
        </w:tc>
        <w:tc>
          <w:tcPr>
            <w:tcW w:w="2552" w:type="dxa"/>
          </w:tcPr>
          <w:p w14:paraId="709969F9" w14:textId="77777777" w:rsidR="00E91817" w:rsidRDefault="00000000">
            <w:pPr>
              <w:pStyle w:val="TableParagraph"/>
              <w:spacing w:before="69"/>
              <w:ind w:left="487"/>
              <w:rPr>
                <w:b/>
                <w:sz w:val="21"/>
              </w:rPr>
            </w:pPr>
            <w:r>
              <w:rPr>
                <w:b/>
                <w:sz w:val="21"/>
              </w:rPr>
              <w:t>评分说明</w:t>
            </w:r>
          </w:p>
        </w:tc>
        <w:tc>
          <w:tcPr>
            <w:tcW w:w="1276" w:type="dxa"/>
          </w:tcPr>
          <w:p w14:paraId="488376A3" w14:textId="77777777" w:rsidR="00E91817" w:rsidRDefault="00000000">
            <w:pPr>
              <w:pStyle w:val="TableParagraph"/>
              <w:spacing w:before="69"/>
              <w:ind w:left="489"/>
              <w:rPr>
                <w:b/>
                <w:sz w:val="21"/>
              </w:rPr>
            </w:pPr>
            <w:r>
              <w:rPr>
                <w:b/>
                <w:sz w:val="21"/>
              </w:rPr>
              <w:t>分值</w:t>
            </w:r>
          </w:p>
        </w:tc>
      </w:tr>
      <w:tr w:rsidR="00E91817" w14:paraId="263F00A3" w14:textId="77777777">
        <w:trPr>
          <w:trHeight w:val="575"/>
        </w:trPr>
        <w:tc>
          <w:tcPr>
            <w:tcW w:w="426" w:type="dxa"/>
            <w:vMerge w:val="restart"/>
          </w:tcPr>
          <w:p w14:paraId="06096C51" w14:textId="77777777" w:rsidR="00E91817" w:rsidRDefault="00E91817">
            <w:pPr>
              <w:pStyle w:val="TableParagraph"/>
              <w:rPr>
                <w:b/>
                <w:sz w:val="20"/>
              </w:rPr>
            </w:pPr>
          </w:p>
          <w:p w14:paraId="328D0903" w14:textId="77777777" w:rsidR="00E91817" w:rsidRDefault="00E91817">
            <w:pPr>
              <w:pStyle w:val="TableParagraph"/>
              <w:rPr>
                <w:b/>
                <w:sz w:val="20"/>
              </w:rPr>
            </w:pPr>
          </w:p>
          <w:p w14:paraId="679F8AA9" w14:textId="77777777" w:rsidR="00E91817" w:rsidRDefault="00E91817">
            <w:pPr>
              <w:pStyle w:val="TableParagraph"/>
              <w:rPr>
                <w:b/>
                <w:sz w:val="20"/>
              </w:rPr>
            </w:pPr>
          </w:p>
          <w:p w14:paraId="6E9755AD" w14:textId="77777777" w:rsidR="00E91817" w:rsidRDefault="00E91817">
            <w:pPr>
              <w:pStyle w:val="TableParagraph"/>
              <w:rPr>
                <w:b/>
                <w:sz w:val="20"/>
              </w:rPr>
            </w:pPr>
          </w:p>
          <w:p w14:paraId="3EBEB759" w14:textId="77777777" w:rsidR="00E91817" w:rsidRDefault="00E91817">
            <w:pPr>
              <w:pStyle w:val="TableParagraph"/>
              <w:rPr>
                <w:b/>
                <w:sz w:val="20"/>
              </w:rPr>
            </w:pPr>
          </w:p>
          <w:p w14:paraId="358CA195" w14:textId="77777777" w:rsidR="00E91817" w:rsidRDefault="00E91817">
            <w:pPr>
              <w:pStyle w:val="TableParagraph"/>
              <w:rPr>
                <w:b/>
                <w:sz w:val="20"/>
              </w:rPr>
            </w:pPr>
          </w:p>
          <w:p w14:paraId="6F1F9935" w14:textId="77777777" w:rsidR="00E91817" w:rsidRDefault="00E91817">
            <w:pPr>
              <w:pStyle w:val="TableParagraph"/>
              <w:spacing w:before="3"/>
              <w:rPr>
                <w:b/>
                <w:sz w:val="24"/>
              </w:rPr>
            </w:pPr>
          </w:p>
          <w:p w14:paraId="2A457C6B" w14:textId="77777777" w:rsidR="00E91817" w:rsidRDefault="00000000">
            <w:pPr>
              <w:pStyle w:val="TableParagraph"/>
              <w:spacing w:line="249" w:lineRule="auto"/>
              <w:ind w:left="68" w:right="126"/>
              <w:jc w:val="both"/>
              <w:rPr>
                <w:b/>
                <w:sz w:val="21"/>
              </w:rPr>
            </w:pPr>
            <w:r>
              <w:rPr>
                <w:b/>
                <w:sz w:val="21"/>
              </w:rPr>
              <w:t>功能展示</w:t>
            </w:r>
          </w:p>
        </w:tc>
        <w:tc>
          <w:tcPr>
            <w:tcW w:w="1117" w:type="dxa"/>
            <w:vMerge w:val="restart"/>
          </w:tcPr>
          <w:p w14:paraId="46C2D995" w14:textId="77777777" w:rsidR="00E91817" w:rsidRDefault="00E91817">
            <w:pPr>
              <w:pStyle w:val="TableParagraph"/>
              <w:rPr>
                <w:b/>
                <w:sz w:val="20"/>
              </w:rPr>
            </w:pPr>
          </w:p>
          <w:p w14:paraId="3C21F242" w14:textId="77777777" w:rsidR="00E91817" w:rsidRDefault="00E91817">
            <w:pPr>
              <w:pStyle w:val="TableParagraph"/>
              <w:rPr>
                <w:b/>
                <w:sz w:val="20"/>
              </w:rPr>
            </w:pPr>
          </w:p>
          <w:p w14:paraId="7D57B29A" w14:textId="77777777" w:rsidR="00E91817" w:rsidRDefault="00E91817">
            <w:pPr>
              <w:pStyle w:val="TableParagraph"/>
              <w:rPr>
                <w:b/>
                <w:sz w:val="20"/>
              </w:rPr>
            </w:pPr>
          </w:p>
          <w:p w14:paraId="286BBBFA" w14:textId="77777777" w:rsidR="00E91817" w:rsidRDefault="00E91817">
            <w:pPr>
              <w:pStyle w:val="TableParagraph"/>
              <w:spacing w:before="10"/>
              <w:rPr>
                <w:b/>
              </w:rPr>
            </w:pPr>
          </w:p>
          <w:p w14:paraId="48172D60" w14:textId="77777777" w:rsidR="00E91817" w:rsidRDefault="00000000">
            <w:pPr>
              <w:pStyle w:val="TableParagraph"/>
              <w:spacing w:line="249" w:lineRule="auto"/>
              <w:ind w:left="67" w:right="185"/>
              <w:rPr>
                <w:b/>
                <w:sz w:val="21"/>
              </w:rPr>
            </w:pPr>
            <w:r>
              <w:rPr>
                <w:b/>
                <w:sz w:val="21"/>
              </w:rPr>
              <w:t>任务</w:t>
            </w:r>
            <w:proofErr w:type="gramStart"/>
            <w:r>
              <w:rPr>
                <w:b/>
                <w:sz w:val="21"/>
              </w:rPr>
              <w:t>一</w:t>
            </w:r>
            <w:proofErr w:type="gramEnd"/>
            <w:r>
              <w:rPr>
                <w:b/>
                <w:sz w:val="21"/>
              </w:rPr>
              <w:t>： 垃圾分类</w:t>
            </w:r>
          </w:p>
        </w:tc>
        <w:tc>
          <w:tcPr>
            <w:tcW w:w="1859" w:type="dxa"/>
          </w:tcPr>
          <w:p w14:paraId="3C34A79F" w14:textId="77777777" w:rsidR="00E91817" w:rsidRDefault="00000000">
            <w:pPr>
              <w:pStyle w:val="TableParagraph"/>
              <w:spacing w:before="18" w:line="280" w:lineRule="atLeast"/>
              <w:ind w:left="68" w:right="90"/>
              <w:rPr>
                <w:sz w:val="21"/>
              </w:rPr>
            </w:pPr>
            <w:r>
              <w:rPr>
                <w:sz w:val="21"/>
              </w:rPr>
              <w:t>1.完成垃圾分类文本或图像模型训练</w:t>
            </w:r>
          </w:p>
        </w:tc>
        <w:tc>
          <w:tcPr>
            <w:tcW w:w="2552" w:type="dxa"/>
          </w:tcPr>
          <w:p w14:paraId="4B0F603E" w14:textId="77777777" w:rsidR="00E91817" w:rsidRDefault="00000000">
            <w:pPr>
              <w:pStyle w:val="TableParagraph"/>
              <w:spacing w:before="168"/>
              <w:ind w:left="67"/>
              <w:rPr>
                <w:sz w:val="21"/>
              </w:rPr>
            </w:pPr>
            <w:r>
              <w:rPr>
                <w:sz w:val="21"/>
              </w:rPr>
              <w:t>能够准确验证识别模型</w:t>
            </w:r>
          </w:p>
        </w:tc>
        <w:tc>
          <w:tcPr>
            <w:tcW w:w="1276" w:type="dxa"/>
          </w:tcPr>
          <w:p w14:paraId="27EC106D" w14:textId="77777777" w:rsidR="00E91817" w:rsidRDefault="00000000">
            <w:pPr>
              <w:pStyle w:val="TableParagraph"/>
              <w:spacing w:before="168"/>
              <w:ind w:left="489"/>
              <w:rPr>
                <w:sz w:val="21"/>
              </w:rPr>
            </w:pPr>
            <w:r>
              <w:rPr>
                <w:sz w:val="21"/>
              </w:rPr>
              <w:t>20 分</w:t>
            </w:r>
          </w:p>
        </w:tc>
      </w:tr>
      <w:tr w:rsidR="00E91817" w14:paraId="3E00FCA8" w14:textId="77777777">
        <w:trPr>
          <w:trHeight w:val="572"/>
        </w:trPr>
        <w:tc>
          <w:tcPr>
            <w:tcW w:w="426" w:type="dxa"/>
            <w:vMerge/>
            <w:tcBorders>
              <w:top w:val="nil"/>
            </w:tcBorders>
          </w:tcPr>
          <w:p w14:paraId="5A083B4A" w14:textId="77777777" w:rsidR="00E91817" w:rsidRDefault="00E91817">
            <w:pPr>
              <w:rPr>
                <w:sz w:val="2"/>
                <w:szCs w:val="2"/>
              </w:rPr>
            </w:pPr>
          </w:p>
        </w:tc>
        <w:tc>
          <w:tcPr>
            <w:tcW w:w="1117" w:type="dxa"/>
            <w:vMerge/>
            <w:tcBorders>
              <w:top w:val="nil"/>
            </w:tcBorders>
          </w:tcPr>
          <w:p w14:paraId="08D76A11" w14:textId="77777777" w:rsidR="00E91817" w:rsidRDefault="00E91817">
            <w:pPr>
              <w:rPr>
                <w:sz w:val="2"/>
                <w:szCs w:val="2"/>
              </w:rPr>
            </w:pPr>
          </w:p>
        </w:tc>
        <w:tc>
          <w:tcPr>
            <w:tcW w:w="1859" w:type="dxa"/>
          </w:tcPr>
          <w:p w14:paraId="4B0CBC08" w14:textId="77777777" w:rsidR="00E91817" w:rsidRDefault="00000000">
            <w:pPr>
              <w:pStyle w:val="TableParagraph"/>
              <w:spacing w:before="15" w:line="280" w:lineRule="atLeast"/>
              <w:ind w:left="68" w:right="193"/>
              <w:rPr>
                <w:sz w:val="21"/>
              </w:rPr>
            </w:pPr>
            <w:r>
              <w:rPr>
                <w:sz w:val="21"/>
              </w:rPr>
              <w:t>2．显示分类训练信度</w:t>
            </w:r>
          </w:p>
        </w:tc>
        <w:tc>
          <w:tcPr>
            <w:tcW w:w="2552" w:type="dxa"/>
          </w:tcPr>
          <w:p w14:paraId="42965F0A" w14:textId="77777777" w:rsidR="00E91817" w:rsidRDefault="00000000">
            <w:pPr>
              <w:pStyle w:val="TableParagraph"/>
              <w:spacing w:before="165"/>
              <w:ind w:left="67"/>
              <w:rPr>
                <w:sz w:val="21"/>
              </w:rPr>
            </w:pPr>
            <w:r>
              <w:rPr>
                <w:sz w:val="21"/>
              </w:rPr>
              <w:t>训练信度&gt;=70%</w:t>
            </w:r>
          </w:p>
        </w:tc>
        <w:tc>
          <w:tcPr>
            <w:tcW w:w="1276" w:type="dxa"/>
          </w:tcPr>
          <w:p w14:paraId="1DC8DE33" w14:textId="77777777" w:rsidR="00E91817" w:rsidRDefault="00000000">
            <w:pPr>
              <w:pStyle w:val="TableParagraph"/>
              <w:spacing w:before="165"/>
              <w:ind w:left="489"/>
              <w:rPr>
                <w:sz w:val="21"/>
              </w:rPr>
            </w:pPr>
            <w:r>
              <w:rPr>
                <w:sz w:val="21"/>
              </w:rPr>
              <w:t>20 分</w:t>
            </w:r>
          </w:p>
        </w:tc>
      </w:tr>
      <w:tr w:rsidR="00E91817" w14:paraId="306269FA" w14:textId="77777777">
        <w:trPr>
          <w:trHeight w:val="572"/>
        </w:trPr>
        <w:tc>
          <w:tcPr>
            <w:tcW w:w="426" w:type="dxa"/>
            <w:vMerge/>
            <w:tcBorders>
              <w:top w:val="nil"/>
            </w:tcBorders>
          </w:tcPr>
          <w:p w14:paraId="46E9805D" w14:textId="77777777" w:rsidR="00E91817" w:rsidRDefault="00E91817">
            <w:pPr>
              <w:rPr>
                <w:sz w:val="2"/>
                <w:szCs w:val="2"/>
              </w:rPr>
            </w:pPr>
          </w:p>
        </w:tc>
        <w:tc>
          <w:tcPr>
            <w:tcW w:w="1117" w:type="dxa"/>
            <w:vMerge/>
            <w:tcBorders>
              <w:top w:val="nil"/>
            </w:tcBorders>
          </w:tcPr>
          <w:p w14:paraId="06EE46A1" w14:textId="77777777" w:rsidR="00E91817" w:rsidRDefault="00E91817">
            <w:pPr>
              <w:rPr>
                <w:sz w:val="2"/>
                <w:szCs w:val="2"/>
              </w:rPr>
            </w:pPr>
          </w:p>
        </w:tc>
        <w:tc>
          <w:tcPr>
            <w:tcW w:w="1859" w:type="dxa"/>
            <w:vMerge w:val="restart"/>
          </w:tcPr>
          <w:p w14:paraId="7E1855F7" w14:textId="77777777" w:rsidR="00E91817" w:rsidRDefault="00E91817">
            <w:pPr>
              <w:pStyle w:val="TableParagraph"/>
              <w:rPr>
                <w:b/>
                <w:sz w:val="20"/>
              </w:rPr>
            </w:pPr>
          </w:p>
          <w:p w14:paraId="06A6EFE0" w14:textId="77777777" w:rsidR="00E91817" w:rsidRDefault="00E91817">
            <w:pPr>
              <w:pStyle w:val="TableParagraph"/>
              <w:spacing w:before="2"/>
              <w:rPr>
                <w:b/>
                <w:sz w:val="16"/>
              </w:rPr>
            </w:pPr>
          </w:p>
          <w:p w14:paraId="4D4D23B0" w14:textId="77777777" w:rsidR="00E91817" w:rsidRDefault="00000000">
            <w:pPr>
              <w:pStyle w:val="TableParagraph"/>
              <w:spacing w:line="249" w:lineRule="auto"/>
              <w:ind w:left="68" w:right="90"/>
              <w:rPr>
                <w:sz w:val="21"/>
              </w:rPr>
            </w:pPr>
            <w:r>
              <w:rPr>
                <w:sz w:val="21"/>
              </w:rPr>
              <w:t>3.编程实现垃圾分类</w:t>
            </w:r>
          </w:p>
        </w:tc>
        <w:tc>
          <w:tcPr>
            <w:tcW w:w="2552" w:type="dxa"/>
          </w:tcPr>
          <w:p w14:paraId="235F0370" w14:textId="77777777" w:rsidR="00E91817" w:rsidRDefault="00000000">
            <w:pPr>
              <w:pStyle w:val="TableParagraph"/>
              <w:spacing w:before="166"/>
              <w:ind w:left="67"/>
              <w:rPr>
                <w:sz w:val="21"/>
              </w:rPr>
            </w:pPr>
            <w:r>
              <w:rPr>
                <w:sz w:val="21"/>
              </w:rPr>
              <w:t>准确识别出垃圾种类</w:t>
            </w:r>
          </w:p>
        </w:tc>
        <w:tc>
          <w:tcPr>
            <w:tcW w:w="1276" w:type="dxa"/>
          </w:tcPr>
          <w:p w14:paraId="0F1393C4" w14:textId="77777777" w:rsidR="00E91817" w:rsidRDefault="00000000">
            <w:pPr>
              <w:pStyle w:val="TableParagraph"/>
              <w:spacing w:before="26"/>
              <w:ind w:left="69"/>
              <w:rPr>
                <w:sz w:val="21"/>
              </w:rPr>
            </w:pPr>
            <w:r>
              <w:rPr>
                <w:sz w:val="21"/>
              </w:rPr>
              <w:t>10 分/</w:t>
            </w:r>
            <w:proofErr w:type="gramStart"/>
            <w:r>
              <w:rPr>
                <w:sz w:val="21"/>
              </w:rPr>
              <w:t>个</w:t>
            </w:r>
            <w:proofErr w:type="gramEnd"/>
            <w:r>
              <w:rPr>
                <w:sz w:val="21"/>
              </w:rPr>
              <w:t>，</w:t>
            </w:r>
          </w:p>
          <w:p w14:paraId="7D1882E4" w14:textId="77777777" w:rsidR="00E91817" w:rsidRDefault="00000000">
            <w:pPr>
              <w:pStyle w:val="TableParagraph"/>
              <w:spacing w:before="10" w:line="247" w:lineRule="exact"/>
              <w:ind w:left="69"/>
              <w:rPr>
                <w:sz w:val="21"/>
              </w:rPr>
            </w:pPr>
            <w:r>
              <w:rPr>
                <w:sz w:val="21"/>
              </w:rPr>
              <w:t>共 40 分</w:t>
            </w:r>
          </w:p>
        </w:tc>
      </w:tr>
      <w:tr w:rsidR="00E91817" w14:paraId="1296D168" w14:textId="77777777">
        <w:trPr>
          <w:trHeight w:val="855"/>
        </w:trPr>
        <w:tc>
          <w:tcPr>
            <w:tcW w:w="426" w:type="dxa"/>
            <w:vMerge/>
            <w:tcBorders>
              <w:top w:val="nil"/>
            </w:tcBorders>
          </w:tcPr>
          <w:p w14:paraId="4A886D1E" w14:textId="77777777" w:rsidR="00E91817" w:rsidRDefault="00E91817">
            <w:pPr>
              <w:rPr>
                <w:sz w:val="2"/>
                <w:szCs w:val="2"/>
              </w:rPr>
            </w:pPr>
          </w:p>
        </w:tc>
        <w:tc>
          <w:tcPr>
            <w:tcW w:w="1117" w:type="dxa"/>
            <w:vMerge/>
            <w:tcBorders>
              <w:top w:val="nil"/>
            </w:tcBorders>
          </w:tcPr>
          <w:p w14:paraId="6ECEF4CF" w14:textId="77777777" w:rsidR="00E91817" w:rsidRDefault="00E91817">
            <w:pPr>
              <w:rPr>
                <w:sz w:val="2"/>
                <w:szCs w:val="2"/>
              </w:rPr>
            </w:pPr>
          </w:p>
        </w:tc>
        <w:tc>
          <w:tcPr>
            <w:tcW w:w="1859" w:type="dxa"/>
            <w:vMerge/>
            <w:tcBorders>
              <w:top w:val="nil"/>
            </w:tcBorders>
          </w:tcPr>
          <w:p w14:paraId="14928C08" w14:textId="77777777" w:rsidR="00E91817" w:rsidRDefault="00E91817">
            <w:pPr>
              <w:rPr>
                <w:sz w:val="2"/>
                <w:szCs w:val="2"/>
              </w:rPr>
            </w:pPr>
          </w:p>
        </w:tc>
        <w:tc>
          <w:tcPr>
            <w:tcW w:w="2552" w:type="dxa"/>
          </w:tcPr>
          <w:p w14:paraId="5512D8DC" w14:textId="77777777" w:rsidR="00E91817" w:rsidRDefault="00000000">
            <w:pPr>
              <w:pStyle w:val="TableParagraph"/>
              <w:spacing w:before="30" w:line="247" w:lineRule="auto"/>
              <w:ind w:left="67" w:right="153"/>
              <w:rPr>
                <w:sz w:val="21"/>
              </w:rPr>
            </w:pPr>
            <w:r>
              <w:rPr>
                <w:sz w:val="21"/>
              </w:rPr>
              <w:t>反馈形式不限，能有创意地进行反馈，如：屏显、</w:t>
            </w:r>
          </w:p>
          <w:p w14:paraId="4F16547A" w14:textId="77777777" w:rsidR="00E91817" w:rsidRDefault="00000000">
            <w:pPr>
              <w:pStyle w:val="TableParagraph"/>
              <w:spacing w:before="5" w:line="246" w:lineRule="exact"/>
              <w:ind w:left="67"/>
              <w:rPr>
                <w:sz w:val="21"/>
              </w:rPr>
            </w:pPr>
            <w:r>
              <w:rPr>
                <w:sz w:val="21"/>
              </w:rPr>
              <w:t>播报或运动等</w:t>
            </w:r>
          </w:p>
        </w:tc>
        <w:tc>
          <w:tcPr>
            <w:tcW w:w="1276" w:type="dxa"/>
          </w:tcPr>
          <w:p w14:paraId="26B39D05" w14:textId="77777777" w:rsidR="00E91817" w:rsidRDefault="00E91817">
            <w:pPr>
              <w:pStyle w:val="TableParagraph"/>
              <w:rPr>
                <w:b/>
                <w:sz w:val="24"/>
              </w:rPr>
            </w:pPr>
          </w:p>
          <w:p w14:paraId="539B9458" w14:textId="77777777" w:rsidR="00E91817" w:rsidRDefault="00000000">
            <w:pPr>
              <w:pStyle w:val="TableParagraph"/>
              <w:spacing w:before="1"/>
              <w:ind w:left="489"/>
              <w:rPr>
                <w:sz w:val="21"/>
              </w:rPr>
            </w:pPr>
            <w:r>
              <w:rPr>
                <w:sz w:val="21"/>
              </w:rPr>
              <w:t>20 分</w:t>
            </w:r>
          </w:p>
        </w:tc>
      </w:tr>
      <w:tr w:rsidR="00E91817" w14:paraId="55F2C8E2" w14:textId="77777777">
        <w:trPr>
          <w:trHeight w:val="575"/>
        </w:trPr>
        <w:tc>
          <w:tcPr>
            <w:tcW w:w="426" w:type="dxa"/>
            <w:vMerge/>
            <w:tcBorders>
              <w:top w:val="nil"/>
            </w:tcBorders>
          </w:tcPr>
          <w:p w14:paraId="3EEC49AA" w14:textId="77777777" w:rsidR="00E91817" w:rsidRDefault="00E91817">
            <w:pPr>
              <w:rPr>
                <w:sz w:val="2"/>
                <w:szCs w:val="2"/>
              </w:rPr>
            </w:pPr>
          </w:p>
        </w:tc>
        <w:tc>
          <w:tcPr>
            <w:tcW w:w="1117" w:type="dxa"/>
            <w:vMerge w:val="restart"/>
          </w:tcPr>
          <w:p w14:paraId="09D2D228" w14:textId="77777777" w:rsidR="00E91817" w:rsidRDefault="00E91817">
            <w:pPr>
              <w:pStyle w:val="TableParagraph"/>
              <w:rPr>
                <w:b/>
                <w:sz w:val="20"/>
              </w:rPr>
            </w:pPr>
          </w:p>
          <w:p w14:paraId="77D5025F" w14:textId="77777777" w:rsidR="00E91817" w:rsidRDefault="00E91817">
            <w:pPr>
              <w:pStyle w:val="TableParagraph"/>
              <w:rPr>
                <w:b/>
                <w:sz w:val="20"/>
              </w:rPr>
            </w:pPr>
          </w:p>
          <w:p w14:paraId="41C8FF68" w14:textId="77777777" w:rsidR="00E91817" w:rsidRDefault="00E91817">
            <w:pPr>
              <w:pStyle w:val="TableParagraph"/>
              <w:spacing w:before="4"/>
              <w:rPr>
                <w:b/>
              </w:rPr>
            </w:pPr>
          </w:p>
          <w:p w14:paraId="56FB0D39" w14:textId="77777777" w:rsidR="00E91817" w:rsidRDefault="00000000">
            <w:pPr>
              <w:pStyle w:val="TableParagraph"/>
              <w:spacing w:line="249" w:lineRule="auto"/>
              <w:ind w:left="67" w:right="185"/>
              <w:rPr>
                <w:b/>
                <w:sz w:val="21"/>
              </w:rPr>
            </w:pPr>
            <w:r>
              <w:rPr>
                <w:b/>
                <w:sz w:val="21"/>
              </w:rPr>
              <w:t>任务二： 食品分类</w:t>
            </w:r>
          </w:p>
        </w:tc>
        <w:tc>
          <w:tcPr>
            <w:tcW w:w="1859" w:type="dxa"/>
          </w:tcPr>
          <w:p w14:paraId="783738BE" w14:textId="77777777" w:rsidR="00E91817" w:rsidRDefault="00000000">
            <w:pPr>
              <w:pStyle w:val="TableParagraph"/>
              <w:spacing w:before="17" w:line="280" w:lineRule="atLeast"/>
              <w:ind w:left="68" w:right="90"/>
              <w:rPr>
                <w:sz w:val="21"/>
              </w:rPr>
            </w:pPr>
            <w:r>
              <w:rPr>
                <w:sz w:val="21"/>
              </w:rPr>
              <w:t>1.完成食品分类文本或图像模型训练</w:t>
            </w:r>
          </w:p>
        </w:tc>
        <w:tc>
          <w:tcPr>
            <w:tcW w:w="2552" w:type="dxa"/>
          </w:tcPr>
          <w:p w14:paraId="7988C695" w14:textId="77777777" w:rsidR="00E91817" w:rsidRDefault="00000000">
            <w:pPr>
              <w:pStyle w:val="TableParagraph"/>
              <w:spacing w:before="170"/>
              <w:ind w:left="67"/>
              <w:rPr>
                <w:sz w:val="21"/>
              </w:rPr>
            </w:pPr>
            <w:r>
              <w:rPr>
                <w:sz w:val="21"/>
              </w:rPr>
              <w:t>模型验证能够准确识别</w:t>
            </w:r>
          </w:p>
        </w:tc>
        <w:tc>
          <w:tcPr>
            <w:tcW w:w="1276" w:type="dxa"/>
          </w:tcPr>
          <w:p w14:paraId="0F37422F" w14:textId="77777777" w:rsidR="00E91817" w:rsidRDefault="00000000">
            <w:pPr>
              <w:pStyle w:val="TableParagraph"/>
              <w:spacing w:before="170"/>
              <w:ind w:left="489"/>
              <w:rPr>
                <w:sz w:val="21"/>
              </w:rPr>
            </w:pPr>
            <w:r>
              <w:rPr>
                <w:sz w:val="21"/>
              </w:rPr>
              <w:t>10 分</w:t>
            </w:r>
          </w:p>
        </w:tc>
      </w:tr>
      <w:tr w:rsidR="00E91817" w14:paraId="14A61536" w14:textId="77777777">
        <w:trPr>
          <w:trHeight w:val="293"/>
        </w:trPr>
        <w:tc>
          <w:tcPr>
            <w:tcW w:w="426" w:type="dxa"/>
            <w:vMerge/>
            <w:tcBorders>
              <w:top w:val="nil"/>
            </w:tcBorders>
          </w:tcPr>
          <w:p w14:paraId="5E116EB3" w14:textId="77777777" w:rsidR="00E91817" w:rsidRDefault="00E91817">
            <w:pPr>
              <w:rPr>
                <w:sz w:val="2"/>
                <w:szCs w:val="2"/>
              </w:rPr>
            </w:pPr>
          </w:p>
        </w:tc>
        <w:tc>
          <w:tcPr>
            <w:tcW w:w="1117" w:type="dxa"/>
            <w:vMerge/>
            <w:tcBorders>
              <w:top w:val="nil"/>
            </w:tcBorders>
          </w:tcPr>
          <w:p w14:paraId="5DD0B8BE" w14:textId="77777777" w:rsidR="00E91817" w:rsidRDefault="00E91817">
            <w:pPr>
              <w:rPr>
                <w:sz w:val="2"/>
                <w:szCs w:val="2"/>
              </w:rPr>
            </w:pPr>
          </w:p>
        </w:tc>
        <w:tc>
          <w:tcPr>
            <w:tcW w:w="1859" w:type="dxa"/>
            <w:vMerge w:val="restart"/>
          </w:tcPr>
          <w:p w14:paraId="2B4C4A8F" w14:textId="77777777" w:rsidR="00E91817" w:rsidRDefault="00E91817">
            <w:pPr>
              <w:pStyle w:val="TableParagraph"/>
              <w:spacing w:before="9"/>
              <w:rPr>
                <w:b/>
                <w:sz w:val="15"/>
              </w:rPr>
            </w:pPr>
          </w:p>
          <w:p w14:paraId="28D51B41" w14:textId="77777777" w:rsidR="00E91817" w:rsidRDefault="00000000">
            <w:pPr>
              <w:pStyle w:val="TableParagraph"/>
              <w:spacing w:before="1" w:line="249" w:lineRule="auto"/>
              <w:ind w:left="68" w:right="90"/>
              <w:rPr>
                <w:sz w:val="21"/>
              </w:rPr>
            </w:pPr>
            <w:r>
              <w:rPr>
                <w:sz w:val="21"/>
              </w:rPr>
              <w:t>2.显示分类训练信度</w:t>
            </w:r>
          </w:p>
        </w:tc>
        <w:tc>
          <w:tcPr>
            <w:tcW w:w="2552" w:type="dxa"/>
          </w:tcPr>
          <w:p w14:paraId="12835526" w14:textId="77777777" w:rsidR="00E91817" w:rsidRDefault="00000000">
            <w:pPr>
              <w:pStyle w:val="TableParagraph"/>
              <w:spacing w:before="26" w:line="246" w:lineRule="exact"/>
              <w:ind w:left="487"/>
              <w:rPr>
                <w:sz w:val="21"/>
              </w:rPr>
            </w:pPr>
            <w:r>
              <w:rPr>
                <w:sz w:val="21"/>
              </w:rPr>
              <w:t>60%&lt;=训练信度</w:t>
            </w:r>
          </w:p>
        </w:tc>
        <w:tc>
          <w:tcPr>
            <w:tcW w:w="1276" w:type="dxa"/>
          </w:tcPr>
          <w:p w14:paraId="53663FB0" w14:textId="77777777" w:rsidR="00E91817" w:rsidRDefault="00000000">
            <w:pPr>
              <w:pStyle w:val="TableParagraph"/>
              <w:spacing w:before="26" w:line="246" w:lineRule="exact"/>
              <w:ind w:left="489"/>
              <w:rPr>
                <w:sz w:val="21"/>
              </w:rPr>
            </w:pPr>
            <w:r>
              <w:rPr>
                <w:sz w:val="21"/>
              </w:rPr>
              <w:t>10 分</w:t>
            </w:r>
          </w:p>
        </w:tc>
      </w:tr>
      <w:tr w:rsidR="00E91817" w14:paraId="1FA0B815" w14:textId="77777777">
        <w:trPr>
          <w:trHeight w:val="295"/>
        </w:trPr>
        <w:tc>
          <w:tcPr>
            <w:tcW w:w="426" w:type="dxa"/>
            <w:vMerge/>
            <w:tcBorders>
              <w:top w:val="nil"/>
            </w:tcBorders>
          </w:tcPr>
          <w:p w14:paraId="42887D07" w14:textId="77777777" w:rsidR="00E91817" w:rsidRDefault="00E91817">
            <w:pPr>
              <w:rPr>
                <w:sz w:val="2"/>
                <w:szCs w:val="2"/>
              </w:rPr>
            </w:pPr>
          </w:p>
        </w:tc>
        <w:tc>
          <w:tcPr>
            <w:tcW w:w="1117" w:type="dxa"/>
            <w:vMerge/>
            <w:tcBorders>
              <w:top w:val="nil"/>
            </w:tcBorders>
          </w:tcPr>
          <w:p w14:paraId="0931492B" w14:textId="77777777" w:rsidR="00E91817" w:rsidRDefault="00E91817">
            <w:pPr>
              <w:rPr>
                <w:sz w:val="2"/>
                <w:szCs w:val="2"/>
              </w:rPr>
            </w:pPr>
          </w:p>
        </w:tc>
        <w:tc>
          <w:tcPr>
            <w:tcW w:w="1859" w:type="dxa"/>
            <w:vMerge/>
            <w:tcBorders>
              <w:top w:val="nil"/>
            </w:tcBorders>
          </w:tcPr>
          <w:p w14:paraId="42D09F02" w14:textId="77777777" w:rsidR="00E91817" w:rsidRDefault="00E91817">
            <w:pPr>
              <w:rPr>
                <w:sz w:val="2"/>
                <w:szCs w:val="2"/>
              </w:rPr>
            </w:pPr>
          </w:p>
        </w:tc>
        <w:tc>
          <w:tcPr>
            <w:tcW w:w="2552" w:type="dxa"/>
          </w:tcPr>
          <w:p w14:paraId="5870E5E5" w14:textId="77777777" w:rsidR="00E91817" w:rsidRDefault="00000000">
            <w:pPr>
              <w:pStyle w:val="TableParagraph"/>
              <w:spacing w:before="28" w:line="247" w:lineRule="exact"/>
              <w:ind w:left="487"/>
              <w:rPr>
                <w:sz w:val="21"/>
              </w:rPr>
            </w:pPr>
            <w:r>
              <w:rPr>
                <w:sz w:val="21"/>
              </w:rPr>
              <w:t>60%&lt;训练信度&lt;=80%</w:t>
            </w:r>
          </w:p>
        </w:tc>
        <w:tc>
          <w:tcPr>
            <w:tcW w:w="1276" w:type="dxa"/>
          </w:tcPr>
          <w:p w14:paraId="7E3057AE" w14:textId="77777777" w:rsidR="00E91817" w:rsidRDefault="00000000">
            <w:pPr>
              <w:pStyle w:val="TableParagraph"/>
              <w:spacing w:before="28" w:line="247" w:lineRule="exact"/>
              <w:ind w:left="489"/>
              <w:rPr>
                <w:sz w:val="21"/>
              </w:rPr>
            </w:pPr>
            <w:r>
              <w:rPr>
                <w:sz w:val="21"/>
              </w:rPr>
              <w:t>20 分</w:t>
            </w:r>
          </w:p>
        </w:tc>
      </w:tr>
      <w:tr w:rsidR="00E91817" w14:paraId="7159A4ED" w14:textId="77777777">
        <w:trPr>
          <w:trHeight w:val="295"/>
        </w:trPr>
        <w:tc>
          <w:tcPr>
            <w:tcW w:w="426" w:type="dxa"/>
            <w:vMerge/>
            <w:tcBorders>
              <w:top w:val="nil"/>
            </w:tcBorders>
          </w:tcPr>
          <w:p w14:paraId="73C2B97E" w14:textId="77777777" w:rsidR="00E91817" w:rsidRDefault="00E91817">
            <w:pPr>
              <w:rPr>
                <w:sz w:val="2"/>
                <w:szCs w:val="2"/>
              </w:rPr>
            </w:pPr>
          </w:p>
        </w:tc>
        <w:tc>
          <w:tcPr>
            <w:tcW w:w="1117" w:type="dxa"/>
            <w:vMerge/>
            <w:tcBorders>
              <w:top w:val="nil"/>
            </w:tcBorders>
          </w:tcPr>
          <w:p w14:paraId="10531C00" w14:textId="77777777" w:rsidR="00E91817" w:rsidRDefault="00E91817">
            <w:pPr>
              <w:rPr>
                <w:sz w:val="2"/>
                <w:szCs w:val="2"/>
              </w:rPr>
            </w:pPr>
          </w:p>
        </w:tc>
        <w:tc>
          <w:tcPr>
            <w:tcW w:w="1859" w:type="dxa"/>
            <w:vMerge/>
            <w:tcBorders>
              <w:top w:val="nil"/>
            </w:tcBorders>
          </w:tcPr>
          <w:p w14:paraId="5F65DDFA" w14:textId="77777777" w:rsidR="00E91817" w:rsidRDefault="00E91817">
            <w:pPr>
              <w:rPr>
                <w:sz w:val="2"/>
                <w:szCs w:val="2"/>
              </w:rPr>
            </w:pPr>
          </w:p>
        </w:tc>
        <w:tc>
          <w:tcPr>
            <w:tcW w:w="2552" w:type="dxa"/>
          </w:tcPr>
          <w:p w14:paraId="62019F94" w14:textId="77777777" w:rsidR="00E91817" w:rsidRDefault="00000000">
            <w:pPr>
              <w:pStyle w:val="TableParagraph"/>
              <w:spacing w:before="30" w:line="245" w:lineRule="exact"/>
              <w:ind w:left="487"/>
              <w:rPr>
                <w:sz w:val="21"/>
              </w:rPr>
            </w:pPr>
            <w:r>
              <w:rPr>
                <w:sz w:val="21"/>
              </w:rPr>
              <w:t>80%&lt;训练信度&lt;=100%</w:t>
            </w:r>
          </w:p>
        </w:tc>
        <w:tc>
          <w:tcPr>
            <w:tcW w:w="1276" w:type="dxa"/>
          </w:tcPr>
          <w:p w14:paraId="7353CFD9" w14:textId="77777777" w:rsidR="00E91817" w:rsidRDefault="00000000">
            <w:pPr>
              <w:pStyle w:val="TableParagraph"/>
              <w:spacing w:before="30" w:line="245" w:lineRule="exact"/>
              <w:ind w:left="489"/>
              <w:rPr>
                <w:sz w:val="21"/>
              </w:rPr>
            </w:pPr>
            <w:r>
              <w:rPr>
                <w:sz w:val="21"/>
              </w:rPr>
              <w:t>30 分</w:t>
            </w:r>
          </w:p>
        </w:tc>
      </w:tr>
      <w:tr w:rsidR="00E91817" w14:paraId="3DA95A7F" w14:textId="77777777">
        <w:trPr>
          <w:trHeight w:val="572"/>
        </w:trPr>
        <w:tc>
          <w:tcPr>
            <w:tcW w:w="426" w:type="dxa"/>
            <w:vMerge/>
            <w:tcBorders>
              <w:top w:val="nil"/>
            </w:tcBorders>
          </w:tcPr>
          <w:p w14:paraId="171903EC" w14:textId="77777777" w:rsidR="00E91817" w:rsidRDefault="00E91817">
            <w:pPr>
              <w:rPr>
                <w:sz w:val="2"/>
                <w:szCs w:val="2"/>
              </w:rPr>
            </w:pPr>
          </w:p>
        </w:tc>
        <w:tc>
          <w:tcPr>
            <w:tcW w:w="1117" w:type="dxa"/>
            <w:vMerge/>
            <w:tcBorders>
              <w:top w:val="nil"/>
            </w:tcBorders>
          </w:tcPr>
          <w:p w14:paraId="35B836E6" w14:textId="77777777" w:rsidR="00E91817" w:rsidRDefault="00E91817">
            <w:pPr>
              <w:rPr>
                <w:sz w:val="2"/>
                <w:szCs w:val="2"/>
              </w:rPr>
            </w:pPr>
          </w:p>
        </w:tc>
        <w:tc>
          <w:tcPr>
            <w:tcW w:w="1859" w:type="dxa"/>
          </w:tcPr>
          <w:p w14:paraId="771ED7F0" w14:textId="77777777" w:rsidR="00E91817" w:rsidRDefault="00000000">
            <w:pPr>
              <w:pStyle w:val="TableParagraph"/>
              <w:spacing w:before="18" w:line="280" w:lineRule="atLeast"/>
              <w:ind w:left="68" w:right="90"/>
              <w:rPr>
                <w:sz w:val="21"/>
              </w:rPr>
            </w:pPr>
            <w:r>
              <w:rPr>
                <w:sz w:val="21"/>
              </w:rPr>
              <w:t>3.编程实现食品分类</w:t>
            </w:r>
          </w:p>
        </w:tc>
        <w:tc>
          <w:tcPr>
            <w:tcW w:w="2552" w:type="dxa"/>
          </w:tcPr>
          <w:p w14:paraId="754F0FD7" w14:textId="77777777" w:rsidR="00E91817" w:rsidRDefault="00000000">
            <w:pPr>
              <w:pStyle w:val="TableParagraph"/>
              <w:spacing w:before="168"/>
              <w:ind w:left="67"/>
              <w:rPr>
                <w:sz w:val="21"/>
              </w:rPr>
            </w:pPr>
            <w:r>
              <w:rPr>
                <w:sz w:val="21"/>
              </w:rPr>
              <w:t>准确识别出食品种类</w:t>
            </w:r>
          </w:p>
        </w:tc>
        <w:tc>
          <w:tcPr>
            <w:tcW w:w="1276" w:type="dxa"/>
          </w:tcPr>
          <w:p w14:paraId="751F9C78" w14:textId="77777777" w:rsidR="00E91817" w:rsidRDefault="00000000">
            <w:pPr>
              <w:pStyle w:val="TableParagraph"/>
              <w:spacing w:before="29"/>
              <w:ind w:left="69"/>
              <w:rPr>
                <w:sz w:val="21"/>
              </w:rPr>
            </w:pPr>
            <w:r>
              <w:rPr>
                <w:sz w:val="21"/>
              </w:rPr>
              <w:t>10 分/</w:t>
            </w:r>
            <w:proofErr w:type="gramStart"/>
            <w:r>
              <w:rPr>
                <w:sz w:val="21"/>
              </w:rPr>
              <w:t>个</w:t>
            </w:r>
            <w:proofErr w:type="gramEnd"/>
            <w:r>
              <w:rPr>
                <w:sz w:val="21"/>
              </w:rPr>
              <w:t>，</w:t>
            </w:r>
          </w:p>
          <w:p w14:paraId="58C2A10D" w14:textId="77777777" w:rsidR="00E91817" w:rsidRDefault="00000000">
            <w:pPr>
              <w:pStyle w:val="TableParagraph"/>
              <w:spacing w:before="12" w:line="243" w:lineRule="exact"/>
              <w:ind w:left="69"/>
              <w:rPr>
                <w:sz w:val="21"/>
              </w:rPr>
            </w:pPr>
            <w:r>
              <w:rPr>
                <w:sz w:val="21"/>
              </w:rPr>
              <w:t>共 40 分</w:t>
            </w:r>
          </w:p>
        </w:tc>
      </w:tr>
    </w:tbl>
    <w:p w14:paraId="25018DC2" w14:textId="77777777" w:rsidR="00E91817" w:rsidRDefault="00E91817">
      <w:pPr>
        <w:spacing w:line="243" w:lineRule="exact"/>
        <w:rPr>
          <w:sz w:val="21"/>
        </w:rPr>
        <w:sectPr w:rsidR="00E91817">
          <w:pgSz w:w="11910" w:h="16840"/>
          <w:pgMar w:top="1420" w:right="960" w:bottom="280" w:left="1580" w:header="720" w:footer="720" w:gutter="0"/>
          <w:cols w:space="720"/>
        </w:sectPr>
      </w:pPr>
    </w:p>
    <w:p w14:paraId="47A81A3A" w14:textId="77777777" w:rsidR="00E91817" w:rsidRDefault="00E91817">
      <w:pPr>
        <w:pStyle w:val="a3"/>
        <w:spacing w:before="2"/>
        <w:rPr>
          <w:b/>
          <w:sz w:val="14"/>
        </w:rPr>
      </w:pPr>
    </w:p>
    <w:tbl>
      <w:tblPr>
        <w:tblW w:w="0" w:type="auto"/>
        <w:tblInd w:w="6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426"/>
        <w:gridCol w:w="1117"/>
        <w:gridCol w:w="1859"/>
        <w:gridCol w:w="2552"/>
        <w:gridCol w:w="1276"/>
      </w:tblGrid>
      <w:tr w:rsidR="00E91817" w14:paraId="5AAF436E" w14:textId="77777777">
        <w:trPr>
          <w:trHeight w:val="855"/>
        </w:trPr>
        <w:tc>
          <w:tcPr>
            <w:tcW w:w="426" w:type="dxa"/>
            <w:vMerge w:val="restart"/>
          </w:tcPr>
          <w:p w14:paraId="1702F93E" w14:textId="77777777" w:rsidR="00E91817" w:rsidRDefault="00E91817">
            <w:pPr>
              <w:pStyle w:val="TableParagraph"/>
              <w:rPr>
                <w:rFonts w:ascii="Times New Roman"/>
                <w:sz w:val="24"/>
              </w:rPr>
            </w:pPr>
          </w:p>
        </w:tc>
        <w:tc>
          <w:tcPr>
            <w:tcW w:w="1117" w:type="dxa"/>
          </w:tcPr>
          <w:p w14:paraId="68206EA7" w14:textId="77777777" w:rsidR="00E91817" w:rsidRDefault="00E91817">
            <w:pPr>
              <w:pStyle w:val="TableParagraph"/>
              <w:rPr>
                <w:rFonts w:ascii="Times New Roman"/>
                <w:sz w:val="24"/>
              </w:rPr>
            </w:pPr>
          </w:p>
        </w:tc>
        <w:tc>
          <w:tcPr>
            <w:tcW w:w="1859" w:type="dxa"/>
          </w:tcPr>
          <w:p w14:paraId="3F41E02C" w14:textId="77777777" w:rsidR="00E91817" w:rsidRDefault="00E91817">
            <w:pPr>
              <w:pStyle w:val="TableParagraph"/>
              <w:rPr>
                <w:rFonts w:ascii="Times New Roman"/>
                <w:sz w:val="24"/>
              </w:rPr>
            </w:pPr>
          </w:p>
        </w:tc>
        <w:tc>
          <w:tcPr>
            <w:tcW w:w="2552" w:type="dxa"/>
          </w:tcPr>
          <w:p w14:paraId="5D41DA37" w14:textId="77777777" w:rsidR="00E91817" w:rsidRDefault="00000000">
            <w:pPr>
              <w:pStyle w:val="TableParagraph"/>
              <w:spacing w:before="17" w:line="280" w:lineRule="atLeast"/>
              <w:ind w:left="67" w:right="153"/>
              <w:jc w:val="both"/>
              <w:rPr>
                <w:sz w:val="21"/>
              </w:rPr>
            </w:pPr>
            <w:r>
              <w:rPr>
                <w:sz w:val="21"/>
              </w:rPr>
              <w:t>反馈形式不限，能有创意地进行反馈，如：屏显、播报或运动等</w:t>
            </w:r>
          </w:p>
        </w:tc>
        <w:tc>
          <w:tcPr>
            <w:tcW w:w="1276" w:type="dxa"/>
          </w:tcPr>
          <w:p w14:paraId="425D4ED7" w14:textId="77777777" w:rsidR="00E91817" w:rsidRDefault="00E91817">
            <w:pPr>
              <w:pStyle w:val="TableParagraph"/>
              <w:spacing w:before="1"/>
              <w:rPr>
                <w:b/>
                <w:sz w:val="24"/>
              </w:rPr>
            </w:pPr>
          </w:p>
          <w:p w14:paraId="10A6664D" w14:textId="77777777" w:rsidR="00E91817" w:rsidRDefault="00000000">
            <w:pPr>
              <w:pStyle w:val="TableParagraph"/>
              <w:ind w:right="294"/>
              <w:jc w:val="right"/>
              <w:rPr>
                <w:sz w:val="21"/>
              </w:rPr>
            </w:pPr>
            <w:r>
              <w:rPr>
                <w:sz w:val="21"/>
              </w:rPr>
              <w:t>20 分</w:t>
            </w:r>
          </w:p>
        </w:tc>
      </w:tr>
      <w:tr w:rsidR="00E91817" w14:paraId="11F9325A" w14:textId="77777777">
        <w:trPr>
          <w:trHeight w:val="573"/>
        </w:trPr>
        <w:tc>
          <w:tcPr>
            <w:tcW w:w="426" w:type="dxa"/>
            <w:vMerge/>
            <w:tcBorders>
              <w:top w:val="nil"/>
            </w:tcBorders>
          </w:tcPr>
          <w:p w14:paraId="10BABA4A" w14:textId="77777777" w:rsidR="00E91817" w:rsidRDefault="00E91817">
            <w:pPr>
              <w:rPr>
                <w:sz w:val="2"/>
                <w:szCs w:val="2"/>
              </w:rPr>
            </w:pPr>
          </w:p>
        </w:tc>
        <w:tc>
          <w:tcPr>
            <w:tcW w:w="1117" w:type="dxa"/>
            <w:vMerge w:val="restart"/>
          </w:tcPr>
          <w:p w14:paraId="66896EDD" w14:textId="77777777" w:rsidR="00E91817" w:rsidRDefault="00E91817">
            <w:pPr>
              <w:pStyle w:val="TableParagraph"/>
              <w:rPr>
                <w:b/>
                <w:sz w:val="20"/>
              </w:rPr>
            </w:pPr>
          </w:p>
          <w:p w14:paraId="416F0727" w14:textId="77777777" w:rsidR="00E91817" w:rsidRDefault="00E91817">
            <w:pPr>
              <w:pStyle w:val="TableParagraph"/>
              <w:rPr>
                <w:b/>
                <w:sz w:val="20"/>
              </w:rPr>
            </w:pPr>
          </w:p>
          <w:p w14:paraId="5B72281A" w14:textId="77777777" w:rsidR="00E91817" w:rsidRDefault="00E91817">
            <w:pPr>
              <w:pStyle w:val="TableParagraph"/>
              <w:rPr>
                <w:b/>
                <w:sz w:val="20"/>
              </w:rPr>
            </w:pPr>
          </w:p>
          <w:p w14:paraId="45794B7B" w14:textId="77777777" w:rsidR="00E91817" w:rsidRDefault="00E91817">
            <w:pPr>
              <w:pStyle w:val="TableParagraph"/>
              <w:spacing w:before="8"/>
              <w:rPr>
                <w:b/>
              </w:rPr>
            </w:pPr>
          </w:p>
          <w:p w14:paraId="595185F3" w14:textId="77777777" w:rsidR="00E91817" w:rsidRDefault="00000000">
            <w:pPr>
              <w:pStyle w:val="TableParagraph"/>
              <w:spacing w:line="249" w:lineRule="auto"/>
              <w:ind w:left="67" w:right="185"/>
              <w:rPr>
                <w:b/>
                <w:sz w:val="21"/>
              </w:rPr>
            </w:pPr>
            <w:r>
              <w:rPr>
                <w:b/>
                <w:sz w:val="21"/>
              </w:rPr>
              <w:t>任务三： 情绪分类</w:t>
            </w:r>
          </w:p>
        </w:tc>
        <w:tc>
          <w:tcPr>
            <w:tcW w:w="1859" w:type="dxa"/>
          </w:tcPr>
          <w:p w14:paraId="278C9412" w14:textId="77777777" w:rsidR="00E91817" w:rsidRDefault="00000000">
            <w:pPr>
              <w:pStyle w:val="TableParagraph"/>
              <w:spacing w:before="16" w:line="280" w:lineRule="atLeast"/>
              <w:ind w:left="68" w:right="196"/>
              <w:rPr>
                <w:sz w:val="21"/>
              </w:rPr>
            </w:pPr>
            <w:r>
              <w:rPr>
                <w:sz w:val="21"/>
              </w:rPr>
              <w:t>1. 重新整理分类数据</w:t>
            </w:r>
          </w:p>
        </w:tc>
        <w:tc>
          <w:tcPr>
            <w:tcW w:w="2552" w:type="dxa"/>
          </w:tcPr>
          <w:p w14:paraId="57193361" w14:textId="77777777" w:rsidR="00E91817" w:rsidRDefault="00000000">
            <w:pPr>
              <w:pStyle w:val="TableParagraph"/>
              <w:spacing w:before="16" w:line="280" w:lineRule="atLeast"/>
              <w:ind w:left="67" w:right="153"/>
              <w:rPr>
                <w:sz w:val="21"/>
              </w:rPr>
            </w:pPr>
            <w:r>
              <w:rPr>
                <w:sz w:val="21"/>
              </w:rPr>
              <w:t>根据类别梳理模型训练文本数据或图像数据</w:t>
            </w:r>
          </w:p>
        </w:tc>
        <w:tc>
          <w:tcPr>
            <w:tcW w:w="1276" w:type="dxa"/>
          </w:tcPr>
          <w:p w14:paraId="7CD4FCF5" w14:textId="77777777" w:rsidR="00E91817" w:rsidRDefault="00000000">
            <w:pPr>
              <w:pStyle w:val="TableParagraph"/>
              <w:spacing w:before="166"/>
              <w:ind w:right="294"/>
              <w:jc w:val="right"/>
              <w:rPr>
                <w:sz w:val="21"/>
              </w:rPr>
            </w:pPr>
            <w:r>
              <w:rPr>
                <w:sz w:val="21"/>
              </w:rPr>
              <w:t>20 分</w:t>
            </w:r>
          </w:p>
        </w:tc>
      </w:tr>
      <w:tr w:rsidR="00E91817" w14:paraId="7DDE4B7A" w14:textId="77777777">
        <w:trPr>
          <w:trHeight w:val="572"/>
        </w:trPr>
        <w:tc>
          <w:tcPr>
            <w:tcW w:w="426" w:type="dxa"/>
            <w:vMerge/>
            <w:tcBorders>
              <w:top w:val="nil"/>
            </w:tcBorders>
          </w:tcPr>
          <w:p w14:paraId="200D572D" w14:textId="77777777" w:rsidR="00E91817" w:rsidRDefault="00E91817">
            <w:pPr>
              <w:rPr>
                <w:sz w:val="2"/>
                <w:szCs w:val="2"/>
              </w:rPr>
            </w:pPr>
          </w:p>
        </w:tc>
        <w:tc>
          <w:tcPr>
            <w:tcW w:w="1117" w:type="dxa"/>
            <w:vMerge/>
            <w:tcBorders>
              <w:top w:val="nil"/>
            </w:tcBorders>
          </w:tcPr>
          <w:p w14:paraId="3AD620D4" w14:textId="77777777" w:rsidR="00E91817" w:rsidRDefault="00E91817">
            <w:pPr>
              <w:rPr>
                <w:sz w:val="2"/>
                <w:szCs w:val="2"/>
              </w:rPr>
            </w:pPr>
          </w:p>
        </w:tc>
        <w:tc>
          <w:tcPr>
            <w:tcW w:w="1859" w:type="dxa"/>
          </w:tcPr>
          <w:p w14:paraId="43B649CB" w14:textId="77777777" w:rsidR="00E91817" w:rsidRDefault="00000000">
            <w:pPr>
              <w:pStyle w:val="TableParagraph"/>
              <w:spacing w:before="15" w:line="280" w:lineRule="atLeast"/>
              <w:ind w:left="68" w:right="196"/>
              <w:rPr>
                <w:sz w:val="21"/>
              </w:rPr>
            </w:pPr>
            <w:r>
              <w:rPr>
                <w:sz w:val="21"/>
              </w:rPr>
              <w:t>2. 筛查剔除无效数据</w:t>
            </w:r>
          </w:p>
        </w:tc>
        <w:tc>
          <w:tcPr>
            <w:tcW w:w="2552" w:type="dxa"/>
          </w:tcPr>
          <w:p w14:paraId="4339D659" w14:textId="77777777" w:rsidR="00E91817" w:rsidRDefault="00000000">
            <w:pPr>
              <w:pStyle w:val="TableParagraph"/>
              <w:spacing w:before="165"/>
              <w:ind w:left="67"/>
              <w:rPr>
                <w:sz w:val="21"/>
              </w:rPr>
            </w:pPr>
            <w:r>
              <w:rPr>
                <w:sz w:val="21"/>
              </w:rPr>
              <w:t>筛选出无效数据并删除</w:t>
            </w:r>
          </w:p>
        </w:tc>
        <w:tc>
          <w:tcPr>
            <w:tcW w:w="1276" w:type="dxa"/>
          </w:tcPr>
          <w:p w14:paraId="1CE0F9DD" w14:textId="77777777" w:rsidR="00E91817" w:rsidRDefault="00000000">
            <w:pPr>
              <w:pStyle w:val="TableParagraph"/>
              <w:spacing w:before="165"/>
              <w:ind w:right="294"/>
              <w:jc w:val="right"/>
              <w:rPr>
                <w:sz w:val="21"/>
              </w:rPr>
            </w:pPr>
            <w:r>
              <w:rPr>
                <w:sz w:val="21"/>
              </w:rPr>
              <w:t>20 分</w:t>
            </w:r>
          </w:p>
        </w:tc>
      </w:tr>
      <w:tr w:rsidR="00E91817" w14:paraId="4BE20980" w14:textId="77777777">
        <w:trPr>
          <w:trHeight w:val="572"/>
        </w:trPr>
        <w:tc>
          <w:tcPr>
            <w:tcW w:w="426" w:type="dxa"/>
            <w:vMerge/>
            <w:tcBorders>
              <w:top w:val="nil"/>
            </w:tcBorders>
          </w:tcPr>
          <w:p w14:paraId="5402905D" w14:textId="77777777" w:rsidR="00E91817" w:rsidRDefault="00E91817">
            <w:pPr>
              <w:rPr>
                <w:sz w:val="2"/>
                <w:szCs w:val="2"/>
              </w:rPr>
            </w:pPr>
          </w:p>
        </w:tc>
        <w:tc>
          <w:tcPr>
            <w:tcW w:w="1117" w:type="dxa"/>
            <w:vMerge/>
            <w:tcBorders>
              <w:top w:val="nil"/>
            </w:tcBorders>
          </w:tcPr>
          <w:p w14:paraId="0169222C" w14:textId="77777777" w:rsidR="00E91817" w:rsidRDefault="00E91817">
            <w:pPr>
              <w:rPr>
                <w:sz w:val="2"/>
                <w:szCs w:val="2"/>
              </w:rPr>
            </w:pPr>
          </w:p>
        </w:tc>
        <w:tc>
          <w:tcPr>
            <w:tcW w:w="1859" w:type="dxa"/>
            <w:vMerge w:val="restart"/>
          </w:tcPr>
          <w:p w14:paraId="3950920E" w14:textId="77777777" w:rsidR="00E91817" w:rsidRDefault="00E91817">
            <w:pPr>
              <w:pStyle w:val="TableParagraph"/>
              <w:spacing w:before="3"/>
              <w:rPr>
                <w:b/>
                <w:sz w:val="14"/>
              </w:rPr>
            </w:pPr>
          </w:p>
          <w:p w14:paraId="62FFF309" w14:textId="77777777" w:rsidR="00E91817" w:rsidRDefault="00000000">
            <w:pPr>
              <w:pStyle w:val="TableParagraph"/>
              <w:spacing w:line="249" w:lineRule="auto"/>
              <w:ind w:left="68" w:right="90"/>
              <w:rPr>
                <w:sz w:val="21"/>
              </w:rPr>
            </w:pPr>
            <w:r>
              <w:rPr>
                <w:sz w:val="21"/>
              </w:rPr>
              <w:t>3. 增加训练文本或图像数据，完成模型训练，完成相应识别分类任务</w:t>
            </w:r>
          </w:p>
        </w:tc>
        <w:tc>
          <w:tcPr>
            <w:tcW w:w="2552" w:type="dxa"/>
          </w:tcPr>
          <w:p w14:paraId="101B7E4F" w14:textId="77777777" w:rsidR="00E91817" w:rsidRDefault="00000000">
            <w:pPr>
              <w:pStyle w:val="TableParagraph"/>
              <w:spacing w:before="166"/>
              <w:ind w:left="67"/>
              <w:rPr>
                <w:sz w:val="21"/>
              </w:rPr>
            </w:pPr>
            <w:r>
              <w:rPr>
                <w:sz w:val="21"/>
              </w:rPr>
              <w:t>正确完成情绪的分类任务</w:t>
            </w:r>
          </w:p>
        </w:tc>
        <w:tc>
          <w:tcPr>
            <w:tcW w:w="1276" w:type="dxa"/>
          </w:tcPr>
          <w:p w14:paraId="09C94E9B" w14:textId="77777777" w:rsidR="00E91817" w:rsidRDefault="00000000">
            <w:pPr>
              <w:pStyle w:val="TableParagraph"/>
              <w:spacing w:before="26"/>
              <w:ind w:left="69"/>
              <w:rPr>
                <w:sz w:val="21"/>
              </w:rPr>
            </w:pPr>
            <w:r>
              <w:rPr>
                <w:sz w:val="21"/>
              </w:rPr>
              <w:t>15 分/次，</w:t>
            </w:r>
          </w:p>
          <w:p w14:paraId="0AD942BD" w14:textId="77777777" w:rsidR="00E91817" w:rsidRDefault="00000000">
            <w:pPr>
              <w:pStyle w:val="TableParagraph"/>
              <w:spacing w:before="12" w:line="245" w:lineRule="exact"/>
              <w:ind w:left="69"/>
              <w:rPr>
                <w:sz w:val="21"/>
              </w:rPr>
            </w:pPr>
            <w:r>
              <w:rPr>
                <w:sz w:val="21"/>
              </w:rPr>
              <w:t>共 45 分</w:t>
            </w:r>
          </w:p>
        </w:tc>
      </w:tr>
      <w:tr w:rsidR="00E91817" w14:paraId="05D1972B" w14:textId="77777777">
        <w:trPr>
          <w:trHeight w:val="855"/>
        </w:trPr>
        <w:tc>
          <w:tcPr>
            <w:tcW w:w="426" w:type="dxa"/>
            <w:vMerge/>
            <w:tcBorders>
              <w:top w:val="nil"/>
            </w:tcBorders>
          </w:tcPr>
          <w:p w14:paraId="39936039" w14:textId="77777777" w:rsidR="00E91817" w:rsidRDefault="00E91817">
            <w:pPr>
              <w:rPr>
                <w:sz w:val="2"/>
                <w:szCs w:val="2"/>
              </w:rPr>
            </w:pPr>
          </w:p>
        </w:tc>
        <w:tc>
          <w:tcPr>
            <w:tcW w:w="1117" w:type="dxa"/>
            <w:vMerge/>
            <w:tcBorders>
              <w:top w:val="nil"/>
            </w:tcBorders>
          </w:tcPr>
          <w:p w14:paraId="65DF33AF" w14:textId="77777777" w:rsidR="00E91817" w:rsidRDefault="00E91817">
            <w:pPr>
              <w:rPr>
                <w:sz w:val="2"/>
                <w:szCs w:val="2"/>
              </w:rPr>
            </w:pPr>
          </w:p>
        </w:tc>
        <w:tc>
          <w:tcPr>
            <w:tcW w:w="1859" w:type="dxa"/>
            <w:vMerge/>
            <w:tcBorders>
              <w:top w:val="nil"/>
            </w:tcBorders>
          </w:tcPr>
          <w:p w14:paraId="3ECEBDA1" w14:textId="77777777" w:rsidR="00E91817" w:rsidRDefault="00E91817">
            <w:pPr>
              <w:rPr>
                <w:sz w:val="2"/>
                <w:szCs w:val="2"/>
              </w:rPr>
            </w:pPr>
          </w:p>
        </w:tc>
        <w:tc>
          <w:tcPr>
            <w:tcW w:w="2552" w:type="dxa"/>
          </w:tcPr>
          <w:p w14:paraId="1C4DA966" w14:textId="77777777" w:rsidR="00E91817" w:rsidRDefault="00000000">
            <w:pPr>
              <w:pStyle w:val="TableParagraph"/>
              <w:spacing w:before="30" w:line="247" w:lineRule="auto"/>
              <w:ind w:left="67" w:right="153"/>
              <w:rPr>
                <w:sz w:val="21"/>
              </w:rPr>
            </w:pPr>
            <w:r>
              <w:rPr>
                <w:sz w:val="21"/>
              </w:rPr>
              <w:t>反馈形式不限，能有创意地进行反馈，如：屏显、</w:t>
            </w:r>
          </w:p>
          <w:p w14:paraId="6A6874B6" w14:textId="77777777" w:rsidR="00E91817" w:rsidRDefault="00000000">
            <w:pPr>
              <w:pStyle w:val="TableParagraph"/>
              <w:spacing w:before="4" w:line="246" w:lineRule="exact"/>
              <w:ind w:left="67"/>
              <w:rPr>
                <w:sz w:val="21"/>
              </w:rPr>
            </w:pPr>
            <w:r>
              <w:rPr>
                <w:sz w:val="21"/>
              </w:rPr>
              <w:t>播报或运动等</w:t>
            </w:r>
          </w:p>
        </w:tc>
        <w:tc>
          <w:tcPr>
            <w:tcW w:w="1276" w:type="dxa"/>
          </w:tcPr>
          <w:p w14:paraId="44524EF9" w14:textId="77777777" w:rsidR="00E91817" w:rsidRDefault="00E91817">
            <w:pPr>
              <w:pStyle w:val="TableParagraph"/>
              <w:rPr>
                <w:b/>
                <w:sz w:val="24"/>
              </w:rPr>
            </w:pPr>
          </w:p>
          <w:p w14:paraId="24AC6CAB" w14:textId="77777777" w:rsidR="00E91817" w:rsidRDefault="00000000">
            <w:pPr>
              <w:pStyle w:val="TableParagraph"/>
              <w:ind w:right="294"/>
              <w:jc w:val="right"/>
              <w:rPr>
                <w:sz w:val="21"/>
              </w:rPr>
            </w:pPr>
            <w:r>
              <w:rPr>
                <w:sz w:val="21"/>
              </w:rPr>
              <w:t>15 分</w:t>
            </w:r>
          </w:p>
        </w:tc>
      </w:tr>
      <w:tr w:rsidR="00E91817" w14:paraId="17A32DCA" w14:textId="77777777">
        <w:trPr>
          <w:trHeight w:val="295"/>
        </w:trPr>
        <w:tc>
          <w:tcPr>
            <w:tcW w:w="3402" w:type="dxa"/>
            <w:gridSpan w:val="3"/>
            <w:vMerge w:val="restart"/>
          </w:tcPr>
          <w:p w14:paraId="54A10531" w14:textId="77777777" w:rsidR="00E91817" w:rsidRDefault="00E91817">
            <w:pPr>
              <w:pStyle w:val="TableParagraph"/>
              <w:rPr>
                <w:b/>
                <w:sz w:val="20"/>
              </w:rPr>
            </w:pPr>
          </w:p>
          <w:p w14:paraId="405107F6" w14:textId="77777777" w:rsidR="00E91817" w:rsidRDefault="00E91817">
            <w:pPr>
              <w:pStyle w:val="TableParagraph"/>
              <w:spacing w:before="12"/>
              <w:rPr>
                <w:b/>
                <w:sz w:val="29"/>
              </w:rPr>
            </w:pPr>
          </w:p>
          <w:p w14:paraId="7FAB3610" w14:textId="77777777" w:rsidR="00E91817" w:rsidRDefault="00000000">
            <w:pPr>
              <w:pStyle w:val="TableParagraph"/>
              <w:ind w:left="488"/>
              <w:rPr>
                <w:b/>
                <w:sz w:val="21"/>
              </w:rPr>
            </w:pPr>
            <w:r>
              <w:rPr>
                <w:b/>
                <w:sz w:val="21"/>
              </w:rPr>
              <w:t>陈述答辩</w:t>
            </w:r>
          </w:p>
        </w:tc>
        <w:tc>
          <w:tcPr>
            <w:tcW w:w="2552" w:type="dxa"/>
          </w:tcPr>
          <w:p w14:paraId="664611E0" w14:textId="77777777" w:rsidR="00E91817" w:rsidRDefault="00000000">
            <w:pPr>
              <w:pStyle w:val="TableParagraph"/>
              <w:spacing w:before="28" w:line="247" w:lineRule="exact"/>
              <w:ind w:left="67"/>
              <w:rPr>
                <w:sz w:val="21"/>
              </w:rPr>
            </w:pPr>
            <w:r>
              <w:rPr>
                <w:sz w:val="21"/>
              </w:rPr>
              <w:t>整体的结构设计</w:t>
            </w:r>
          </w:p>
        </w:tc>
        <w:tc>
          <w:tcPr>
            <w:tcW w:w="1276" w:type="dxa"/>
          </w:tcPr>
          <w:p w14:paraId="2928A734" w14:textId="77777777" w:rsidR="00E91817" w:rsidRDefault="00000000">
            <w:pPr>
              <w:pStyle w:val="TableParagraph"/>
              <w:spacing w:before="28" w:line="247" w:lineRule="exact"/>
              <w:ind w:right="294"/>
              <w:jc w:val="right"/>
              <w:rPr>
                <w:sz w:val="21"/>
              </w:rPr>
            </w:pPr>
            <w:r>
              <w:rPr>
                <w:sz w:val="21"/>
              </w:rPr>
              <w:t>20 分</w:t>
            </w:r>
          </w:p>
        </w:tc>
      </w:tr>
      <w:tr w:rsidR="00E91817" w14:paraId="43FF8949" w14:textId="77777777">
        <w:trPr>
          <w:trHeight w:val="295"/>
        </w:trPr>
        <w:tc>
          <w:tcPr>
            <w:tcW w:w="3402" w:type="dxa"/>
            <w:gridSpan w:val="3"/>
            <w:vMerge/>
            <w:tcBorders>
              <w:top w:val="nil"/>
            </w:tcBorders>
          </w:tcPr>
          <w:p w14:paraId="6A206530" w14:textId="77777777" w:rsidR="00E91817" w:rsidRDefault="00E91817">
            <w:pPr>
              <w:rPr>
                <w:sz w:val="2"/>
                <w:szCs w:val="2"/>
              </w:rPr>
            </w:pPr>
          </w:p>
        </w:tc>
        <w:tc>
          <w:tcPr>
            <w:tcW w:w="2552" w:type="dxa"/>
          </w:tcPr>
          <w:p w14:paraId="77D6D539" w14:textId="77777777" w:rsidR="00E91817" w:rsidRDefault="00000000">
            <w:pPr>
              <w:pStyle w:val="TableParagraph"/>
              <w:spacing w:before="30" w:line="245" w:lineRule="exact"/>
              <w:ind w:left="67"/>
              <w:rPr>
                <w:sz w:val="21"/>
              </w:rPr>
            </w:pPr>
            <w:r>
              <w:rPr>
                <w:sz w:val="21"/>
              </w:rPr>
              <w:t>人工智能技术的应用程度</w:t>
            </w:r>
          </w:p>
        </w:tc>
        <w:tc>
          <w:tcPr>
            <w:tcW w:w="1276" w:type="dxa"/>
          </w:tcPr>
          <w:p w14:paraId="07BEF667" w14:textId="77777777" w:rsidR="00E91817" w:rsidRDefault="00000000">
            <w:pPr>
              <w:pStyle w:val="TableParagraph"/>
              <w:spacing w:before="30" w:line="245" w:lineRule="exact"/>
              <w:ind w:right="294"/>
              <w:jc w:val="right"/>
              <w:rPr>
                <w:sz w:val="21"/>
              </w:rPr>
            </w:pPr>
            <w:r>
              <w:rPr>
                <w:sz w:val="21"/>
              </w:rPr>
              <w:t>20 分</w:t>
            </w:r>
          </w:p>
        </w:tc>
      </w:tr>
      <w:tr w:rsidR="00E91817" w14:paraId="5E46E5FB" w14:textId="77777777">
        <w:trPr>
          <w:trHeight w:val="295"/>
        </w:trPr>
        <w:tc>
          <w:tcPr>
            <w:tcW w:w="3402" w:type="dxa"/>
            <w:gridSpan w:val="3"/>
            <w:vMerge/>
            <w:tcBorders>
              <w:top w:val="nil"/>
            </w:tcBorders>
          </w:tcPr>
          <w:p w14:paraId="3D429461" w14:textId="77777777" w:rsidR="00E91817" w:rsidRDefault="00E91817">
            <w:pPr>
              <w:rPr>
                <w:sz w:val="2"/>
                <w:szCs w:val="2"/>
              </w:rPr>
            </w:pPr>
          </w:p>
        </w:tc>
        <w:tc>
          <w:tcPr>
            <w:tcW w:w="2552" w:type="dxa"/>
          </w:tcPr>
          <w:p w14:paraId="3E43256E" w14:textId="77777777" w:rsidR="00E91817" w:rsidRDefault="00000000">
            <w:pPr>
              <w:pStyle w:val="TableParagraph"/>
              <w:spacing w:before="29" w:line="245" w:lineRule="exact"/>
              <w:ind w:left="67"/>
              <w:rPr>
                <w:sz w:val="21"/>
              </w:rPr>
            </w:pPr>
            <w:r>
              <w:rPr>
                <w:sz w:val="21"/>
              </w:rPr>
              <w:t>人工智能技术的理解程度</w:t>
            </w:r>
          </w:p>
        </w:tc>
        <w:tc>
          <w:tcPr>
            <w:tcW w:w="1276" w:type="dxa"/>
          </w:tcPr>
          <w:p w14:paraId="30FFBEC9" w14:textId="77777777" w:rsidR="00E91817" w:rsidRDefault="00000000">
            <w:pPr>
              <w:pStyle w:val="TableParagraph"/>
              <w:spacing w:before="29" w:line="245" w:lineRule="exact"/>
              <w:ind w:right="294"/>
              <w:jc w:val="right"/>
              <w:rPr>
                <w:sz w:val="21"/>
              </w:rPr>
            </w:pPr>
            <w:r>
              <w:rPr>
                <w:sz w:val="21"/>
              </w:rPr>
              <w:t>20 分</w:t>
            </w:r>
          </w:p>
        </w:tc>
      </w:tr>
      <w:tr w:rsidR="00E91817" w14:paraId="79BD95CC" w14:textId="77777777">
        <w:trPr>
          <w:trHeight w:val="572"/>
        </w:trPr>
        <w:tc>
          <w:tcPr>
            <w:tcW w:w="3402" w:type="dxa"/>
            <w:gridSpan w:val="3"/>
            <w:vMerge/>
            <w:tcBorders>
              <w:top w:val="nil"/>
            </w:tcBorders>
          </w:tcPr>
          <w:p w14:paraId="60F1BA87" w14:textId="77777777" w:rsidR="00E91817" w:rsidRDefault="00E91817">
            <w:pPr>
              <w:rPr>
                <w:sz w:val="2"/>
                <w:szCs w:val="2"/>
              </w:rPr>
            </w:pPr>
          </w:p>
        </w:tc>
        <w:tc>
          <w:tcPr>
            <w:tcW w:w="2552" w:type="dxa"/>
          </w:tcPr>
          <w:p w14:paraId="348DBFE9" w14:textId="77777777" w:rsidR="00E91817" w:rsidRDefault="00000000">
            <w:pPr>
              <w:pStyle w:val="TableParagraph"/>
              <w:spacing w:before="18" w:line="280" w:lineRule="atLeast"/>
              <w:ind w:left="67" w:right="153"/>
              <w:rPr>
                <w:sz w:val="21"/>
              </w:rPr>
            </w:pPr>
            <w:r>
              <w:rPr>
                <w:sz w:val="21"/>
              </w:rPr>
              <w:t>对实现参赛作品功能的算法过程的理解程度</w:t>
            </w:r>
          </w:p>
        </w:tc>
        <w:tc>
          <w:tcPr>
            <w:tcW w:w="1276" w:type="dxa"/>
          </w:tcPr>
          <w:p w14:paraId="3D081294" w14:textId="77777777" w:rsidR="00E91817" w:rsidRDefault="00000000">
            <w:pPr>
              <w:pStyle w:val="TableParagraph"/>
              <w:spacing w:before="168"/>
              <w:ind w:right="294"/>
              <w:jc w:val="right"/>
              <w:rPr>
                <w:sz w:val="21"/>
              </w:rPr>
            </w:pPr>
            <w:r>
              <w:rPr>
                <w:sz w:val="21"/>
              </w:rPr>
              <w:t>40 分</w:t>
            </w:r>
          </w:p>
        </w:tc>
      </w:tr>
    </w:tbl>
    <w:p w14:paraId="7928B1BC" w14:textId="77777777" w:rsidR="00E91817" w:rsidRDefault="00E91817">
      <w:pPr>
        <w:pStyle w:val="a3"/>
        <w:rPr>
          <w:b/>
          <w:sz w:val="20"/>
        </w:rPr>
      </w:pPr>
    </w:p>
    <w:p w14:paraId="2937789A" w14:textId="77777777" w:rsidR="00E91817" w:rsidRDefault="00E91817">
      <w:pPr>
        <w:pStyle w:val="a3"/>
        <w:rPr>
          <w:b/>
          <w:sz w:val="20"/>
        </w:rPr>
      </w:pPr>
    </w:p>
    <w:p w14:paraId="501A76CC" w14:textId="77777777" w:rsidR="00E91817" w:rsidRDefault="00E91817">
      <w:pPr>
        <w:pStyle w:val="a3"/>
        <w:spacing w:before="2"/>
        <w:rPr>
          <w:b/>
          <w:sz w:val="27"/>
        </w:rPr>
      </w:pPr>
    </w:p>
    <w:p w14:paraId="224C5B8F" w14:textId="77777777" w:rsidR="00E91817" w:rsidRDefault="00000000">
      <w:pPr>
        <w:pStyle w:val="a4"/>
        <w:numPr>
          <w:ilvl w:val="1"/>
          <w:numId w:val="38"/>
        </w:numPr>
        <w:tabs>
          <w:tab w:val="left" w:pos="544"/>
        </w:tabs>
        <w:spacing w:before="54"/>
        <w:ind w:left="543" w:hanging="324"/>
        <w:jc w:val="left"/>
        <w:rPr>
          <w:b/>
          <w:sz w:val="30"/>
        </w:rPr>
      </w:pPr>
      <w:r>
        <w:rPr>
          <w:noProof/>
        </w:rPr>
        <mc:AlternateContent>
          <mc:Choice Requires="wps">
            <w:drawing>
              <wp:anchor distT="0" distB="0" distL="114300" distR="114300" simplePos="0" relativeHeight="251668480" behindDoc="1" locked="0" layoutInCell="1" allowOverlap="1" wp14:anchorId="4BF44E03" wp14:editId="7661A5FF">
                <wp:simplePos x="0" y="0"/>
                <wp:positionH relativeFrom="page">
                  <wp:posOffset>1071245</wp:posOffset>
                </wp:positionH>
                <wp:positionV relativeFrom="paragraph">
                  <wp:posOffset>1507490</wp:posOffset>
                </wp:positionV>
                <wp:extent cx="5417820" cy="3460750"/>
                <wp:effectExtent l="1270" t="5404485" r="10160" b="0"/>
                <wp:wrapNone/>
                <wp:docPr id="18" name="任意多边形 29"/>
                <wp:cNvGraphicFramePr/>
                <a:graphic xmlns:a="http://schemas.openxmlformats.org/drawingml/2006/main">
                  <a:graphicData uri="http://schemas.microsoft.com/office/word/2010/wordprocessingShape">
                    <wps:wsp>
                      <wps:cNvSpPr/>
                      <wps:spPr>
                        <a:xfrm>
                          <a:off x="0" y="0"/>
                          <a:ext cx="5417820" cy="3460750"/>
                        </a:xfrm>
                        <a:custGeom>
                          <a:avLst/>
                          <a:gdLst/>
                          <a:ahLst/>
                          <a:cxnLst/>
                          <a:rect l="0" t="0" r="0" b="0"/>
                          <a:pathLst>
                            <a:path w="8532" h="5450">
                              <a:moveTo>
                                <a:pt x="0" y="-8504"/>
                              </a:moveTo>
                              <a:lnTo>
                                <a:pt x="8532" y="-8504"/>
                              </a:lnTo>
                              <a:moveTo>
                                <a:pt x="0" y="-3059"/>
                              </a:moveTo>
                              <a:lnTo>
                                <a:pt x="8532" y="-3059"/>
                              </a:lnTo>
                              <a:moveTo>
                                <a:pt x="5" y="-8508"/>
                              </a:moveTo>
                              <a:lnTo>
                                <a:pt x="5" y="-3063"/>
                              </a:lnTo>
                              <a:moveTo>
                                <a:pt x="8527" y="-8508"/>
                              </a:moveTo>
                              <a:lnTo>
                                <a:pt x="8527" y="-3063"/>
                              </a:lnTo>
                            </a:path>
                          </a:pathLst>
                        </a:custGeom>
                        <a:noFill/>
                        <a:ln w="6096" cap="flat" cmpd="sng">
                          <a:solidFill>
                            <a:srgbClr val="000000"/>
                          </a:solidFill>
                          <a:prstDash val="solid"/>
                          <a:headEnd type="none" w="med" len="med"/>
                          <a:tailEnd type="none" w="med" len="med"/>
                        </a:ln>
                      </wps:spPr>
                      <wps:bodyPr upright="1"/>
                    </wps:wsp>
                  </a:graphicData>
                </a:graphic>
              </wp:anchor>
            </w:drawing>
          </mc:Choice>
          <mc:Fallback>
            <w:pict>
              <v:shape w14:anchorId="764FAD7E" id="任意多边形 29" o:spid="_x0000_s1026" style="position:absolute;left:0;text-align:left;margin-left:84.35pt;margin-top:118.7pt;width:426.6pt;height:272.5pt;z-index:-251648000;visibility:visible;mso-wrap-style:square;mso-wrap-distance-left:9pt;mso-wrap-distance-top:0;mso-wrap-distance-right:9pt;mso-wrap-distance-bottom:0;mso-position-horizontal:absolute;mso-position-horizontal-relative:page;mso-position-vertical:absolute;mso-position-vertical-relative:text;v-text-anchor:top" coordsize="853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" path="m,-8504r8532,m,-3059r8532,m5,-8508r,5445m8527,-8508r,5445e" filled="f" strokeweight=".48pt">
                <v:path arrowok="t" textboxrect="0,0,8532,5450"/>
                <w10:wrap anchorx="page"/>
              </v:shape>
            </w:pict>
          </mc:Fallback>
        </mc:AlternateContent>
      </w:r>
      <w:r>
        <w:rPr>
          <w:b/>
          <w:sz w:val="32"/>
        </w:rPr>
        <w:t>大数据分析</w:t>
      </w:r>
    </w:p>
    <w:p w14:paraId="6661428E" w14:textId="77777777" w:rsidR="00E91817" w:rsidRDefault="00E91817">
      <w:pPr>
        <w:pStyle w:val="a3"/>
        <w:spacing w:before="3" w:after="1"/>
        <w:rPr>
          <w:b/>
          <w:sz w:val="8"/>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22"/>
      </w:tblGrid>
      <w:tr w:rsidR="00E91817" w14:paraId="79C724FE" w14:textId="77777777">
        <w:trPr>
          <w:trHeight w:val="703"/>
        </w:trPr>
        <w:tc>
          <w:tcPr>
            <w:tcW w:w="8522" w:type="dxa"/>
          </w:tcPr>
          <w:p w14:paraId="3C4337F9" w14:textId="77777777" w:rsidR="00E91817" w:rsidRDefault="00000000">
            <w:pPr>
              <w:pStyle w:val="TableParagraph"/>
              <w:spacing w:before="172"/>
              <w:ind w:left="107"/>
              <w:rPr>
                <w:sz w:val="28"/>
              </w:rPr>
            </w:pPr>
            <w:r>
              <w:rPr>
                <w:sz w:val="28"/>
              </w:rPr>
              <w:t>1．大数据分析</w:t>
            </w:r>
          </w:p>
        </w:tc>
      </w:tr>
      <w:tr w:rsidR="00E91817" w14:paraId="687A9279" w14:textId="77777777">
        <w:trPr>
          <w:trHeight w:val="6374"/>
        </w:trPr>
        <w:tc>
          <w:tcPr>
            <w:tcW w:w="8522" w:type="dxa"/>
          </w:tcPr>
          <w:p w14:paraId="67E326CC" w14:textId="77777777" w:rsidR="00E91817" w:rsidRDefault="00E91817">
            <w:pPr>
              <w:pStyle w:val="TableParagraph"/>
              <w:spacing w:before="7"/>
              <w:rPr>
                <w:b/>
                <w:sz w:val="28"/>
              </w:rPr>
            </w:pPr>
          </w:p>
          <w:p w14:paraId="10544A23" w14:textId="77777777" w:rsidR="00E91817" w:rsidRDefault="00000000">
            <w:pPr>
              <w:pStyle w:val="TableParagraph"/>
              <w:spacing w:line="268" w:lineRule="auto"/>
              <w:ind w:left="107" w:right="280" w:firstLine="559"/>
              <w:rPr>
                <w:sz w:val="28"/>
              </w:rPr>
            </w:pPr>
            <w:r>
              <w:rPr>
                <w:sz w:val="28"/>
              </w:rPr>
              <w:t>大数据分析项目重点考察学生数字化信息处理能力，竞赛内容参考广大中职、高中学生信息技术课程数据分析模块，以信息技术为核心，涵盖数据处理、分析、可视化和数据挖掘，以理论为辅、实操为主综合考核选手数据分析能力。知识模块涉及大数据分析基础理论、Excel 报表分析、Python 语言基础、Python 数据分析、Python 数据可视化等。</w:t>
            </w:r>
          </w:p>
          <w:p w14:paraId="0CACD505" w14:textId="77777777" w:rsidR="00E91817" w:rsidRDefault="00000000">
            <w:pPr>
              <w:pStyle w:val="TableParagraph"/>
              <w:spacing w:line="266" w:lineRule="exact"/>
              <w:ind w:left="666"/>
              <w:rPr>
                <w:sz w:val="28"/>
              </w:rPr>
            </w:pPr>
            <w:r>
              <w:rPr>
                <w:sz w:val="28"/>
              </w:rPr>
              <w:t>报名人数：大数据分析项目每支队伍限报 3 名参赛选手、1 名</w:t>
            </w:r>
          </w:p>
          <w:p w14:paraId="5D74CC0C" w14:textId="77777777" w:rsidR="00E91817" w:rsidRDefault="00000000">
            <w:pPr>
              <w:pStyle w:val="TableParagraph"/>
              <w:spacing w:line="339" w:lineRule="exact"/>
              <w:ind w:left="107"/>
              <w:rPr>
                <w:sz w:val="28"/>
              </w:rPr>
            </w:pPr>
            <w:r>
              <w:rPr>
                <w:sz w:val="28"/>
              </w:rPr>
              <w:t>指导教师</w:t>
            </w:r>
          </w:p>
          <w:p w14:paraId="64C4E124" w14:textId="77777777" w:rsidR="00E91817" w:rsidRDefault="00E91817">
            <w:pPr>
              <w:pStyle w:val="TableParagraph"/>
              <w:rPr>
                <w:b/>
                <w:sz w:val="28"/>
              </w:rPr>
            </w:pPr>
          </w:p>
          <w:p w14:paraId="6FFE1AC9" w14:textId="77777777" w:rsidR="00E91817" w:rsidRDefault="00E91817">
            <w:pPr>
              <w:pStyle w:val="TableParagraph"/>
              <w:spacing w:before="12"/>
              <w:rPr>
                <w:b/>
              </w:rPr>
            </w:pPr>
          </w:p>
          <w:p w14:paraId="025682C4" w14:textId="77777777" w:rsidR="00E91817" w:rsidRDefault="00000000">
            <w:pPr>
              <w:pStyle w:val="TableParagraph"/>
              <w:ind w:left="107"/>
              <w:rPr>
                <w:sz w:val="44"/>
              </w:rPr>
            </w:pPr>
            <w:bookmarkStart w:id="33" w:name="一、竞赛目的"/>
            <w:bookmarkEnd w:id="33"/>
            <w:r>
              <w:rPr>
                <w:sz w:val="44"/>
              </w:rPr>
              <w:t>一、竞赛目的</w:t>
            </w:r>
          </w:p>
          <w:p w14:paraId="4BE3427D" w14:textId="77777777" w:rsidR="00E91817" w:rsidRDefault="00000000">
            <w:pPr>
              <w:pStyle w:val="TableParagraph"/>
              <w:spacing w:before="326" w:line="213" w:lineRule="auto"/>
              <w:ind w:left="107" w:right="95" w:firstLine="559"/>
              <w:jc w:val="both"/>
              <w:rPr>
                <w:sz w:val="28"/>
              </w:rPr>
            </w:pPr>
            <w:r>
              <w:rPr>
                <w:sz w:val="28"/>
              </w:rPr>
              <w:t>以习近平新时代中国特色社会主义思想为指导，为深入贯彻落实国家和省教育数字化决策部署，助力“双减”落地成效，不断提升广大师生数字信息化素养，引导广大中职、高中学生运用大数据信息技术，开展丰富多彩的科技创新活动，积极响应国家“数字经</w:t>
            </w:r>
          </w:p>
        </w:tc>
      </w:tr>
    </w:tbl>
    <w:p w14:paraId="41520D5D" w14:textId="77777777" w:rsidR="00E91817" w:rsidRDefault="00E91817">
      <w:pPr>
        <w:spacing w:line="213" w:lineRule="auto"/>
        <w:jc w:val="both"/>
        <w:rPr>
          <w:sz w:val="28"/>
        </w:rPr>
        <w:sectPr w:rsidR="00E91817">
          <w:pgSz w:w="11910" w:h="16840"/>
          <w:pgMar w:top="1420" w:right="960" w:bottom="280" w:left="15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6"/>
        <w:gridCol w:w="850"/>
        <w:gridCol w:w="851"/>
        <w:gridCol w:w="851"/>
        <w:gridCol w:w="5754"/>
      </w:tblGrid>
      <w:tr w:rsidR="00E91817" w14:paraId="397E3835" w14:textId="77777777">
        <w:trPr>
          <w:trHeight w:val="9282"/>
        </w:trPr>
        <w:tc>
          <w:tcPr>
            <w:tcW w:w="8522" w:type="dxa"/>
            <w:gridSpan w:val="5"/>
            <w:tcBorders>
              <w:bottom w:val="nil"/>
            </w:tcBorders>
          </w:tcPr>
          <w:p w14:paraId="03D787B9" w14:textId="77777777" w:rsidR="00E91817" w:rsidRDefault="00000000">
            <w:pPr>
              <w:pStyle w:val="TableParagraph"/>
              <w:spacing w:before="148" w:line="339" w:lineRule="exact"/>
              <w:ind w:left="107"/>
              <w:rPr>
                <w:sz w:val="28"/>
              </w:rPr>
            </w:pPr>
            <w:r>
              <w:rPr>
                <w:sz w:val="28"/>
              </w:rPr>
              <w:lastRenderedPageBreak/>
              <w:t>济</w:t>
            </w:r>
            <w:proofErr w:type="gramStart"/>
            <w:r>
              <w:rPr>
                <w:sz w:val="28"/>
              </w:rPr>
              <w:t>”</w:t>
            </w:r>
            <w:proofErr w:type="gramEnd"/>
            <w:r>
              <w:rPr>
                <w:sz w:val="28"/>
              </w:rPr>
              <w:t>战略发展，推进大数据技术在各级院校的普及。</w:t>
            </w:r>
          </w:p>
          <w:p w14:paraId="7E7E7D00" w14:textId="77777777" w:rsidR="00E91817" w:rsidRDefault="00000000">
            <w:pPr>
              <w:pStyle w:val="TableParagraph"/>
              <w:spacing w:before="11" w:line="213" w:lineRule="auto"/>
              <w:ind w:left="107" w:right="93" w:firstLine="559"/>
              <w:jc w:val="both"/>
              <w:rPr>
                <w:sz w:val="28"/>
              </w:rPr>
            </w:pPr>
            <w:r>
              <w:rPr>
                <w:spacing w:val="3"/>
                <w:sz w:val="28"/>
              </w:rPr>
              <w:t>竞赛内容围绕数字化信息处理技术，参考江苏省学生信息素养提升实践活动进行赛题设计，内容以信息技术为核心，涵盖数据处理、分析、可视化和数据挖掘，以理论为辅、实操为主综合考核选手数据分析能力。理论部分围绕数据来源、数据处理、数据分析、</w:t>
            </w:r>
            <w:r>
              <w:rPr>
                <w:spacing w:val="13"/>
                <w:sz w:val="28"/>
              </w:rPr>
              <w:t>数据安全等方面进行考核；竞赛由理论和实操题目，理论占比为40</w:t>
            </w:r>
            <w:r>
              <w:rPr>
                <w:spacing w:val="3"/>
                <w:sz w:val="28"/>
              </w:rPr>
              <w:t xml:space="preserve">%，实操占比为 </w:t>
            </w:r>
            <w:r>
              <w:rPr>
                <w:sz w:val="28"/>
              </w:rPr>
              <w:t>60</w:t>
            </w:r>
            <w:r>
              <w:rPr>
                <w:spacing w:val="8"/>
                <w:sz w:val="28"/>
              </w:rPr>
              <w:t>%，实操部分围绕</w:t>
            </w:r>
            <w:r>
              <w:rPr>
                <w:sz w:val="28"/>
              </w:rPr>
              <w:t>Excel</w:t>
            </w:r>
            <w:r>
              <w:rPr>
                <w:spacing w:val="-11"/>
                <w:sz w:val="28"/>
              </w:rPr>
              <w:t xml:space="preserve"> 报表分析、</w:t>
            </w:r>
            <w:r>
              <w:rPr>
                <w:sz w:val="28"/>
              </w:rPr>
              <w:t>Python</w:t>
            </w:r>
            <w:r>
              <w:rPr>
                <w:spacing w:val="-21"/>
                <w:sz w:val="28"/>
              </w:rPr>
              <w:t xml:space="preserve"> 编程基础、Python</w:t>
            </w:r>
            <w:r>
              <w:rPr>
                <w:spacing w:val="-10"/>
                <w:sz w:val="28"/>
              </w:rPr>
              <w:t xml:space="preserve"> 数据分析、</w:t>
            </w:r>
            <w:r>
              <w:rPr>
                <w:sz w:val="28"/>
              </w:rPr>
              <w:t>Python</w:t>
            </w:r>
            <w:r>
              <w:rPr>
                <w:spacing w:val="-8"/>
                <w:sz w:val="28"/>
              </w:rPr>
              <w:t xml:space="preserve"> 数据可视化等技术结合实际数据进</w:t>
            </w:r>
            <w:r>
              <w:rPr>
                <w:spacing w:val="-3"/>
                <w:sz w:val="28"/>
              </w:rPr>
              <w:t>行分析。</w:t>
            </w:r>
          </w:p>
          <w:p w14:paraId="558E5D10" w14:textId="77777777" w:rsidR="00E91817" w:rsidRDefault="00E91817">
            <w:pPr>
              <w:pStyle w:val="TableParagraph"/>
              <w:rPr>
                <w:b/>
                <w:sz w:val="27"/>
              </w:rPr>
            </w:pPr>
          </w:p>
          <w:p w14:paraId="51951696" w14:textId="77777777" w:rsidR="00E91817" w:rsidRDefault="00000000">
            <w:pPr>
              <w:pStyle w:val="TableParagraph"/>
              <w:ind w:left="107"/>
              <w:rPr>
                <w:sz w:val="44"/>
              </w:rPr>
            </w:pPr>
            <w:bookmarkStart w:id="34" w:name="二、竞赛方式"/>
            <w:bookmarkEnd w:id="34"/>
            <w:r>
              <w:rPr>
                <w:sz w:val="44"/>
              </w:rPr>
              <w:t>二、竞赛方式</w:t>
            </w:r>
          </w:p>
          <w:p w14:paraId="5F906849" w14:textId="77777777" w:rsidR="00E91817" w:rsidRDefault="00000000">
            <w:pPr>
              <w:pStyle w:val="TableParagraph"/>
              <w:spacing w:before="325" w:line="213" w:lineRule="auto"/>
              <w:ind w:left="107" w:right="95" w:firstLine="559"/>
              <w:jc w:val="both"/>
              <w:rPr>
                <w:sz w:val="28"/>
              </w:rPr>
            </w:pPr>
            <w:r>
              <w:rPr>
                <w:sz w:val="28"/>
              </w:rPr>
              <w:t>竞赛各赛段，均包括理论和实操，竞赛结合后，由系统自动计算得分，按分数高低进行排名。理论部分围绕数据来源、数据处理、数据分析、数据安全等方面进行考核；竞赛由理论和实操题目，理论占比为 40%，实操占比为 60%，实操部分围绕Excel 报表分析、Python 编程基础、Python 数据分析、Python 数据可视化等技术结合实际数据进行分析。参赛队伍自带竞赛设备与笔记本电脑。</w:t>
            </w:r>
          </w:p>
          <w:p w14:paraId="41FD92A9" w14:textId="77777777" w:rsidR="00E91817" w:rsidRDefault="00000000">
            <w:pPr>
              <w:pStyle w:val="TableParagraph"/>
              <w:spacing w:before="126"/>
              <w:ind w:left="107"/>
              <w:rPr>
                <w:sz w:val="44"/>
              </w:rPr>
            </w:pPr>
            <w:bookmarkStart w:id="35" w:name="三、比赛评分"/>
            <w:bookmarkEnd w:id="35"/>
            <w:r>
              <w:rPr>
                <w:sz w:val="44"/>
              </w:rPr>
              <w:t>三、比赛评分</w:t>
            </w:r>
          </w:p>
          <w:p w14:paraId="37F02494" w14:textId="77777777" w:rsidR="00E91817" w:rsidRDefault="00000000">
            <w:pPr>
              <w:pStyle w:val="TableParagraph"/>
              <w:spacing w:before="114" w:line="213" w:lineRule="auto"/>
              <w:ind w:left="107" w:right="95" w:firstLine="420"/>
              <w:jc w:val="both"/>
              <w:rPr>
                <w:sz w:val="28"/>
              </w:rPr>
            </w:pPr>
            <w:r>
              <w:rPr>
                <w:sz w:val="28"/>
              </w:rPr>
              <w:t>（1</w:t>
            </w:r>
            <w:bookmarkStart w:id="36" w:name="（1）竞赛由理论100道，每题4分，理论共400分。实操题按任务不同，分数不同，"/>
            <w:bookmarkEnd w:id="36"/>
            <w:r>
              <w:rPr>
                <w:sz w:val="28"/>
              </w:rPr>
              <w:t>）</w:t>
            </w:r>
            <w:r>
              <w:rPr>
                <w:spacing w:val="-6"/>
                <w:sz w:val="28"/>
              </w:rPr>
              <w:t xml:space="preserve">竞赛由理论 </w:t>
            </w:r>
            <w:r>
              <w:rPr>
                <w:sz w:val="28"/>
              </w:rPr>
              <w:t>100</w:t>
            </w:r>
            <w:r>
              <w:rPr>
                <w:spacing w:val="-18"/>
                <w:sz w:val="28"/>
              </w:rPr>
              <w:t xml:space="preserve"> 道，每题 </w:t>
            </w:r>
            <w:r>
              <w:rPr>
                <w:sz w:val="28"/>
              </w:rPr>
              <w:t>4</w:t>
            </w:r>
            <w:r>
              <w:rPr>
                <w:spacing w:val="-14"/>
                <w:sz w:val="28"/>
              </w:rPr>
              <w:t xml:space="preserve"> 分，理论共 </w:t>
            </w:r>
            <w:r>
              <w:rPr>
                <w:sz w:val="28"/>
              </w:rPr>
              <w:t>400</w:t>
            </w:r>
            <w:r>
              <w:rPr>
                <w:spacing w:val="-5"/>
                <w:sz w:val="28"/>
              </w:rPr>
              <w:t xml:space="preserve"> 分。</w:t>
            </w:r>
            <w:proofErr w:type="gramStart"/>
            <w:r>
              <w:rPr>
                <w:spacing w:val="-5"/>
                <w:sz w:val="28"/>
              </w:rPr>
              <w:t>实操题按</w:t>
            </w:r>
            <w:r>
              <w:rPr>
                <w:spacing w:val="3"/>
                <w:sz w:val="28"/>
              </w:rPr>
              <w:t>任务</w:t>
            </w:r>
            <w:proofErr w:type="gramEnd"/>
            <w:r>
              <w:rPr>
                <w:spacing w:val="3"/>
                <w:sz w:val="28"/>
              </w:rPr>
              <w:t>不同，分数不同，实操题型由评分系统自动验证评分，评分方式为代码或命令是否正确，结果是否正确，两者均正确情况下，系统自动给出得分，案例中每个任务先对的先得分，后提交的会根据</w:t>
            </w:r>
            <w:r>
              <w:rPr>
                <w:spacing w:val="-6"/>
                <w:sz w:val="28"/>
              </w:rPr>
              <w:t xml:space="preserve">提交顺序按 </w:t>
            </w:r>
            <w:r>
              <w:rPr>
                <w:sz w:val="28"/>
              </w:rPr>
              <w:t>1</w:t>
            </w:r>
            <w:r>
              <w:rPr>
                <w:spacing w:val="-1"/>
                <w:sz w:val="28"/>
              </w:rPr>
              <w:t xml:space="preserve">%进行递减计算分值，递减至 </w:t>
            </w:r>
            <w:r>
              <w:rPr>
                <w:sz w:val="28"/>
              </w:rPr>
              <w:t>20</w:t>
            </w:r>
            <w:r>
              <w:rPr>
                <w:spacing w:val="3"/>
                <w:sz w:val="28"/>
              </w:rPr>
              <w:t>%后不再递减，实操题</w:t>
            </w:r>
            <w:r>
              <w:rPr>
                <w:spacing w:val="-18"/>
                <w:sz w:val="28"/>
              </w:rPr>
              <w:t xml:space="preserve">型满分 </w:t>
            </w:r>
            <w:r>
              <w:rPr>
                <w:sz w:val="28"/>
              </w:rPr>
              <w:t>600</w:t>
            </w:r>
            <w:r>
              <w:rPr>
                <w:spacing w:val="-10"/>
                <w:sz w:val="28"/>
              </w:rPr>
              <w:t xml:space="preserve"> 分。最终排名以理论得分+实操得分，由高到低排名。</w:t>
            </w:r>
          </w:p>
          <w:p w14:paraId="12B80AAD" w14:textId="77777777" w:rsidR="00E91817" w:rsidRDefault="00000000">
            <w:pPr>
              <w:pStyle w:val="TableParagraph"/>
              <w:spacing w:line="340" w:lineRule="exact"/>
              <w:ind w:left="666"/>
              <w:rPr>
                <w:b/>
                <w:sz w:val="28"/>
              </w:rPr>
            </w:pPr>
            <w:r>
              <w:rPr>
                <w:b/>
                <w:sz w:val="28"/>
              </w:rPr>
              <w:t>竞赛命题及考核模块</w:t>
            </w:r>
          </w:p>
        </w:tc>
      </w:tr>
      <w:tr w:rsidR="00E91817" w14:paraId="10389D81" w14:textId="77777777">
        <w:trPr>
          <w:trHeight w:val="454"/>
        </w:trPr>
        <w:tc>
          <w:tcPr>
            <w:tcW w:w="216" w:type="dxa"/>
            <w:vMerge w:val="restart"/>
            <w:tcBorders>
              <w:top w:val="nil"/>
              <w:right w:val="nil"/>
            </w:tcBorders>
          </w:tcPr>
          <w:p w14:paraId="3A3F2D49" w14:textId="77777777" w:rsidR="00E91817" w:rsidRDefault="00E91817">
            <w:pPr>
              <w:pStyle w:val="TableParagraph"/>
              <w:rPr>
                <w:rFonts w:ascii="Times New Roman"/>
                <w:sz w:val="26"/>
              </w:rPr>
            </w:pPr>
          </w:p>
        </w:tc>
        <w:tc>
          <w:tcPr>
            <w:tcW w:w="850" w:type="dxa"/>
            <w:tcBorders>
              <w:top w:val="single" w:sz="18" w:space="0" w:color="000000"/>
              <w:left w:val="nil"/>
              <w:bottom w:val="single" w:sz="6" w:space="0" w:color="000000"/>
              <w:right w:val="single" w:sz="6" w:space="0" w:color="000000"/>
            </w:tcBorders>
          </w:tcPr>
          <w:p w14:paraId="24B90FCE" w14:textId="77777777" w:rsidR="00E91817" w:rsidRDefault="00000000">
            <w:pPr>
              <w:pStyle w:val="TableParagraph"/>
              <w:spacing w:before="100"/>
              <w:ind w:left="227"/>
              <w:rPr>
                <w:b/>
                <w:sz w:val="20"/>
              </w:rPr>
            </w:pPr>
            <w:r>
              <w:rPr>
                <w:b/>
                <w:sz w:val="20"/>
              </w:rPr>
              <w:t>阶段</w:t>
            </w:r>
          </w:p>
        </w:tc>
        <w:tc>
          <w:tcPr>
            <w:tcW w:w="851" w:type="dxa"/>
            <w:tcBorders>
              <w:top w:val="single" w:sz="18" w:space="0" w:color="000000"/>
              <w:left w:val="single" w:sz="6" w:space="0" w:color="000000"/>
              <w:bottom w:val="single" w:sz="6" w:space="0" w:color="000000"/>
              <w:right w:val="single" w:sz="6" w:space="0" w:color="000000"/>
            </w:tcBorders>
          </w:tcPr>
          <w:p w14:paraId="6AA013D8" w14:textId="77777777" w:rsidR="00E91817" w:rsidRDefault="00000000">
            <w:pPr>
              <w:pStyle w:val="TableParagraph"/>
              <w:spacing w:before="100"/>
              <w:ind w:left="220"/>
              <w:rPr>
                <w:b/>
                <w:sz w:val="20"/>
              </w:rPr>
            </w:pPr>
            <w:r>
              <w:rPr>
                <w:b/>
                <w:sz w:val="20"/>
              </w:rPr>
              <w:t>时长</w:t>
            </w:r>
          </w:p>
        </w:tc>
        <w:tc>
          <w:tcPr>
            <w:tcW w:w="851" w:type="dxa"/>
            <w:tcBorders>
              <w:top w:val="single" w:sz="18" w:space="0" w:color="000000"/>
              <w:left w:val="single" w:sz="6" w:space="0" w:color="000000"/>
              <w:bottom w:val="single" w:sz="6" w:space="0" w:color="000000"/>
              <w:right w:val="single" w:sz="6" w:space="0" w:color="000000"/>
            </w:tcBorders>
          </w:tcPr>
          <w:p w14:paraId="1A2646A6" w14:textId="77777777" w:rsidR="00E91817" w:rsidRDefault="00000000">
            <w:pPr>
              <w:pStyle w:val="TableParagraph"/>
              <w:spacing w:before="100"/>
              <w:ind w:left="221"/>
              <w:rPr>
                <w:b/>
                <w:sz w:val="20"/>
              </w:rPr>
            </w:pPr>
            <w:r>
              <w:rPr>
                <w:b/>
                <w:sz w:val="20"/>
              </w:rPr>
              <w:t>模块</w:t>
            </w:r>
          </w:p>
        </w:tc>
        <w:tc>
          <w:tcPr>
            <w:tcW w:w="5754" w:type="dxa"/>
            <w:tcBorders>
              <w:top w:val="single" w:sz="18" w:space="0" w:color="000000"/>
              <w:left w:val="single" w:sz="6" w:space="0" w:color="000000"/>
              <w:bottom w:val="single" w:sz="6" w:space="0" w:color="000000"/>
            </w:tcBorders>
          </w:tcPr>
          <w:p w14:paraId="4971077A" w14:textId="77777777" w:rsidR="00E91817" w:rsidRDefault="00000000">
            <w:pPr>
              <w:pStyle w:val="TableParagraph"/>
              <w:spacing w:before="100"/>
              <w:ind w:left="1950" w:right="1944"/>
              <w:jc w:val="center"/>
              <w:rPr>
                <w:b/>
                <w:sz w:val="20"/>
              </w:rPr>
            </w:pPr>
            <w:r>
              <w:rPr>
                <w:b/>
                <w:sz w:val="20"/>
              </w:rPr>
              <w:t>模块名称及考核内容</w:t>
            </w:r>
          </w:p>
        </w:tc>
      </w:tr>
      <w:tr w:rsidR="00E91817" w14:paraId="63693510" w14:textId="77777777">
        <w:trPr>
          <w:trHeight w:val="438"/>
        </w:trPr>
        <w:tc>
          <w:tcPr>
            <w:tcW w:w="216" w:type="dxa"/>
            <w:vMerge/>
            <w:tcBorders>
              <w:top w:val="nil"/>
              <w:right w:val="nil"/>
            </w:tcBorders>
          </w:tcPr>
          <w:p w14:paraId="66FF0A98" w14:textId="77777777" w:rsidR="00E91817" w:rsidRDefault="00E91817">
            <w:pPr>
              <w:rPr>
                <w:sz w:val="2"/>
                <w:szCs w:val="2"/>
              </w:rPr>
            </w:pPr>
          </w:p>
        </w:tc>
        <w:tc>
          <w:tcPr>
            <w:tcW w:w="850" w:type="dxa"/>
            <w:vMerge w:val="restart"/>
            <w:tcBorders>
              <w:top w:val="single" w:sz="6" w:space="0" w:color="000000"/>
              <w:left w:val="nil"/>
              <w:bottom w:val="single" w:sz="18" w:space="0" w:color="000000"/>
              <w:right w:val="single" w:sz="6" w:space="0" w:color="000000"/>
            </w:tcBorders>
          </w:tcPr>
          <w:p w14:paraId="614653EA" w14:textId="77777777" w:rsidR="00E91817" w:rsidRDefault="00E91817">
            <w:pPr>
              <w:pStyle w:val="TableParagraph"/>
              <w:rPr>
                <w:b/>
                <w:sz w:val="20"/>
              </w:rPr>
            </w:pPr>
          </w:p>
          <w:p w14:paraId="620E2B05" w14:textId="77777777" w:rsidR="00E91817" w:rsidRDefault="00E91817">
            <w:pPr>
              <w:pStyle w:val="TableParagraph"/>
              <w:rPr>
                <w:b/>
                <w:sz w:val="20"/>
              </w:rPr>
            </w:pPr>
          </w:p>
          <w:p w14:paraId="5495580D" w14:textId="77777777" w:rsidR="00E91817" w:rsidRDefault="00E91817">
            <w:pPr>
              <w:pStyle w:val="TableParagraph"/>
              <w:rPr>
                <w:b/>
                <w:sz w:val="20"/>
              </w:rPr>
            </w:pPr>
          </w:p>
          <w:p w14:paraId="005FC085" w14:textId="77777777" w:rsidR="00E91817" w:rsidRDefault="00E91817">
            <w:pPr>
              <w:pStyle w:val="TableParagraph"/>
              <w:rPr>
                <w:b/>
                <w:sz w:val="20"/>
              </w:rPr>
            </w:pPr>
          </w:p>
          <w:p w14:paraId="746960F7" w14:textId="77777777" w:rsidR="00E91817" w:rsidRDefault="00E91817">
            <w:pPr>
              <w:pStyle w:val="TableParagraph"/>
              <w:rPr>
                <w:b/>
                <w:sz w:val="20"/>
              </w:rPr>
            </w:pPr>
          </w:p>
          <w:p w14:paraId="09B9DBD8" w14:textId="77777777" w:rsidR="00E91817" w:rsidRDefault="00E91817">
            <w:pPr>
              <w:pStyle w:val="TableParagraph"/>
              <w:rPr>
                <w:b/>
                <w:sz w:val="20"/>
              </w:rPr>
            </w:pPr>
          </w:p>
          <w:p w14:paraId="3A33B5ED" w14:textId="77777777" w:rsidR="00E91817" w:rsidRDefault="00E91817">
            <w:pPr>
              <w:pStyle w:val="TableParagraph"/>
              <w:spacing w:before="12"/>
              <w:rPr>
                <w:b/>
                <w:sz w:val="21"/>
              </w:rPr>
            </w:pPr>
          </w:p>
          <w:p w14:paraId="6CD7115F" w14:textId="77777777" w:rsidR="00E91817" w:rsidRDefault="00000000">
            <w:pPr>
              <w:pStyle w:val="TableParagraph"/>
              <w:ind w:left="227"/>
              <w:rPr>
                <w:b/>
                <w:sz w:val="20"/>
              </w:rPr>
            </w:pPr>
            <w:r>
              <w:rPr>
                <w:b/>
                <w:sz w:val="20"/>
              </w:rPr>
              <w:t>比赛</w:t>
            </w:r>
          </w:p>
        </w:tc>
        <w:tc>
          <w:tcPr>
            <w:tcW w:w="851" w:type="dxa"/>
            <w:vMerge w:val="restart"/>
            <w:tcBorders>
              <w:top w:val="single" w:sz="6" w:space="0" w:color="000000"/>
              <w:left w:val="single" w:sz="6" w:space="0" w:color="000000"/>
              <w:bottom w:val="single" w:sz="18" w:space="0" w:color="000000"/>
              <w:right w:val="single" w:sz="6" w:space="0" w:color="000000"/>
            </w:tcBorders>
          </w:tcPr>
          <w:p w14:paraId="11C26645" w14:textId="77777777" w:rsidR="00E91817" w:rsidRDefault="00E91817">
            <w:pPr>
              <w:pStyle w:val="TableParagraph"/>
              <w:rPr>
                <w:b/>
                <w:sz w:val="20"/>
              </w:rPr>
            </w:pPr>
          </w:p>
          <w:p w14:paraId="69DA292D" w14:textId="77777777" w:rsidR="00E91817" w:rsidRDefault="00E91817">
            <w:pPr>
              <w:pStyle w:val="TableParagraph"/>
              <w:rPr>
                <w:b/>
                <w:sz w:val="20"/>
              </w:rPr>
            </w:pPr>
          </w:p>
          <w:p w14:paraId="716A8174" w14:textId="77777777" w:rsidR="00E91817" w:rsidRDefault="00E91817">
            <w:pPr>
              <w:pStyle w:val="TableParagraph"/>
              <w:rPr>
                <w:b/>
                <w:sz w:val="20"/>
              </w:rPr>
            </w:pPr>
          </w:p>
          <w:p w14:paraId="1DF544BD" w14:textId="77777777" w:rsidR="00E91817" w:rsidRDefault="00E91817">
            <w:pPr>
              <w:pStyle w:val="TableParagraph"/>
              <w:rPr>
                <w:b/>
                <w:sz w:val="20"/>
              </w:rPr>
            </w:pPr>
          </w:p>
          <w:p w14:paraId="655ADB67" w14:textId="77777777" w:rsidR="00E91817" w:rsidRDefault="00E91817">
            <w:pPr>
              <w:pStyle w:val="TableParagraph"/>
              <w:rPr>
                <w:b/>
                <w:sz w:val="20"/>
              </w:rPr>
            </w:pPr>
          </w:p>
          <w:p w14:paraId="699FE8F7" w14:textId="77777777" w:rsidR="00E91817" w:rsidRDefault="00E91817">
            <w:pPr>
              <w:pStyle w:val="TableParagraph"/>
              <w:rPr>
                <w:b/>
                <w:sz w:val="20"/>
              </w:rPr>
            </w:pPr>
          </w:p>
          <w:p w14:paraId="36B930CF" w14:textId="77777777" w:rsidR="00E91817" w:rsidRDefault="00000000">
            <w:pPr>
              <w:pStyle w:val="TableParagraph"/>
              <w:spacing w:before="152"/>
              <w:ind w:left="99" w:right="92"/>
              <w:jc w:val="center"/>
              <w:rPr>
                <w:b/>
                <w:sz w:val="20"/>
              </w:rPr>
            </w:pPr>
            <w:r>
              <w:rPr>
                <w:b/>
                <w:sz w:val="20"/>
              </w:rPr>
              <w:t>120 分</w:t>
            </w:r>
          </w:p>
          <w:p w14:paraId="7992504F" w14:textId="77777777" w:rsidR="00E91817" w:rsidRDefault="00000000">
            <w:pPr>
              <w:pStyle w:val="TableParagraph"/>
              <w:spacing w:before="3"/>
              <w:ind w:left="9"/>
              <w:jc w:val="center"/>
              <w:rPr>
                <w:b/>
                <w:sz w:val="20"/>
              </w:rPr>
            </w:pPr>
            <w:r>
              <w:rPr>
                <w:b/>
                <w:w w:val="99"/>
                <w:sz w:val="20"/>
              </w:rPr>
              <w:t>钟</w:t>
            </w:r>
          </w:p>
        </w:tc>
        <w:tc>
          <w:tcPr>
            <w:tcW w:w="851" w:type="dxa"/>
            <w:vMerge w:val="restart"/>
            <w:tcBorders>
              <w:top w:val="single" w:sz="6" w:space="0" w:color="000000"/>
              <w:left w:val="single" w:sz="6" w:space="0" w:color="000000"/>
              <w:bottom w:val="single" w:sz="6" w:space="0" w:color="000000"/>
              <w:right w:val="single" w:sz="6" w:space="0" w:color="000000"/>
            </w:tcBorders>
          </w:tcPr>
          <w:p w14:paraId="7D1FE21A" w14:textId="77777777" w:rsidR="00E91817" w:rsidRDefault="00E91817">
            <w:pPr>
              <w:pStyle w:val="TableParagraph"/>
              <w:rPr>
                <w:b/>
                <w:sz w:val="20"/>
              </w:rPr>
            </w:pPr>
          </w:p>
          <w:p w14:paraId="4B3205F1" w14:textId="77777777" w:rsidR="00E91817" w:rsidRDefault="00E91817">
            <w:pPr>
              <w:pStyle w:val="TableParagraph"/>
              <w:rPr>
                <w:b/>
                <w:sz w:val="20"/>
              </w:rPr>
            </w:pPr>
          </w:p>
          <w:p w14:paraId="591ACA30" w14:textId="77777777" w:rsidR="00E91817" w:rsidRDefault="00E91817">
            <w:pPr>
              <w:pStyle w:val="TableParagraph"/>
              <w:rPr>
                <w:b/>
                <w:sz w:val="20"/>
              </w:rPr>
            </w:pPr>
          </w:p>
          <w:p w14:paraId="73CB72E5" w14:textId="77777777" w:rsidR="00E91817" w:rsidRDefault="00E91817">
            <w:pPr>
              <w:pStyle w:val="TableParagraph"/>
              <w:rPr>
                <w:b/>
                <w:sz w:val="20"/>
              </w:rPr>
            </w:pPr>
          </w:p>
          <w:p w14:paraId="5F03A4C4" w14:textId="77777777" w:rsidR="00E91817" w:rsidRDefault="00000000">
            <w:pPr>
              <w:pStyle w:val="TableParagraph"/>
              <w:spacing w:before="134"/>
              <w:ind w:left="8"/>
              <w:jc w:val="center"/>
              <w:rPr>
                <w:b/>
                <w:sz w:val="20"/>
              </w:rPr>
            </w:pPr>
            <w:r>
              <w:rPr>
                <w:b/>
                <w:w w:val="98"/>
                <w:sz w:val="20"/>
              </w:rPr>
              <w:t>A</w:t>
            </w:r>
          </w:p>
        </w:tc>
        <w:tc>
          <w:tcPr>
            <w:tcW w:w="5754" w:type="dxa"/>
            <w:tcBorders>
              <w:top w:val="single" w:sz="6" w:space="0" w:color="000000"/>
              <w:left w:val="single" w:sz="6" w:space="0" w:color="000000"/>
              <w:bottom w:val="single" w:sz="6" w:space="0" w:color="000000"/>
            </w:tcBorders>
          </w:tcPr>
          <w:p w14:paraId="29D4CA7F" w14:textId="77777777" w:rsidR="00E91817" w:rsidRDefault="00000000">
            <w:pPr>
              <w:pStyle w:val="TableParagraph"/>
              <w:spacing w:before="98"/>
              <w:ind w:left="104"/>
              <w:rPr>
                <w:b/>
                <w:sz w:val="20"/>
              </w:rPr>
            </w:pPr>
            <w:r>
              <w:rPr>
                <w:b/>
                <w:sz w:val="20"/>
              </w:rPr>
              <w:t>理论知识模块</w:t>
            </w:r>
          </w:p>
        </w:tc>
      </w:tr>
      <w:tr w:rsidR="00E91817" w14:paraId="335A1DD5" w14:textId="77777777">
        <w:trPr>
          <w:trHeight w:val="2075"/>
        </w:trPr>
        <w:tc>
          <w:tcPr>
            <w:tcW w:w="216" w:type="dxa"/>
            <w:vMerge/>
            <w:tcBorders>
              <w:top w:val="nil"/>
              <w:right w:val="nil"/>
            </w:tcBorders>
          </w:tcPr>
          <w:p w14:paraId="5625993A" w14:textId="77777777" w:rsidR="00E91817" w:rsidRDefault="00E91817">
            <w:pPr>
              <w:rPr>
                <w:sz w:val="2"/>
                <w:szCs w:val="2"/>
              </w:rPr>
            </w:pPr>
          </w:p>
        </w:tc>
        <w:tc>
          <w:tcPr>
            <w:tcW w:w="850" w:type="dxa"/>
            <w:vMerge/>
            <w:tcBorders>
              <w:top w:val="nil"/>
              <w:left w:val="nil"/>
              <w:bottom w:val="single" w:sz="18" w:space="0" w:color="000000"/>
              <w:right w:val="single" w:sz="6" w:space="0" w:color="000000"/>
            </w:tcBorders>
          </w:tcPr>
          <w:p w14:paraId="7B742DEB" w14:textId="77777777" w:rsidR="00E91817" w:rsidRDefault="00E91817">
            <w:pPr>
              <w:rPr>
                <w:sz w:val="2"/>
                <w:szCs w:val="2"/>
              </w:rPr>
            </w:pPr>
          </w:p>
        </w:tc>
        <w:tc>
          <w:tcPr>
            <w:tcW w:w="851" w:type="dxa"/>
            <w:vMerge/>
            <w:tcBorders>
              <w:top w:val="nil"/>
              <w:left w:val="single" w:sz="6" w:space="0" w:color="000000"/>
              <w:bottom w:val="single" w:sz="18" w:space="0" w:color="000000"/>
              <w:right w:val="single" w:sz="6" w:space="0" w:color="000000"/>
            </w:tcBorders>
          </w:tcPr>
          <w:p w14:paraId="33128722" w14:textId="77777777" w:rsidR="00E91817" w:rsidRDefault="00E91817">
            <w:pPr>
              <w:rPr>
                <w:sz w:val="2"/>
                <w:szCs w:val="2"/>
              </w:rPr>
            </w:pPr>
          </w:p>
        </w:tc>
        <w:tc>
          <w:tcPr>
            <w:tcW w:w="851" w:type="dxa"/>
            <w:vMerge/>
            <w:tcBorders>
              <w:top w:val="nil"/>
              <w:left w:val="single" w:sz="6" w:space="0" w:color="000000"/>
              <w:bottom w:val="single" w:sz="6" w:space="0" w:color="000000"/>
              <w:right w:val="single" w:sz="6" w:space="0" w:color="000000"/>
            </w:tcBorders>
          </w:tcPr>
          <w:p w14:paraId="68D6F971" w14:textId="77777777" w:rsidR="00E91817" w:rsidRDefault="00E91817">
            <w:pPr>
              <w:rPr>
                <w:sz w:val="2"/>
                <w:szCs w:val="2"/>
              </w:rPr>
            </w:pPr>
          </w:p>
        </w:tc>
        <w:tc>
          <w:tcPr>
            <w:tcW w:w="5754" w:type="dxa"/>
            <w:tcBorders>
              <w:top w:val="single" w:sz="6" w:space="0" w:color="000000"/>
              <w:left w:val="single" w:sz="6" w:space="0" w:color="000000"/>
              <w:bottom w:val="single" w:sz="6" w:space="0" w:color="000000"/>
            </w:tcBorders>
          </w:tcPr>
          <w:p w14:paraId="1A2C58F1" w14:textId="77777777" w:rsidR="00E91817" w:rsidRDefault="00000000">
            <w:pPr>
              <w:pStyle w:val="TableParagraph"/>
              <w:numPr>
                <w:ilvl w:val="0"/>
                <w:numId w:val="63"/>
              </w:numPr>
              <w:tabs>
                <w:tab w:val="left" w:pos="505"/>
                <w:tab w:val="left" w:pos="506"/>
              </w:tabs>
              <w:spacing w:before="17"/>
              <w:ind w:hanging="402"/>
              <w:rPr>
                <w:sz w:val="20"/>
              </w:rPr>
            </w:pPr>
            <w:r>
              <w:rPr>
                <w:sz w:val="20"/>
              </w:rPr>
              <w:t>数据与信息</w:t>
            </w:r>
          </w:p>
          <w:p w14:paraId="325CD6D1" w14:textId="77777777" w:rsidR="00E91817" w:rsidRDefault="00000000">
            <w:pPr>
              <w:pStyle w:val="TableParagraph"/>
              <w:numPr>
                <w:ilvl w:val="0"/>
                <w:numId w:val="63"/>
              </w:numPr>
              <w:tabs>
                <w:tab w:val="left" w:pos="505"/>
                <w:tab w:val="left" w:pos="506"/>
              </w:tabs>
              <w:spacing w:before="3"/>
              <w:ind w:hanging="402"/>
              <w:rPr>
                <w:sz w:val="20"/>
              </w:rPr>
            </w:pPr>
            <w:r>
              <w:rPr>
                <w:w w:val="95"/>
                <w:sz w:val="20"/>
              </w:rPr>
              <w:t>数据来源</w:t>
            </w:r>
          </w:p>
          <w:p w14:paraId="2EA9CB6C" w14:textId="77777777" w:rsidR="00E91817" w:rsidRDefault="00000000">
            <w:pPr>
              <w:pStyle w:val="TableParagraph"/>
              <w:numPr>
                <w:ilvl w:val="0"/>
                <w:numId w:val="63"/>
              </w:numPr>
              <w:tabs>
                <w:tab w:val="left" w:pos="505"/>
                <w:tab w:val="left" w:pos="506"/>
              </w:tabs>
              <w:spacing w:before="3"/>
              <w:ind w:hanging="402"/>
              <w:rPr>
                <w:sz w:val="20"/>
              </w:rPr>
            </w:pPr>
            <w:r>
              <w:rPr>
                <w:w w:val="95"/>
                <w:sz w:val="20"/>
              </w:rPr>
              <w:t>数据处理</w:t>
            </w:r>
          </w:p>
          <w:p w14:paraId="42EDAA41" w14:textId="77777777" w:rsidR="00E91817" w:rsidRDefault="00000000">
            <w:pPr>
              <w:pStyle w:val="TableParagraph"/>
              <w:numPr>
                <w:ilvl w:val="0"/>
                <w:numId w:val="63"/>
              </w:numPr>
              <w:tabs>
                <w:tab w:val="left" w:pos="505"/>
                <w:tab w:val="left" w:pos="506"/>
              </w:tabs>
              <w:spacing w:before="3"/>
              <w:ind w:hanging="402"/>
              <w:rPr>
                <w:sz w:val="20"/>
              </w:rPr>
            </w:pPr>
            <w:r>
              <w:rPr>
                <w:w w:val="95"/>
                <w:sz w:val="20"/>
              </w:rPr>
              <w:t>数据分析</w:t>
            </w:r>
          </w:p>
          <w:p w14:paraId="32A9460C" w14:textId="77777777" w:rsidR="00E91817" w:rsidRDefault="00000000">
            <w:pPr>
              <w:pStyle w:val="TableParagraph"/>
              <w:numPr>
                <w:ilvl w:val="0"/>
                <w:numId w:val="63"/>
              </w:numPr>
              <w:tabs>
                <w:tab w:val="left" w:pos="505"/>
                <w:tab w:val="left" w:pos="506"/>
              </w:tabs>
              <w:spacing w:before="3"/>
              <w:ind w:hanging="402"/>
              <w:rPr>
                <w:sz w:val="20"/>
              </w:rPr>
            </w:pPr>
            <w:r>
              <w:rPr>
                <w:w w:val="95"/>
                <w:sz w:val="20"/>
              </w:rPr>
              <w:t>数据可视化</w:t>
            </w:r>
          </w:p>
          <w:p w14:paraId="22F10A4F" w14:textId="77777777" w:rsidR="00E91817" w:rsidRDefault="00000000">
            <w:pPr>
              <w:pStyle w:val="TableParagraph"/>
              <w:numPr>
                <w:ilvl w:val="0"/>
                <w:numId w:val="63"/>
              </w:numPr>
              <w:tabs>
                <w:tab w:val="left" w:pos="505"/>
                <w:tab w:val="left" w:pos="506"/>
              </w:tabs>
              <w:spacing w:before="3"/>
              <w:ind w:hanging="402"/>
              <w:rPr>
                <w:sz w:val="20"/>
              </w:rPr>
            </w:pPr>
            <w:r>
              <w:rPr>
                <w:w w:val="95"/>
                <w:sz w:val="20"/>
              </w:rPr>
              <w:t>数字化工具</w:t>
            </w:r>
          </w:p>
          <w:p w14:paraId="14254B46" w14:textId="77777777" w:rsidR="00E91817" w:rsidRDefault="00000000">
            <w:pPr>
              <w:pStyle w:val="TableParagraph"/>
              <w:numPr>
                <w:ilvl w:val="0"/>
                <w:numId w:val="63"/>
              </w:numPr>
              <w:tabs>
                <w:tab w:val="left" w:pos="505"/>
                <w:tab w:val="left" w:pos="506"/>
              </w:tabs>
              <w:spacing w:before="3"/>
              <w:ind w:hanging="402"/>
              <w:rPr>
                <w:sz w:val="20"/>
              </w:rPr>
            </w:pPr>
            <w:r>
              <w:rPr>
                <w:w w:val="95"/>
                <w:sz w:val="20"/>
              </w:rPr>
              <w:t>数据加密</w:t>
            </w:r>
          </w:p>
          <w:p w14:paraId="75C57659" w14:textId="77777777" w:rsidR="00E91817" w:rsidRDefault="00000000">
            <w:pPr>
              <w:pStyle w:val="TableParagraph"/>
              <w:numPr>
                <w:ilvl w:val="0"/>
                <w:numId w:val="63"/>
              </w:numPr>
              <w:tabs>
                <w:tab w:val="left" w:pos="505"/>
                <w:tab w:val="left" w:pos="506"/>
              </w:tabs>
              <w:spacing w:before="3" w:line="223" w:lineRule="exact"/>
              <w:ind w:hanging="402"/>
              <w:rPr>
                <w:sz w:val="20"/>
              </w:rPr>
            </w:pPr>
            <w:r>
              <w:rPr>
                <w:w w:val="95"/>
                <w:sz w:val="20"/>
              </w:rPr>
              <w:t>数据安全</w:t>
            </w:r>
          </w:p>
        </w:tc>
      </w:tr>
      <w:tr w:rsidR="00E91817" w14:paraId="5ACC2995" w14:textId="77777777">
        <w:trPr>
          <w:trHeight w:val="454"/>
        </w:trPr>
        <w:tc>
          <w:tcPr>
            <w:tcW w:w="216" w:type="dxa"/>
            <w:vMerge/>
            <w:tcBorders>
              <w:top w:val="nil"/>
              <w:right w:val="nil"/>
            </w:tcBorders>
          </w:tcPr>
          <w:p w14:paraId="233744A1" w14:textId="77777777" w:rsidR="00E91817" w:rsidRDefault="00E91817">
            <w:pPr>
              <w:rPr>
                <w:sz w:val="2"/>
                <w:szCs w:val="2"/>
              </w:rPr>
            </w:pPr>
          </w:p>
        </w:tc>
        <w:tc>
          <w:tcPr>
            <w:tcW w:w="850" w:type="dxa"/>
            <w:vMerge/>
            <w:tcBorders>
              <w:top w:val="nil"/>
              <w:left w:val="nil"/>
              <w:bottom w:val="single" w:sz="18" w:space="0" w:color="000000"/>
              <w:right w:val="single" w:sz="6" w:space="0" w:color="000000"/>
            </w:tcBorders>
          </w:tcPr>
          <w:p w14:paraId="1A509C92" w14:textId="77777777" w:rsidR="00E91817" w:rsidRDefault="00E91817">
            <w:pPr>
              <w:rPr>
                <w:sz w:val="2"/>
                <w:szCs w:val="2"/>
              </w:rPr>
            </w:pPr>
          </w:p>
        </w:tc>
        <w:tc>
          <w:tcPr>
            <w:tcW w:w="851" w:type="dxa"/>
            <w:vMerge/>
            <w:tcBorders>
              <w:top w:val="nil"/>
              <w:left w:val="single" w:sz="6" w:space="0" w:color="000000"/>
              <w:bottom w:val="single" w:sz="18" w:space="0" w:color="000000"/>
              <w:right w:val="single" w:sz="6" w:space="0" w:color="000000"/>
            </w:tcBorders>
          </w:tcPr>
          <w:p w14:paraId="21935CD7" w14:textId="77777777" w:rsidR="00E91817" w:rsidRDefault="00E91817">
            <w:pPr>
              <w:rPr>
                <w:sz w:val="2"/>
                <w:szCs w:val="2"/>
              </w:rPr>
            </w:pPr>
          </w:p>
        </w:tc>
        <w:tc>
          <w:tcPr>
            <w:tcW w:w="851" w:type="dxa"/>
            <w:vMerge w:val="restart"/>
            <w:tcBorders>
              <w:top w:val="single" w:sz="6" w:space="0" w:color="000000"/>
              <w:left w:val="single" w:sz="6" w:space="0" w:color="000000"/>
              <w:bottom w:val="single" w:sz="6" w:space="0" w:color="000000"/>
              <w:right w:val="single" w:sz="6" w:space="0" w:color="000000"/>
            </w:tcBorders>
          </w:tcPr>
          <w:p w14:paraId="2D5D68BE" w14:textId="77777777" w:rsidR="00E91817" w:rsidRDefault="00E91817">
            <w:pPr>
              <w:pStyle w:val="TableParagraph"/>
              <w:rPr>
                <w:b/>
                <w:sz w:val="20"/>
              </w:rPr>
            </w:pPr>
          </w:p>
          <w:p w14:paraId="7388032F" w14:textId="77777777" w:rsidR="00E91817" w:rsidRDefault="00E91817">
            <w:pPr>
              <w:pStyle w:val="TableParagraph"/>
              <w:rPr>
                <w:b/>
                <w:sz w:val="21"/>
              </w:rPr>
            </w:pPr>
          </w:p>
          <w:p w14:paraId="43EF0AD3" w14:textId="77777777" w:rsidR="00E91817" w:rsidRDefault="00000000">
            <w:pPr>
              <w:pStyle w:val="TableParagraph"/>
              <w:ind w:left="8"/>
              <w:jc w:val="center"/>
              <w:rPr>
                <w:b/>
                <w:sz w:val="20"/>
              </w:rPr>
            </w:pPr>
            <w:r>
              <w:rPr>
                <w:b/>
                <w:w w:val="98"/>
                <w:sz w:val="20"/>
              </w:rPr>
              <w:t>B</w:t>
            </w:r>
          </w:p>
        </w:tc>
        <w:tc>
          <w:tcPr>
            <w:tcW w:w="5754" w:type="dxa"/>
            <w:tcBorders>
              <w:top w:val="single" w:sz="6" w:space="0" w:color="000000"/>
              <w:left w:val="single" w:sz="6" w:space="0" w:color="000000"/>
              <w:bottom w:val="single" w:sz="6" w:space="0" w:color="000000"/>
            </w:tcBorders>
          </w:tcPr>
          <w:p w14:paraId="447F1818" w14:textId="77777777" w:rsidR="00E91817" w:rsidRDefault="00000000">
            <w:pPr>
              <w:pStyle w:val="TableParagraph"/>
              <w:spacing w:before="115"/>
              <w:ind w:left="104"/>
              <w:rPr>
                <w:b/>
                <w:sz w:val="20"/>
              </w:rPr>
            </w:pPr>
            <w:r>
              <w:rPr>
                <w:b/>
                <w:sz w:val="20"/>
              </w:rPr>
              <w:t>Excel 报表分析</w:t>
            </w:r>
          </w:p>
        </w:tc>
      </w:tr>
      <w:tr w:rsidR="00E91817" w14:paraId="2C5984FD" w14:textId="77777777">
        <w:trPr>
          <w:trHeight w:val="775"/>
        </w:trPr>
        <w:tc>
          <w:tcPr>
            <w:tcW w:w="216" w:type="dxa"/>
            <w:vMerge/>
            <w:tcBorders>
              <w:top w:val="nil"/>
              <w:right w:val="nil"/>
            </w:tcBorders>
          </w:tcPr>
          <w:p w14:paraId="6564234D" w14:textId="77777777" w:rsidR="00E91817" w:rsidRDefault="00E91817">
            <w:pPr>
              <w:rPr>
                <w:sz w:val="2"/>
                <w:szCs w:val="2"/>
              </w:rPr>
            </w:pPr>
          </w:p>
        </w:tc>
        <w:tc>
          <w:tcPr>
            <w:tcW w:w="850" w:type="dxa"/>
            <w:vMerge/>
            <w:tcBorders>
              <w:top w:val="nil"/>
              <w:left w:val="nil"/>
              <w:bottom w:val="single" w:sz="18" w:space="0" w:color="000000"/>
              <w:right w:val="single" w:sz="6" w:space="0" w:color="000000"/>
            </w:tcBorders>
          </w:tcPr>
          <w:p w14:paraId="4DAB2992" w14:textId="77777777" w:rsidR="00E91817" w:rsidRDefault="00E91817">
            <w:pPr>
              <w:rPr>
                <w:sz w:val="2"/>
                <w:szCs w:val="2"/>
              </w:rPr>
            </w:pPr>
          </w:p>
        </w:tc>
        <w:tc>
          <w:tcPr>
            <w:tcW w:w="851" w:type="dxa"/>
            <w:vMerge/>
            <w:tcBorders>
              <w:top w:val="nil"/>
              <w:left w:val="single" w:sz="6" w:space="0" w:color="000000"/>
              <w:bottom w:val="single" w:sz="18" w:space="0" w:color="000000"/>
              <w:right w:val="single" w:sz="6" w:space="0" w:color="000000"/>
            </w:tcBorders>
          </w:tcPr>
          <w:p w14:paraId="3A66B5C2" w14:textId="77777777" w:rsidR="00E91817" w:rsidRDefault="00E91817">
            <w:pPr>
              <w:rPr>
                <w:sz w:val="2"/>
                <w:szCs w:val="2"/>
              </w:rPr>
            </w:pPr>
          </w:p>
        </w:tc>
        <w:tc>
          <w:tcPr>
            <w:tcW w:w="851" w:type="dxa"/>
            <w:vMerge/>
            <w:tcBorders>
              <w:top w:val="nil"/>
              <w:left w:val="single" w:sz="6" w:space="0" w:color="000000"/>
              <w:bottom w:val="single" w:sz="6" w:space="0" w:color="000000"/>
              <w:right w:val="single" w:sz="6" w:space="0" w:color="000000"/>
            </w:tcBorders>
          </w:tcPr>
          <w:p w14:paraId="1157A6A6" w14:textId="77777777" w:rsidR="00E91817" w:rsidRDefault="00E91817">
            <w:pPr>
              <w:rPr>
                <w:sz w:val="2"/>
                <w:szCs w:val="2"/>
              </w:rPr>
            </w:pPr>
          </w:p>
        </w:tc>
        <w:tc>
          <w:tcPr>
            <w:tcW w:w="5754" w:type="dxa"/>
            <w:tcBorders>
              <w:top w:val="single" w:sz="6" w:space="0" w:color="000000"/>
              <w:left w:val="single" w:sz="6" w:space="0" w:color="000000"/>
              <w:bottom w:val="single" w:sz="6" w:space="0" w:color="000000"/>
            </w:tcBorders>
          </w:tcPr>
          <w:p w14:paraId="6AA0F99B" w14:textId="77777777" w:rsidR="00E91817" w:rsidRDefault="00000000">
            <w:pPr>
              <w:pStyle w:val="TableParagraph"/>
              <w:numPr>
                <w:ilvl w:val="0"/>
                <w:numId w:val="64"/>
              </w:numPr>
              <w:tabs>
                <w:tab w:val="left" w:pos="505"/>
                <w:tab w:val="left" w:pos="506"/>
              </w:tabs>
              <w:spacing w:before="17"/>
              <w:ind w:hanging="402"/>
              <w:rPr>
                <w:sz w:val="20"/>
              </w:rPr>
            </w:pPr>
            <w:r>
              <w:rPr>
                <w:w w:val="95"/>
                <w:sz w:val="20"/>
              </w:rPr>
              <w:t>数据填充</w:t>
            </w:r>
          </w:p>
          <w:p w14:paraId="3C949E34" w14:textId="77777777" w:rsidR="00E91817" w:rsidRDefault="00000000">
            <w:pPr>
              <w:pStyle w:val="TableParagraph"/>
              <w:numPr>
                <w:ilvl w:val="0"/>
                <w:numId w:val="64"/>
              </w:numPr>
              <w:tabs>
                <w:tab w:val="left" w:pos="505"/>
                <w:tab w:val="left" w:pos="506"/>
              </w:tabs>
              <w:spacing w:before="3"/>
              <w:ind w:hanging="402"/>
              <w:rPr>
                <w:sz w:val="20"/>
              </w:rPr>
            </w:pPr>
            <w:r>
              <w:rPr>
                <w:w w:val="95"/>
                <w:sz w:val="20"/>
              </w:rPr>
              <w:t>数据筛选</w:t>
            </w:r>
          </w:p>
          <w:p w14:paraId="2C860423" w14:textId="77777777" w:rsidR="00E91817" w:rsidRDefault="00000000">
            <w:pPr>
              <w:pStyle w:val="TableParagraph"/>
              <w:numPr>
                <w:ilvl w:val="0"/>
                <w:numId w:val="64"/>
              </w:numPr>
              <w:tabs>
                <w:tab w:val="left" w:pos="505"/>
                <w:tab w:val="left" w:pos="506"/>
              </w:tabs>
              <w:spacing w:before="2" w:line="221" w:lineRule="exact"/>
              <w:ind w:hanging="402"/>
              <w:rPr>
                <w:sz w:val="20"/>
              </w:rPr>
            </w:pPr>
            <w:r>
              <w:rPr>
                <w:w w:val="95"/>
                <w:sz w:val="20"/>
              </w:rPr>
              <w:t>数据分列</w:t>
            </w:r>
          </w:p>
        </w:tc>
      </w:tr>
      <w:tr w:rsidR="00E91817" w14:paraId="5DAA45E5" w14:textId="77777777">
        <w:trPr>
          <w:trHeight w:val="150"/>
        </w:trPr>
        <w:tc>
          <w:tcPr>
            <w:tcW w:w="216" w:type="dxa"/>
            <w:vMerge/>
            <w:tcBorders>
              <w:top w:val="nil"/>
              <w:right w:val="nil"/>
            </w:tcBorders>
          </w:tcPr>
          <w:p w14:paraId="014FA253" w14:textId="77777777" w:rsidR="00E91817" w:rsidRDefault="00E91817">
            <w:pPr>
              <w:rPr>
                <w:sz w:val="2"/>
                <w:szCs w:val="2"/>
              </w:rPr>
            </w:pPr>
          </w:p>
        </w:tc>
        <w:tc>
          <w:tcPr>
            <w:tcW w:w="8306" w:type="dxa"/>
            <w:gridSpan w:val="4"/>
            <w:tcBorders>
              <w:top w:val="single" w:sz="18" w:space="0" w:color="000000"/>
              <w:left w:val="nil"/>
            </w:tcBorders>
          </w:tcPr>
          <w:p w14:paraId="6712F768" w14:textId="77777777" w:rsidR="00E91817" w:rsidRDefault="00E91817">
            <w:pPr>
              <w:pStyle w:val="TableParagraph"/>
              <w:rPr>
                <w:rFonts w:ascii="Times New Roman"/>
                <w:sz w:val="8"/>
              </w:rPr>
            </w:pPr>
          </w:p>
        </w:tc>
      </w:tr>
    </w:tbl>
    <w:p w14:paraId="684843D2" w14:textId="77777777" w:rsidR="00E91817" w:rsidRDefault="00E91817">
      <w:pPr>
        <w:rPr>
          <w:rFonts w:ascii="Times New Roman"/>
          <w:sz w:val="8"/>
        </w:rPr>
        <w:sectPr w:rsidR="00E91817">
          <w:pgSz w:w="11910" w:h="16840"/>
          <w:pgMar w:top="1420" w:right="960" w:bottom="280" w:left="15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2"/>
        <w:gridCol w:w="884"/>
        <w:gridCol w:w="851"/>
        <w:gridCol w:w="851"/>
        <w:gridCol w:w="1034"/>
        <w:gridCol w:w="4720"/>
      </w:tblGrid>
      <w:tr w:rsidR="00E91817" w14:paraId="00153CD9" w14:textId="77777777">
        <w:trPr>
          <w:trHeight w:val="169"/>
        </w:trPr>
        <w:tc>
          <w:tcPr>
            <w:tcW w:w="182" w:type="dxa"/>
            <w:vMerge w:val="restart"/>
            <w:tcBorders>
              <w:bottom w:val="nil"/>
              <w:right w:val="nil"/>
            </w:tcBorders>
          </w:tcPr>
          <w:p w14:paraId="375EC321" w14:textId="77777777" w:rsidR="00E91817" w:rsidRDefault="00E91817">
            <w:pPr>
              <w:pStyle w:val="TableParagraph"/>
              <w:rPr>
                <w:rFonts w:ascii="Times New Roman"/>
                <w:sz w:val="20"/>
              </w:rPr>
            </w:pPr>
          </w:p>
        </w:tc>
        <w:tc>
          <w:tcPr>
            <w:tcW w:w="8340" w:type="dxa"/>
            <w:gridSpan w:val="5"/>
            <w:tcBorders>
              <w:left w:val="nil"/>
              <w:bottom w:val="single" w:sz="6" w:space="0" w:color="000000"/>
            </w:tcBorders>
          </w:tcPr>
          <w:p w14:paraId="49709BC9" w14:textId="77777777" w:rsidR="00E91817" w:rsidRDefault="00E91817">
            <w:pPr>
              <w:pStyle w:val="TableParagraph"/>
              <w:rPr>
                <w:rFonts w:ascii="Times New Roman"/>
                <w:sz w:val="10"/>
              </w:rPr>
            </w:pPr>
          </w:p>
        </w:tc>
      </w:tr>
      <w:tr w:rsidR="00E91817" w14:paraId="52EC4C30" w14:textId="77777777">
        <w:trPr>
          <w:trHeight w:val="1830"/>
        </w:trPr>
        <w:tc>
          <w:tcPr>
            <w:tcW w:w="182" w:type="dxa"/>
            <w:vMerge/>
            <w:tcBorders>
              <w:top w:val="nil"/>
              <w:bottom w:val="nil"/>
              <w:right w:val="nil"/>
            </w:tcBorders>
          </w:tcPr>
          <w:p w14:paraId="49CC079B" w14:textId="77777777" w:rsidR="00E91817" w:rsidRDefault="00E91817">
            <w:pPr>
              <w:rPr>
                <w:sz w:val="2"/>
                <w:szCs w:val="2"/>
              </w:rPr>
            </w:pPr>
          </w:p>
        </w:tc>
        <w:tc>
          <w:tcPr>
            <w:tcW w:w="884" w:type="dxa"/>
            <w:vMerge w:val="restart"/>
            <w:tcBorders>
              <w:top w:val="single" w:sz="6" w:space="0" w:color="000000"/>
              <w:left w:val="nil"/>
              <w:bottom w:val="single" w:sz="18" w:space="0" w:color="000000"/>
              <w:right w:val="single" w:sz="6" w:space="0" w:color="000000"/>
            </w:tcBorders>
          </w:tcPr>
          <w:p w14:paraId="334C96AF" w14:textId="77777777" w:rsidR="00E91817" w:rsidRDefault="00E91817">
            <w:pPr>
              <w:pStyle w:val="TableParagraph"/>
              <w:rPr>
                <w:rFonts w:ascii="Times New Roman"/>
                <w:sz w:val="20"/>
              </w:rPr>
            </w:pPr>
          </w:p>
        </w:tc>
        <w:tc>
          <w:tcPr>
            <w:tcW w:w="851" w:type="dxa"/>
            <w:vMerge w:val="restart"/>
            <w:tcBorders>
              <w:top w:val="single" w:sz="6" w:space="0" w:color="000000"/>
              <w:left w:val="single" w:sz="6" w:space="0" w:color="000000"/>
              <w:bottom w:val="single" w:sz="18" w:space="0" w:color="000000"/>
              <w:right w:val="single" w:sz="6" w:space="0" w:color="000000"/>
            </w:tcBorders>
          </w:tcPr>
          <w:p w14:paraId="1C3D82BB" w14:textId="77777777" w:rsidR="00E91817" w:rsidRDefault="00E91817">
            <w:pPr>
              <w:pStyle w:val="TableParagraph"/>
              <w:rPr>
                <w:rFonts w:ascii="Times New Roman"/>
                <w:sz w:val="20"/>
              </w:rPr>
            </w:pPr>
          </w:p>
        </w:tc>
        <w:tc>
          <w:tcPr>
            <w:tcW w:w="851" w:type="dxa"/>
            <w:tcBorders>
              <w:top w:val="single" w:sz="6" w:space="0" w:color="000000"/>
              <w:left w:val="single" w:sz="6" w:space="0" w:color="000000"/>
              <w:bottom w:val="single" w:sz="6" w:space="0" w:color="000000"/>
              <w:right w:val="single" w:sz="6" w:space="0" w:color="000000"/>
            </w:tcBorders>
          </w:tcPr>
          <w:p w14:paraId="7ECCFA86" w14:textId="77777777" w:rsidR="00E91817" w:rsidRDefault="00E91817">
            <w:pPr>
              <w:pStyle w:val="TableParagraph"/>
              <w:rPr>
                <w:rFonts w:ascii="Times New Roman"/>
                <w:sz w:val="20"/>
              </w:rPr>
            </w:pPr>
          </w:p>
        </w:tc>
        <w:tc>
          <w:tcPr>
            <w:tcW w:w="5754" w:type="dxa"/>
            <w:gridSpan w:val="2"/>
            <w:tcBorders>
              <w:top w:val="single" w:sz="6" w:space="0" w:color="000000"/>
              <w:left w:val="single" w:sz="6" w:space="0" w:color="000000"/>
              <w:bottom w:val="single" w:sz="6" w:space="0" w:color="000000"/>
            </w:tcBorders>
          </w:tcPr>
          <w:p w14:paraId="18B3E888" w14:textId="77777777" w:rsidR="00E91817" w:rsidRDefault="00000000">
            <w:pPr>
              <w:pStyle w:val="TableParagraph"/>
              <w:numPr>
                <w:ilvl w:val="0"/>
                <w:numId w:val="65"/>
              </w:numPr>
              <w:tabs>
                <w:tab w:val="left" w:pos="505"/>
                <w:tab w:val="left" w:pos="506"/>
              </w:tabs>
              <w:spacing w:before="31"/>
              <w:ind w:hanging="402"/>
              <w:rPr>
                <w:sz w:val="20"/>
              </w:rPr>
            </w:pPr>
            <w:r>
              <w:rPr>
                <w:w w:val="95"/>
                <w:sz w:val="20"/>
              </w:rPr>
              <w:t>类型转换</w:t>
            </w:r>
          </w:p>
          <w:p w14:paraId="48EC7B01" w14:textId="77777777" w:rsidR="00E91817" w:rsidRDefault="00000000">
            <w:pPr>
              <w:pStyle w:val="TableParagraph"/>
              <w:numPr>
                <w:ilvl w:val="0"/>
                <w:numId w:val="65"/>
              </w:numPr>
              <w:tabs>
                <w:tab w:val="left" w:pos="505"/>
                <w:tab w:val="left" w:pos="506"/>
              </w:tabs>
              <w:spacing w:before="3"/>
              <w:ind w:hanging="402"/>
              <w:rPr>
                <w:sz w:val="20"/>
              </w:rPr>
            </w:pPr>
            <w:r>
              <w:rPr>
                <w:w w:val="95"/>
                <w:sz w:val="20"/>
              </w:rPr>
              <w:t>文本处理</w:t>
            </w:r>
          </w:p>
          <w:p w14:paraId="3337A7C9" w14:textId="77777777" w:rsidR="00E91817" w:rsidRDefault="00000000">
            <w:pPr>
              <w:pStyle w:val="TableParagraph"/>
              <w:numPr>
                <w:ilvl w:val="0"/>
                <w:numId w:val="65"/>
              </w:numPr>
              <w:tabs>
                <w:tab w:val="left" w:pos="505"/>
                <w:tab w:val="left" w:pos="506"/>
              </w:tabs>
              <w:spacing w:before="3"/>
              <w:ind w:hanging="402"/>
              <w:rPr>
                <w:sz w:val="20"/>
              </w:rPr>
            </w:pPr>
            <w:r>
              <w:rPr>
                <w:w w:val="95"/>
                <w:sz w:val="20"/>
              </w:rPr>
              <w:t>公式引用</w:t>
            </w:r>
          </w:p>
          <w:p w14:paraId="792C9C5D" w14:textId="77777777" w:rsidR="00E91817" w:rsidRDefault="00000000">
            <w:pPr>
              <w:pStyle w:val="TableParagraph"/>
              <w:numPr>
                <w:ilvl w:val="0"/>
                <w:numId w:val="65"/>
              </w:numPr>
              <w:tabs>
                <w:tab w:val="left" w:pos="505"/>
                <w:tab w:val="left" w:pos="506"/>
              </w:tabs>
              <w:spacing w:before="5"/>
              <w:ind w:hanging="402"/>
              <w:rPr>
                <w:sz w:val="20"/>
              </w:rPr>
            </w:pPr>
            <w:r>
              <w:rPr>
                <w:w w:val="95"/>
                <w:sz w:val="20"/>
              </w:rPr>
              <w:t>统计函数</w:t>
            </w:r>
          </w:p>
          <w:p w14:paraId="3F778D87" w14:textId="77777777" w:rsidR="00E91817" w:rsidRDefault="00000000">
            <w:pPr>
              <w:pStyle w:val="TableParagraph"/>
              <w:numPr>
                <w:ilvl w:val="0"/>
                <w:numId w:val="65"/>
              </w:numPr>
              <w:tabs>
                <w:tab w:val="left" w:pos="505"/>
                <w:tab w:val="left" w:pos="506"/>
              </w:tabs>
              <w:spacing w:before="3"/>
              <w:ind w:hanging="402"/>
              <w:rPr>
                <w:sz w:val="20"/>
              </w:rPr>
            </w:pPr>
            <w:r>
              <w:rPr>
                <w:w w:val="95"/>
                <w:sz w:val="20"/>
              </w:rPr>
              <w:t>匹配函数</w:t>
            </w:r>
          </w:p>
          <w:p w14:paraId="687D43B1" w14:textId="77777777" w:rsidR="00E91817" w:rsidRDefault="00000000">
            <w:pPr>
              <w:pStyle w:val="TableParagraph"/>
              <w:numPr>
                <w:ilvl w:val="0"/>
                <w:numId w:val="65"/>
              </w:numPr>
              <w:tabs>
                <w:tab w:val="left" w:pos="505"/>
                <w:tab w:val="left" w:pos="506"/>
              </w:tabs>
              <w:spacing w:before="1"/>
              <w:ind w:hanging="402"/>
              <w:rPr>
                <w:sz w:val="20"/>
              </w:rPr>
            </w:pPr>
            <w:r>
              <w:rPr>
                <w:w w:val="95"/>
                <w:sz w:val="20"/>
              </w:rPr>
              <w:t>数据报表</w:t>
            </w:r>
          </w:p>
          <w:p w14:paraId="289ABA5D" w14:textId="77777777" w:rsidR="00E91817" w:rsidRDefault="00000000">
            <w:pPr>
              <w:pStyle w:val="TableParagraph"/>
              <w:numPr>
                <w:ilvl w:val="0"/>
                <w:numId w:val="65"/>
              </w:numPr>
              <w:tabs>
                <w:tab w:val="left" w:pos="505"/>
                <w:tab w:val="left" w:pos="506"/>
              </w:tabs>
              <w:spacing w:before="5" w:line="222" w:lineRule="exact"/>
              <w:ind w:hanging="402"/>
              <w:rPr>
                <w:sz w:val="20"/>
              </w:rPr>
            </w:pPr>
            <w:r>
              <w:rPr>
                <w:sz w:val="20"/>
              </w:rPr>
              <w:t>数据透视表</w:t>
            </w:r>
          </w:p>
        </w:tc>
      </w:tr>
      <w:tr w:rsidR="00E91817" w14:paraId="76C0C245" w14:textId="77777777">
        <w:trPr>
          <w:trHeight w:val="454"/>
        </w:trPr>
        <w:tc>
          <w:tcPr>
            <w:tcW w:w="182" w:type="dxa"/>
            <w:vMerge/>
            <w:tcBorders>
              <w:top w:val="nil"/>
              <w:bottom w:val="nil"/>
              <w:right w:val="nil"/>
            </w:tcBorders>
          </w:tcPr>
          <w:p w14:paraId="4E33B570" w14:textId="77777777" w:rsidR="00E91817" w:rsidRDefault="00E91817">
            <w:pPr>
              <w:rPr>
                <w:sz w:val="2"/>
                <w:szCs w:val="2"/>
              </w:rPr>
            </w:pPr>
          </w:p>
        </w:tc>
        <w:tc>
          <w:tcPr>
            <w:tcW w:w="884" w:type="dxa"/>
            <w:vMerge/>
            <w:tcBorders>
              <w:top w:val="nil"/>
              <w:left w:val="nil"/>
              <w:bottom w:val="single" w:sz="18" w:space="0" w:color="000000"/>
              <w:right w:val="single" w:sz="6" w:space="0" w:color="000000"/>
            </w:tcBorders>
          </w:tcPr>
          <w:p w14:paraId="30C46806" w14:textId="77777777" w:rsidR="00E91817" w:rsidRDefault="00E91817">
            <w:pPr>
              <w:rPr>
                <w:sz w:val="2"/>
                <w:szCs w:val="2"/>
              </w:rPr>
            </w:pPr>
          </w:p>
        </w:tc>
        <w:tc>
          <w:tcPr>
            <w:tcW w:w="851" w:type="dxa"/>
            <w:vMerge/>
            <w:tcBorders>
              <w:top w:val="nil"/>
              <w:left w:val="single" w:sz="6" w:space="0" w:color="000000"/>
              <w:bottom w:val="single" w:sz="18" w:space="0" w:color="000000"/>
              <w:right w:val="single" w:sz="6" w:space="0" w:color="000000"/>
            </w:tcBorders>
          </w:tcPr>
          <w:p w14:paraId="79D77BF4" w14:textId="77777777" w:rsidR="00E91817" w:rsidRDefault="00E91817">
            <w:pPr>
              <w:rPr>
                <w:sz w:val="2"/>
                <w:szCs w:val="2"/>
              </w:rPr>
            </w:pPr>
          </w:p>
        </w:tc>
        <w:tc>
          <w:tcPr>
            <w:tcW w:w="851" w:type="dxa"/>
            <w:vMerge w:val="restart"/>
            <w:tcBorders>
              <w:top w:val="single" w:sz="6" w:space="0" w:color="000000"/>
              <w:left w:val="single" w:sz="6" w:space="0" w:color="000000"/>
              <w:bottom w:val="single" w:sz="6" w:space="0" w:color="000000"/>
              <w:right w:val="single" w:sz="6" w:space="0" w:color="000000"/>
            </w:tcBorders>
          </w:tcPr>
          <w:p w14:paraId="5ABB2E4F" w14:textId="77777777" w:rsidR="00E91817" w:rsidRDefault="00E91817">
            <w:pPr>
              <w:pStyle w:val="TableParagraph"/>
              <w:rPr>
                <w:b/>
                <w:sz w:val="20"/>
              </w:rPr>
            </w:pPr>
          </w:p>
          <w:p w14:paraId="59EC717A" w14:textId="77777777" w:rsidR="00E91817" w:rsidRDefault="00E91817">
            <w:pPr>
              <w:pStyle w:val="TableParagraph"/>
              <w:rPr>
                <w:b/>
                <w:sz w:val="20"/>
              </w:rPr>
            </w:pPr>
          </w:p>
          <w:p w14:paraId="5ECA3AEC" w14:textId="77777777" w:rsidR="00E91817" w:rsidRDefault="00E91817">
            <w:pPr>
              <w:pStyle w:val="TableParagraph"/>
              <w:rPr>
                <w:b/>
                <w:sz w:val="20"/>
              </w:rPr>
            </w:pPr>
          </w:p>
          <w:p w14:paraId="0F435544" w14:textId="77777777" w:rsidR="00E91817" w:rsidRDefault="00E91817">
            <w:pPr>
              <w:pStyle w:val="TableParagraph"/>
              <w:rPr>
                <w:b/>
                <w:sz w:val="20"/>
              </w:rPr>
            </w:pPr>
          </w:p>
          <w:p w14:paraId="252AC9E7" w14:textId="77777777" w:rsidR="00E91817" w:rsidRDefault="00E91817">
            <w:pPr>
              <w:pStyle w:val="TableParagraph"/>
              <w:spacing w:before="7"/>
              <w:rPr>
                <w:b/>
                <w:sz w:val="21"/>
              </w:rPr>
            </w:pPr>
          </w:p>
          <w:p w14:paraId="75905F3B" w14:textId="77777777" w:rsidR="00E91817" w:rsidRDefault="00000000">
            <w:pPr>
              <w:pStyle w:val="TableParagraph"/>
              <w:ind w:left="8"/>
              <w:jc w:val="center"/>
              <w:rPr>
                <w:b/>
                <w:sz w:val="20"/>
              </w:rPr>
            </w:pPr>
            <w:r>
              <w:rPr>
                <w:b/>
                <w:w w:val="98"/>
                <w:sz w:val="20"/>
              </w:rPr>
              <w:t>C</w:t>
            </w:r>
          </w:p>
        </w:tc>
        <w:tc>
          <w:tcPr>
            <w:tcW w:w="5754" w:type="dxa"/>
            <w:gridSpan w:val="2"/>
            <w:tcBorders>
              <w:top w:val="single" w:sz="6" w:space="0" w:color="000000"/>
              <w:left w:val="single" w:sz="6" w:space="0" w:color="000000"/>
              <w:bottom w:val="single" w:sz="6" w:space="0" w:color="000000"/>
            </w:tcBorders>
          </w:tcPr>
          <w:p w14:paraId="3EA2631A" w14:textId="77777777" w:rsidR="00E91817" w:rsidRDefault="00000000">
            <w:pPr>
              <w:pStyle w:val="TableParagraph"/>
              <w:spacing w:before="113"/>
              <w:ind w:left="104"/>
              <w:rPr>
                <w:b/>
                <w:sz w:val="20"/>
              </w:rPr>
            </w:pPr>
            <w:r>
              <w:rPr>
                <w:b/>
                <w:sz w:val="20"/>
              </w:rPr>
              <w:t>Python 语言基础</w:t>
            </w:r>
          </w:p>
        </w:tc>
      </w:tr>
      <w:tr w:rsidR="00E91817" w14:paraId="40F11374" w14:textId="77777777">
        <w:trPr>
          <w:trHeight w:val="2334"/>
        </w:trPr>
        <w:tc>
          <w:tcPr>
            <w:tcW w:w="182" w:type="dxa"/>
            <w:vMerge/>
            <w:tcBorders>
              <w:top w:val="nil"/>
              <w:bottom w:val="nil"/>
              <w:right w:val="nil"/>
            </w:tcBorders>
          </w:tcPr>
          <w:p w14:paraId="5BE9CB7F" w14:textId="77777777" w:rsidR="00E91817" w:rsidRDefault="00E91817">
            <w:pPr>
              <w:rPr>
                <w:sz w:val="2"/>
                <w:szCs w:val="2"/>
              </w:rPr>
            </w:pPr>
          </w:p>
        </w:tc>
        <w:tc>
          <w:tcPr>
            <w:tcW w:w="884" w:type="dxa"/>
            <w:vMerge/>
            <w:tcBorders>
              <w:top w:val="nil"/>
              <w:left w:val="nil"/>
              <w:bottom w:val="single" w:sz="18" w:space="0" w:color="000000"/>
              <w:right w:val="single" w:sz="6" w:space="0" w:color="000000"/>
            </w:tcBorders>
          </w:tcPr>
          <w:p w14:paraId="3330BFD9" w14:textId="77777777" w:rsidR="00E91817" w:rsidRDefault="00E91817">
            <w:pPr>
              <w:rPr>
                <w:sz w:val="2"/>
                <w:szCs w:val="2"/>
              </w:rPr>
            </w:pPr>
          </w:p>
        </w:tc>
        <w:tc>
          <w:tcPr>
            <w:tcW w:w="851" w:type="dxa"/>
            <w:vMerge/>
            <w:tcBorders>
              <w:top w:val="nil"/>
              <w:left w:val="single" w:sz="6" w:space="0" w:color="000000"/>
              <w:bottom w:val="single" w:sz="18" w:space="0" w:color="000000"/>
              <w:right w:val="single" w:sz="6" w:space="0" w:color="000000"/>
            </w:tcBorders>
          </w:tcPr>
          <w:p w14:paraId="703CB335" w14:textId="77777777" w:rsidR="00E91817" w:rsidRDefault="00E91817">
            <w:pPr>
              <w:rPr>
                <w:sz w:val="2"/>
                <w:szCs w:val="2"/>
              </w:rPr>
            </w:pPr>
          </w:p>
        </w:tc>
        <w:tc>
          <w:tcPr>
            <w:tcW w:w="851" w:type="dxa"/>
            <w:vMerge/>
            <w:tcBorders>
              <w:top w:val="nil"/>
              <w:left w:val="single" w:sz="6" w:space="0" w:color="000000"/>
              <w:bottom w:val="single" w:sz="6" w:space="0" w:color="000000"/>
              <w:right w:val="single" w:sz="6" w:space="0" w:color="000000"/>
            </w:tcBorders>
          </w:tcPr>
          <w:p w14:paraId="63B3EE1D" w14:textId="77777777" w:rsidR="00E91817" w:rsidRDefault="00E91817">
            <w:pPr>
              <w:rPr>
                <w:sz w:val="2"/>
                <w:szCs w:val="2"/>
              </w:rPr>
            </w:pPr>
          </w:p>
        </w:tc>
        <w:tc>
          <w:tcPr>
            <w:tcW w:w="5754" w:type="dxa"/>
            <w:gridSpan w:val="2"/>
            <w:tcBorders>
              <w:top w:val="single" w:sz="6" w:space="0" w:color="000000"/>
              <w:left w:val="single" w:sz="6" w:space="0" w:color="000000"/>
              <w:bottom w:val="single" w:sz="6" w:space="0" w:color="000000"/>
            </w:tcBorders>
          </w:tcPr>
          <w:p w14:paraId="08C2C41A" w14:textId="77777777" w:rsidR="00E91817" w:rsidRDefault="00000000">
            <w:pPr>
              <w:pStyle w:val="TableParagraph"/>
              <w:numPr>
                <w:ilvl w:val="0"/>
                <w:numId w:val="66"/>
              </w:numPr>
              <w:tabs>
                <w:tab w:val="left" w:pos="505"/>
                <w:tab w:val="left" w:pos="506"/>
              </w:tabs>
              <w:spacing w:before="15"/>
              <w:ind w:hanging="402"/>
              <w:rPr>
                <w:sz w:val="20"/>
              </w:rPr>
            </w:pPr>
            <w:r>
              <w:rPr>
                <w:w w:val="95"/>
                <w:sz w:val="20"/>
              </w:rPr>
              <w:t>开发环境</w:t>
            </w:r>
          </w:p>
          <w:p w14:paraId="32E9CCB3" w14:textId="77777777" w:rsidR="00E91817" w:rsidRDefault="00000000">
            <w:pPr>
              <w:pStyle w:val="TableParagraph"/>
              <w:numPr>
                <w:ilvl w:val="0"/>
                <w:numId w:val="66"/>
              </w:numPr>
              <w:tabs>
                <w:tab w:val="left" w:pos="505"/>
                <w:tab w:val="left" w:pos="506"/>
              </w:tabs>
              <w:spacing w:before="3"/>
              <w:ind w:hanging="402"/>
              <w:rPr>
                <w:sz w:val="20"/>
              </w:rPr>
            </w:pPr>
            <w:r>
              <w:rPr>
                <w:w w:val="95"/>
                <w:sz w:val="20"/>
              </w:rPr>
              <w:t>基础语法</w:t>
            </w:r>
          </w:p>
          <w:p w14:paraId="4E5EABCB" w14:textId="77777777" w:rsidR="00E91817" w:rsidRDefault="00000000">
            <w:pPr>
              <w:pStyle w:val="TableParagraph"/>
              <w:numPr>
                <w:ilvl w:val="0"/>
                <w:numId w:val="66"/>
              </w:numPr>
              <w:tabs>
                <w:tab w:val="left" w:pos="505"/>
                <w:tab w:val="left" w:pos="506"/>
              </w:tabs>
              <w:spacing w:before="3"/>
              <w:ind w:hanging="402"/>
              <w:rPr>
                <w:sz w:val="20"/>
              </w:rPr>
            </w:pPr>
            <w:r>
              <w:rPr>
                <w:sz w:val="20"/>
              </w:rPr>
              <w:t>变量与内存</w:t>
            </w:r>
          </w:p>
          <w:p w14:paraId="20F17080" w14:textId="77777777" w:rsidR="00E91817" w:rsidRDefault="00000000">
            <w:pPr>
              <w:pStyle w:val="TableParagraph"/>
              <w:numPr>
                <w:ilvl w:val="0"/>
                <w:numId w:val="66"/>
              </w:numPr>
              <w:tabs>
                <w:tab w:val="left" w:pos="505"/>
                <w:tab w:val="left" w:pos="506"/>
              </w:tabs>
              <w:spacing w:before="5"/>
              <w:ind w:hanging="402"/>
              <w:rPr>
                <w:sz w:val="20"/>
              </w:rPr>
            </w:pPr>
            <w:r>
              <w:rPr>
                <w:sz w:val="20"/>
              </w:rPr>
              <w:t>输入输出</w:t>
            </w:r>
          </w:p>
          <w:p w14:paraId="6975AB99" w14:textId="77777777" w:rsidR="00E91817" w:rsidRDefault="00000000">
            <w:pPr>
              <w:pStyle w:val="TableParagraph"/>
              <w:numPr>
                <w:ilvl w:val="0"/>
                <w:numId w:val="66"/>
              </w:numPr>
              <w:tabs>
                <w:tab w:val="left" w:pos="505"/>
                <w:tab w:val="left" w:pos="506"/>
              </w:tabs>
              <w:spacing w:before="1"/>
              <w:ind w:hanging="402"/>
              <w:rPr>
                <w:sz w:val="20"/>
              </w:rPr>
            </w:pPr>
            <w:r>
              <w:rPr>
                <w:w w:val="95"/>
                <w:sz w:val="20"/>
              </w:rPr>
              <w:t>运算符</w:t>
            </w:r>
          </w:p>
          <w:p w14:paraId="62450943" w14:textId="77777777" w:rsidR="00E91817" w:rsidRDefault="00000000">
            <w:pPr>
              <w:pStyle w:val="TableParagraph"/>
              <w:numPr>
                <w:ilvl w:val="0"/>
                <w:numId w:val="66"/>
              </w:numPr>
              <w:tabs>
                <w:tab w:val="left" w:pos="505"/>
                <w:tab w:val="left" w:pos="506"/>
              </w:tabs>
              <w:spacing w:before="3"/>
              <w:ind w:hanging="402"/>
              <w:rPr>
                <w:sz w:val="20"/>
              </w:rPr>
            </w:pPr>
            <w:r>
              <w:rPr>
                <w:w w:val="95"/>
                <w:sz w:val="20"/>
              </w:rPr>
              <w:t>表达式</w:t>
            </w:r>
          </w:p>
          <w:p w14:paraId="0D8132C6" w14:textId="77777777" w:rsidR="00E91817" w:rsidRDefault="00000000">
            <w:pPr>
              <w:pStyle w:val="TableParagraph"/>
              <w:numPr>
                <w:ilvl w:val="0"/>
                <w:numId w:val="66"/>
              </w:numPr>
              <w:tabs>
                <w:tab w:val="left" w:pos="505"/>
                <w:tab w:val="left" w:pos="506"/>
              </w:tabs>
              <w:spacing w:before="5"/>
              <w:ind w:hanging="402"/>
              <w:rPr>
                <w:sz w:val="20"/>
              </w:rPr>
            </w:pPr>
            <w:r>
              <w:rPr>
                <w:w w:val="95"/>
                <w:sz w:val="20"/>
              </w:rPr>
              <w:t>流程控制</w:t>
            </w:r>
          </w:p>
          <w:p w14:paraId="30858AD5" w14:textId="77777777" w:rsidR="00E91817" w:rsidRDefault="00000000">
            <w:pPr>
              <w:pStyle w:val="TableParagraph"/>
              <w:numPr>
                <w:ilvl w:val="0"/>
                <w:numId w:val="66"/>
              </w:numPr>
              <w:tabs>
                <w:tab w:val="left" w:pos="505"/>
                <w:tab w:val="left" w:pos="506"/>
              </w:tabs>
              <w:spacing w:before="3"/>
              <w:ind w:hanging="402"/>
              <w:rPr>
                <w:sz w:val="20"/>
              </w:rPr>
            </w:pPr>
            <w:r>
              <w:rPr>
                <w:w w:val="95"/>
                <w:sz w:val="20"/>
              </w:rPr>
              <w:t>数据类型</w:t>
            </w:r>
          </w:p>
          <w:p w14:paraId="0E2BCA00" w14:textId="77777777" w:rsidR="00E91817" w:rsidRDefault="00000000">
            <w:pPr>
              <w:pStyle w:val="TableParagraph"/>
              <w:numPr>
                <w:ilvl w:val="0"/>
                <w:numId w:val="66"/>
              </w:numPr>
              <w:tabs>
                <w:tab w:val="left" w:pos="505"/>
                <w:tab w:val="left" w:pos="506"/>
              </w:tabs>
              <w:spacing w:before="3" w:line="223" w:lineRule="exact"/>
              <w:ind w:hanging="402"/>
              <w:rPr>
                <w:sz w:val="20"/>
              </w:rPr>
            </w:pPr>
            <w:r>
              <w:rPr>
                <w:w w:val="95"/>
                <w:sz w:val="20"/>
              </w:rPr>
              <w:t>函数调用</w:t>
            </w:r>
          </w:p>
        </w:tc>
      </w:tr>
      <w:tr w:rsidR="00E91817" w14:paraId="025287AB" w14:textId="77777777">
        <w:trPr>
          <w:trHeight w:val="453"/>
        </w:trPr>
        <w:tc>
          <w:tcPr>
            <w:tcW w:w="182" w:type="dxa"/>
            <w:vMerge/>
            <w:tcBorders>
              <w:top w:val="nil"/>
              <w:bottom w:val="nil"/>
              <w:right w:val="nil"/>
            </w:tcBorders>
          </w:tcPr>
          <w:p w14:paraId="7B841E7B" w14:textId="77777777" w:rsidR="00E91817" w:rsidRDefault="00E91817">
            <w:pPr>
              <w:rPr>
                <w:sz w:val="2"/>
                <w:szCs w:val="2"/>
              </w:rPr>
            </w:pPr>
          </w:p>
        </w:tc>
        <w:tc>
          <w:tcPr>
            <w:tcW w:w="884" w:type="dxa"/>
            <w:vMerge/>
            <w:tcBorders>
              <w:top w:val="nil"/>
              <w:left w:val="nil"/>
              <w:bottom w:val="single" w:sz="18" w:space="0" w:color="000000"/>
              <w:right w:val="single" w:sz="6" w:space="0" w:color="000000"/>
            </w:tcBorders>
          </w:tcPr>
          <w:p w14:paraId="1692509E" w14:textId="77777777" w:rsidR="00E91817" w:rsidRDefault="00E91817">
            <w:pPr>
              <w:rPr>
                <w:sz w:val="2"/>
                <w:szCs w:val="2"/>
              </w:rPr>
            </w:pPr>
          </w:p>
        </w:tc>
        <w:tc>
          <w:tcPr>
            <w:tcW w:w="851" w:type="dxa"/>
            <w:vMerge/>
            <w:tcBorders>
              <w:top w:val="nil"/>
              <w:left w:val="single" w:sz="6" w:space="0" w:color="000000"/>
              <w:bottom w:val="single" w:sz="18" w:space="0" w:color="000000"/>
              <w:right w:val="single" w:sz="6" w:space="0" w:color="000000"/>
            </w:tcBorders>
          </w:tcPr>
          <w:p w14:paraId="062B81A9" w14:textId="77777777" w:rsidR="00E91817" w:rsidRDefault="00E91817">
            <w:pPr>
              <w:rPr>
                <w:sz w:val="2"/>
                <w:szCs w:val="2"/>
              </w:rPr>
            </w:pPr>
          </w:p>
        </w:tc>
        <w:tc>
          <w:tcPr>
            <w:tcW w:w="851" w:type="dxa"/>
            <w:vMerge w:val="restart"/>
            <w:tcBorders>
              <w:top w:val="single" w:sz="6" w:space="0" w:color="000000"/>
              <w:left w:val="single" w:sz="6" w:space="0" w:color="000000"/>
              <w:bottom w:val="single" w:sz="6" w:space="0" w:color="000000"/>
              <w:right w:val="single" w:sz="6" w:space="0" w:color="000000"/>
            </w:tcBorders>
          </w:tcPr>
          <w:p w14:paraId="4E19F614" w14:textId="77777777" w:rsidR="00E91817" w:rsidRDefault="00E91817">
            <w:pPr>
              <w:pStyle w:val="TableParagraph"/>
              <w:rPr>
                <w:b/>
                <w:sz w:val="20"/>
              </w:rPr>
            </w:pPr>
          </w:p>
          <w:p w14:paraId="55023442" w14:textId="77777777" w:rsidR="00E91817" w:rsidRDefault="00E91817">
            <w:pPr>
              <w:pStyle w:val="TableParagraph"/>
              <w:rPr>
                <w:b/>
                <w:sz w:val="20"/>
              </w:rPr>
            </w:pPr>
          </w:p>
          <w:p w14:paraId="509B9D65" w14:textId="77777777" w:rsidR="00E91817" w:rsidRDefault="00E91817">
            <w:pPr>
              <w:pStyle w:val="TableParagraph"/>
              <w:rPr>
                <w:b/>
                <w:sz w:val="20"/>
              </w:rPr>
            </w:pPr>
          </w:p>
          <w:p w14:paraId="7CF20839" w14:textId="77777777" w:rsidR="00E91817" w:rsidRDefault="00E91817">
            <w:pPr>
              <w:pStyle w:val="TableParagraph"/>
              <w:rPr>
                <w:b/>
                <w:sz w:val="20"/>
              </w:rPr>
            </w:pPr>
          </w:p>
          <w:p w14:paraId="6C327F6C" w14:textId="77777777" w:rsidR="00E91817" w:rsidRDefault="00E91817">
            <w:pPr>
              <w:pStyle w:val="TableParagraph"/>
              <w:rPr>
                <w:b/>
                <w:sz w:val="20"/>
              </w:rPr>
            </w:pPr>
          </w:p>
          <w:p w14:paraId="684F30DE" w14:textId="77777777" w:rsidR="00E91817" w:rsidRDefault="00000000">
            <w:pPr>
              <w:pStyle w:val="TableParagraph"/>
              <w:spacing w:before="152"/>
              <w:ind w:left="8"/>
              <w:jc w:val="center"/>
              <w:rPr>
                <w:b/>
                <w:sz w:val="20"/>
              </w:rPr>
            </w:pPr>
            <w:r>
              <w:rPr>
                <w:b/>
                <w:w w:val="98"/>
                <w:sz w:val="20"/>
              </w:rPr>
              <w:t>D</w:t>
            </w:r>
          </w:p>
        </w:tc>
        <w:tc>
          <w:tcPr>
            <w:tcW w:w="5754" w:type="dxa"/>
            <w:gridSpan w:val="2"/>
            <w:tcBorders>
              <w:top w:val="single" w:sz="6" w:space="0" w:color="000000"/>
              <w:left w:val="single" w:sz="6" w:space="0" w:color="000000"/>
              <w:bottom w:val="single" w:sz="6" w:space="0" w:color="000000"/>
            </w:tcBorders>
          </w:tcPr>
          <w:p w14:paraId="41129E5F" w14:textId="77777777" w:rsidR="00E91817" w:rsidRDefault="00000000">
            <w:pPr>
              <w:pStyle w:val="TableParagraph"/>
              <w:spacing w:before="113"/>
              <w:ind w:left="104"/>
              <w:rPr>
                <w:b/>
                <w:sz w:val="20"/>
              </w:rPr>
            </w:pPr>
            <w:r>
              <w:rPr>
                <w:b/>
                <w:sz w:val="20"/>
              </w:rPr>
              <w:t>Python 数据分析</w:t>
            </w:r>
          </w:p>
        </w:tc>
      </w:tr>
      <w:tr w:rsidR="00E91817" w14:paraId="6FC3D6B6" w14:textId="77777777">
        <w:trPr>
          <w:trHeight w:val="2594"/>
        </w:trPr>
        <w:tc>
          <w:tcPr>
            <w:tcW w:w="182" w:type="dxa"/>
            <w:vMerge/>
            <w:tcBorders>
              <w:top w:val="nil"/>
              <w:bottom w:val="nil"/>
              <w:right w:val="nil"/>
            </w:tcBorders>
          </w:tcPr>
          <w:p w14:paraId="332B66D7" w14:textId="77777777" w:rsidR="00E91817" w:rsidRDefault="00E91817">
            <w:pPr>
              <w:rPr>
                <w:sz w:val="2"/>
                <w:szCs w:val="2"/>
              </w:rPr>
            </w:pPr>
          </w:p>
        </w:tc>
        <w:tc>
          <w:tcPr>
            <w:tcW w:w="884" w:type="dxa"/>
            <w:vMerge/>
            <w:tcBorders>
              <w:top w:val="nil"/>
              <w:left w:val="nil"/>
              <w:bottom w:val="single" w:sz="18" w:space="0" w:color="000000"/>
              <w:right w:val="single" w:sz="6" w:space="0" w:color="000000"/>
            </w:tcBorders>
          </w:tcPr>
          <w:p w14:paraId="23151708" w14:textId="77777777" w:rsidR="00E91817" w:rsidRDefault="00E91817">
            <w:pPr>
              <w:rPr>
                <w:sz w:val="2"/>
                <w:szCs w:val="2"/>
              </w:rPr>
            </w:pPr>
          </w:p>
        </w:tc>
        <w:tc>
          <w:tcPr>
            <w:tcW w:w="851" w:type="dxa"/>
            <w:vMerge/>
            <w:tcBorders>
              <w:top w:val="nil"/>
              <w:left w:val="single" w:sz="6" w:space="0" w:color="000000"/>
              <w:bottom w:val="single" w:sz="18" w:space="0" w:color="000000"/>
              <w:right w:val="single" w:sz="6" w:space="0" w:color="000000"/>
            </w:tcBorders>
          </w:tcPr>
          <w:p w14:paraId="7B215EFA" w14:textId="77777777" w:rsidR="00E91817" w:rsidRDefault="00E91817">
            <w:pPr>
              <w:rPr>
                <w:sz w:val="2"/>
                <w:szCs w:val="2"/>
              </w:rPr>
            </w:pPr>
          </w:p>
        </w:tc>
        <w:tc>
          <w:tcPr>
            <w:tcW w:w="851" w:type="dxa"/>
            <w:vMerge/>
            <w:tcBorders>
              <w:top w:val="nil"/>
              <w:left w:val="single" w:sz="6" w:space="0" w:color="000000"/>
              <w:bottom w:val="single" w:sz="6" w:space="0" w:color="000000"/>
              <w:right w:val="single" w:sz="6" w:space="0" w:color="000000"/>
            </w:tcBorders>
          </w:tcPr>
          <w:p w14:paraId="4A458B30" w14:textId="77777777" w:rsidR="00E91817" w:rsidRDefault="00E91817">
            <w:pPr>
              <w:rPr>
                <w:sz w:val="2"/>
                <w:szCs w:val="2"/>
              </w:rPr>
            </w:pPr>
          </w:p>
        </w:tc>
        <w:tc>
          <w:tcPr>
            <w:tcW w:w="5754" w:type="dxa"/>
            <w:gridSpan w:val="2"/>
            <w:tcBorders>
              <w:top w:val="single" w:sz="6" w:space="0" w:color="000000"/>
              <w:left w:val="single" w:sz="6" w:space="0" w:color="000000"/>
              <w:bottom w:val="single" w:sz="6" w:space="0" w:color="000000"/>
            </w:tcBorders>
          </w:tcPr>
          <w:p w14:paraId="68F99FB4" w14:textId="77777777" w:rsidR="00E91817" w:rsidRDefault="00000000">
            <w:pPr>
              <w:pStyle w:val="TableParagraph"/>
              <w:numPr>
                <w:ilvl w:val="0"/>
                <w:numId w:val="67"/>
              </w:numPr>
              <w:tabs>
                <w:tab w:val="left" w:pos="505"/>
                <w:tab w:val="left" w:pos="506"/>
              </w:tabs>
              <w:spacing w:before="17"/>
              <w:ind w:hanging="402"/>
              <w:rPr>
                <w:sz w:val="20"/>
              </w:rPr>
            </w:pPr>
            <w:r>
              <w:rPr>
                <w:w w:val="95"/>
                <w:sz w:val="20"/>
              </w:rPr>
              <w:t>数组运算</w:t>
            </w:r>
          </w:p>
          <w:p w14:paraId="4B70B27A" w14:textId="77777777" w:rsidR="00E91817" w:rsidRDefault="00000000">
            <w:pPr>
              <w:pStyle w:val="TableParagraph"/>
              <w:numPr>
                <w:ilvl w:val="0"/>
                <w:numId w:val="67"/>
              </w:numPr>
              <w:tabs>
                <w:tab w:val="left" w:pos="505"/>
                <w:tab w:val="left" w:pos="506"/>
              </w:tabs>
              <w:spacing w:before="3"/>
              <w:ind w:hanging="402"/>
              <w:rPr>
                <w:sz w:val="20"/>
              </w:rPr>
            </w:pPr>
            <w:r>
              <w:rPr>
                <w:w w:val="95"/>
                <w:sz w:val="20"/>
              </w:rPr>
              <w:t>矩阵运算</w:t>
            </w:r>
          </w:p>
          <w:p w14:paraId="3D7BD65A" w14:textId="77777777" w:rsidR="00E91817" w:rsidRDefault="00000000">
            <w:pPr>
              <w:pStyle w:val="TableParagraph"/>
              <w:numPr>
                <w:ilvl w:val="0"/>
                <w:numId w:val="67"/>
              </w:numPr>
              <w:tabs>
                <w:tab w:val="left" w:pos="505"/>
                <w:tab w:val="left" w:pos="506"/>
              </w:tabs>
              <w:spacing w:before="3"/>
              <w:ind w:hanging="402"/>
              <w:rPr>
                <w:sz w:val="20"/>
              </w:rPr>
            </w:pPr>
            <w:r>
              <w:rPr>
                <w:w w:val="95"/>
                <w:sz w:val="20"/>
              </w:rPr>
              <w:t>算数运算</w:t>
            </w:r>
          </w:p>
          <w:p w14:paraId="52DB00FA" w14:textId="77777777" w:rsidR="00E91817" w:rsidRDefault="00000000">
            <w:pPr>
              <w:pStyle w:val="TableParagraph"/>
              <w:numPr>
                <w:ilvl w:val="0"/>
                <w:numId w:val="67"/>
              </w:numPr>
              <w:tabs>
                <w:tab w:val="left" w:pos="505"/>
                <w:tab w:val="left" w:pos="506"/>
              </w:tabs>
              <w:spacing w:before="3"/>
              <w:ind w:hanging="402"/>
              <w:rPr>
                <w:sz w:val="20"/>
              </w:rPr>
            </w:pPr>
            <w:r>
              <w:rPr>
                <w:w w:val="95"/>
                <w:sz w:val="20"/>
              </w:rPr>
              <w:t>统计分析</w:t>
            </w:r>
          </w:p>
          <w:p w14:paraId="36C15F32" w14:textId="77777777" w:rsidR="00E91817" w:rsidRDefault="00000000">
            <w:pPr>
              <w:pStyle w:val="TableParagraph"/>
              <w:numPr>
                <w:ilvl w:val="0"/>
                <w:numId w:val="67"/>
              </w:numPr>
              <w:tabs>
                <w:tab w:val="left" w:pos="505"/>
                <w:tab w:val="left" w:pos="506"/>
              </w:tabs>
              <w:spacing w:before="3"/>
              <w:ind w:hanging="402"/>
              <w:rPr>
                <w:sz w:val="20"/>
              </w:rPr>
            </w:pPr>
            <w:r>
              <w:rPr>
                <w:w w:val="95"/>
                <w:sz w:val="20"/>
              </w:rPr>
              <w:t>排序去重</w:t>
            </w:r>
          </w:p>
          <w:p w14:paraId="336DDBFA" w14:textId="77777777" w:rsidR="00E91817" w:rsidRDefault="00000000">
            <w:pPr>
              <w:pStyle w:val="TableParagraph"/>
              <w:numPr>
                <w:ilvl w:val="0"/>
                <w:numId w:val="67"/>
              </w:numPr>
              <w:tabs>
                <w:tab w:val="left" w:pos="505"/>
                <w:tab w:val="left" w:pos="506"/>
              </w:tabs>
              <w:spacing w:before="3"/>
              <w:ind w:hanging="402"/>
              <w:rPr>
                <w:sz w:val="20"/>
              </w:rPr>
            </w:pPr>
            <w:r>
              <w:rPr>
                <w:w w:val="95"/>
                <w:sz w:val="20"/>
              </w:rPr>
              <w:t>文件读写</w:t>
            </w:r>
          </w:p>
          <w:p w14:paraId="189CE55B" w14:textId="77777777" w:rsidR="00E91817" w:rsidRDefault="00000000">
            <w:pPr>
              <w:pStyle w:val="TableParagraph"/>
              <w:numPr>
                <w:ilvl w:val="0"/>
                <w:numId w:val="67"/>
              </w:numPr>
              <w:tabs>
                <w:tab w:val="left" w:pos="505"/>
                <w:tab w:val="left" w:pos="506"/>
              </w:tabs>
              <w:spacing w:before="3"/>
              <w:ind w:hanging="402"/>
              <w:rPr>
                <w:sz w:val="20"/>
              </w:rPr>
            </w:pPr>
            <w:r>
              <w:rPr>
                <w:w w:val="95"/>
                <w:sz w:val="20"/>
              </w:rPr>
              <w:t>数据抽取</w:t>
            </w:r>
          </w:p>
          <w:p w14:paraId="56179E3D" w14:textId="77777777" w:rsidR="00E91817" w:rsidRDefault="00000000">
            <w:pPr>
              <w:pStyle w:val="TableParagraph"/>
              <w:numPr>
                <w:ilvl w:val="0"/>
                <w:numId w:val="67"/>
              </w:numPr>
              <w:tabs>
                <w:tab w:val="left" w:pos="505"/>
                <w:tab w:val="left" w:pos="506"/>
              </w:tabs>
              <w:spacing w:before="3"/>
              <w:ind w:hanging="402"/>
              <w:rPr>
                <w:sz w:val="20"/>
              </w:rPr>
            </w:pPr>
            <w:r>
              <w:rPr>
                <w:w w:val="95"/>
                <w:sz w:val="20"/>
              </w:rPr>
              <w:t>数据分组</w:t>
            </w:r>
          </w:p>
          <w:p w14:paraId="631E5D41" w14:textId="77777777" w:rsidR="00E91817" w:rsidRDefault="00000000">
            <w:pPr>
              <w:pStyle w:val="TableParagraph"/>
              <w:numPr>
                <w:ilvl w:val="0"/>
                <w:numId w:val="67"/>
              </w:numPr>
              <w:tabs>
                <w:tab w:val="left" w:pos="505"/>
                <w:tab w:val="left" w:pos="506"/>
              </w:tabs>
              <w:spacing w:before="5"/>
              <w:ind w:hanging="402"/>
              <w:rPr>
                <w:sz w:val="20"/>
              </w:rPr>
            </w:pPr>
            <w:r>
              <w:rPr>
                <w:w w:val="95"/>
                <w:sz w:val="20"/>
              </w:rPr>
              <w:t>数据转换</w:t>
            </w:r>
          </w:p>
          <w:p w14:paraId="1EEC7150" w14:textId="77777777" w:rsidR="00E91817" w:rsidRDefault="00000000">
            <w:pPr>
              <w:pStyle w:val="TableParagraph"/>
              <w:numPr>
                <w:ilvl w:val="0"/>
                <w:numId w:val="67"/>
              </w:numPr>
              <w:tabs>
                <w:tab w:val="left" w:pos="505"/>
                <w:tab w:val="left" w:pos="506"/>
              </w:tabs>
              <w:spacing w:before="1" w:line="224" w:lineRule="exact"/>
              <w:ind w:hanging="402"/>
              <w:rPr>
                <w:sz w:val="20"/>
              </w:rPr>
            </w:pPr>
            <w:r>
              <w:rPr>
                <w:w w:val="95"/>
                <w:sz w:val="20"/>
              </w:rPr>
              <w:t>数据合并</w:t>
            </w:r>
          </w:p>
        </w:tc>
      </w:tr>
      <w:tr w:rsidR="00E91817" w14:paraId="1A0D07CC" w14:textId="77777777">
        <w:trPr>
          <w:trHeight w:val="454"/>
        </w:trPr>
        <w:tc>
          <w:tcPr>
            <w:tcW w:w="182" w:type="dxa"/>
            <w:vMerge/>
            <w:tcBorders>
              <w:top w:val="nil"/>
              <w:bottom w:val="nil"/>
              <w:right w:val="nil"/>
            </w:tcBorders>
          </w:tcPr>
          <w:p w14:paraId="4710FD5A" w14:textId="77777777" w:rsidR="00E91817" w:rsidRDefault="00E91817">
            <w:pPr>
              <w:rPr>
                <w:sz w:val="2"/>
                <w:szCs w:val="2"/>
              </w:rPr>
            </w:pPr>
          </w:p>
        </w:tc>
        <w:tc>
          <w:tcPr>
            <w:tcW w:w="884" w:type="dxa"/>
            <w:vMerge/>
            <w:tcBorders>
              <w:top w:val="nil"/>
              <w:left w:val="nil"/>
              <w:bottom w:val="single" w:sz="18" w:space="0" w:color="000000"/>
              <w:right w:val="single" w:sz="6" w:space="0" w:color="000000"/>
            </w:tcBorders>
          </w:tcPr>
          <w:p w14:paraId="71D43BA3" w14:textId="77777777" w:rsidR="00E91817" w:rsidRDefault="00E91817">
            <w:pPr>
              <w:rPr>
                <w:sz w:val="2"/>
                <w:szCs w:val="2"/>
              </w:rPr>
            </w:pPr>
          </w:p>
        </w:tc>
        <w:tc>
          <w:tcPr>
            <w:tcW w:w="851" w:type="dxa"/>
            <w:vMerge/>
            <w:tcBorders>
              <w:top w:val="nil"/>
              <w:left w:val="single" w:sz="6" w:space="0" w:color="000000"/>
              <w:bottom w:val="single" w:sz="18" w:space="0" w:color="000000"/>
              <w:right w:val="single" w:sz="6" w:space="0" w:color="000000"/>
            </w:tcBorders>
          </w:tcPr>
          <w:p w14:paraId="7600C32A" w14:textId="77777777" w:rsidR="00E91817" w:rsidRDefault="00E91817">
            <w:pPr>
              <w:rPr>
                <w:sz w:val="2"/>
                <w:szCs w:val="2"/>
              </w:rPr>
            </w:pPr>
          </w:p>
        </w:tc>
        <w:tc>
          <w:tcPr>
            <w:tcW w:w="851" w:type="dxa"/>
            <w:vMerge w:val="restart"/>
            <w:tcBorders>
              <w:top w:val="single" w:sz="6" w:space="0" w:color="000000"/>
              <w:left w:val="single" w:sz="6" w:space="0" w:color="000000"/>
              <w:bottom w:val="single" w:sz="18" w:space="0" w:color="000000"/>
              <w:right w:val="single" w:sz="6" w:space="0" w:color="000000"/>
            </w:tcBorders>
          </w:tcPr>
          <w:p w14:paraId="164C1247" w14:textId="77777777" w:rsidR="00E91817" w:rsidRDefault="00E91817">
            <w:pPr>
              <w:pStyle w:val="TableParagraph"/>
              <w:rPr>
                <w:b/>
                <w:sz w:val="20"/>
              </w:rPr>
            </w:pPr>
          </w:p>
          <w:p w14:paraId="7F65F68B" w14:textId="77777777" w:rsidR="00E91817" w:rsidRDefault="00E91817">
            <w:pPr>
              <w:pStyle w:val="TableParagraph"/>
              <w:rPr>
                <w:b/>
                <w:sz w:val="20"/>
              </w:rPr>
            </w:pPr>
          </w:p>
          <w:p w14:paraId="05B04103" w14:textId="77777777" w:rsidR="00E91817" w:rsidRDefault="00E91817">
            <w:pPr>
              <w:pStyle w:val="TableParagraph"/>
              <w:rPr>
                <w:b/>
                <w:sz w:val="20"/>
              </w:rPr>
            </w:pPr>
          </w:p>
          <w:p w14:paraId="55BAD626" w14:textId="77777777" w:rsidR="00E91817" w:rsidRDefault="00E91817">
            <w:pPr>
              <w:pStyle w:val="TableParagraph"/>
              <w:spacing w:before="5"/>
              <w:rPr>
                <w:b/>
                <w:sz w:val="21"/>
              </w:rPr>
            </w:pPr>
          </w:p>
          <w:p w14:paraId="7BB64346" w14:textId="77777777" w:rsidR="00E91817" w:rsidRDefault="00000000">
            <w:pPr>
              <w:pStyle w:val="TableParagraph"/>
              <w:ind w:left="8"/>
              <w:jc w:val="center"/>
              <w:rPr>
                <w:b/>
                <w:sz w:val="20"/>
              </w:rPr>
            </w:pPr>
            <w:r>
              <w:rPr>
                <w:b/>
                <w:w w:val="98"/>
                <w:sz w:val="20"/>
              </w:rPr>
              <w:t>E</w:t>
            </w:r>
          </w:p>
        </w:tc>
        <w:tc>
          <w:tcPr>
            <w:tcW w:w="5754" w:type="dxa"/>
            <w:gridSpan w:val="2"/>
            <w:tcBorders>
              <w:top w:val="single" w:sz="6" w:space="0" w:color="000000"/>
              <w:left w:val="single" w:sz="6" w:space="0" w:color="000000"/>
              <w:bottom w:val="single" w:sz="6" w:space="0" w:color="000000"/>
            </w:tcBorders>
          </w:tcPr>
          <w:p w14:paraId="1A3FBB9C" w14:textId="77777777" w:rsidR="00E91817" w:rsidRDefault="00000000">
            <w:pPr>
              <w:pStyle w:val="TableParagraph"/>
              <w:spacing w:before="114"/>
              <w:ind w:left="104"/>
              <w:rPr>
                <w:b/>
                <w:sz w:val="20"/>
              </w:rPr>
            </w:pPr>
            <w:r>
              <w:rPr>
                <w:b/>
                <w:sz w:val="20"/>
              </w:rPr>
              <w:t>Python 数据可视化</w:t>
            </w:r>
          </w:p>
        </w:tc>
      </w:tr>
      <w:tr w:rsidR="00E91817" w14:paraId="30D355DA" w14:textId="77777777">
        <w:trPr>
          <w:trHeight w:val="1829"/>
        </w:trPr>
        <w:tc>
          <w:tcPr>
            <w:tcW w:w="182" w:type="dxa"/>
            <w:vMerge/>
            <w:tcBorders>
              <w:top w:val="nil"/>
              <w:bottom w:val="nil"/>
              <w:right w:val="nil"/>
            </w:tcBorders>
          </w:tcPr>
          <w:p w14:paraId="00F0D276" w14:textId="77777777" w:rsidR="00E91817" w:rsidRDefault="00E91817">
            <w:pPr>
              <w:rPr>
                <w:sz w:val="2"/>
                <w:szCs w:val="2"/>
              </w:rPr>
            </w:pPr>
          </w:p>
        </w:tc>
        <w:tc>
          <w:tcPr>
            <w:tcW w:w="884" w:type="dxa"/>
            <w:vMerge/>
            <w:tcBorders>
              <w:top w:val="nil"/>
              <w:left w:val="nil"/>
              <w:bottom w:val="single" w:sz="18" w:space="0" w:color="000000"/>
              <w:right w:val="single" w:sz="6" w:space="0" w:color="000000"/>
            </w:tcBorders>
          </w:tcPr>
          <w:p w14:paraId="31C6B8EF" w14:textId="77777777" w:rsidR="00E91817" w:rsidRDefault="00E91817">
            <w:pPr>
              <w:rPr>
                <w:sz w:val="2"/>
                <w:szCs w:val="2"/>
              </w:rPr>
            </w:pPr>
          </w:p>
        </w:tc>
        <w:tc>
          <w:tcPr>
            <w:tcW w:w="851" w:type="dxa"/>
            <w:vMerge/>
            <w:tcBorders>
              <w:top w:val="nil"/>
              <w:left w:val="single" w:sz="6" w:space="0" w:color="000000"/>
              <w:bottom w:val="single" w:sz="18" w:space="0" w:color="000000"/>
              <w:right w:val="single" w:sz="6" w:space="0" w:color="000000"/>
            </w:tcBorders>
          </w:tcPr>
          <w:p w14:paraId="2FB167EB" w14:textId="77777777" w:rsidR="00E91817" w:rsidRDefault="00E91817">
            <w:pPr>
              <w:rPr>
                <w:sz w:val="2"/>
                <w:szCs w:val="2"/>
              </w:rPr>
            </w:pPr>
          </w:p>
        </w:tc>
        <w:tc>
          <w:tcPr>
            <w:tcW w:w="851" w:type="dxa"/>
            <w:vMerge/>
            <w:tcBorders>
              <w:top w:val="nil"/>
              <w:left w:val="single" w:sz="6" w:space="0" w:color="000000"/>
              <w:bottom w:val="single" w:sz="18" w:space="0" w:color="000000"/>
              <w:right w:val="single" w:sz="6" w:space="0" w:color="000000"/>
            </w:tcBorders>
          </w:tcPr>
          <w:p w14:paraId="43EC5F1A" w14:textId="77777777" w:rsidR="00E91817" w:rsidRDefault="00E91817">
            <w:pPr>
              <w:rPr>
                <w:sz w:val="2"/>
                <w:szCs w:val="2"/>
              </w:rPr>
            </w:pPr>
          </w:p>
        </w:tc>
        <w:tc>
          <w:tcPr>
            <w:tcW w:w="5754" w:type="dxa"/>
            <w:gridSpan w:val="2"/>
            <w:tcBorders>
              <w:top w:val="single" w:sz="6" w:space="0" w:color="000000"/>
              <w:left w:val="single" w:sz="6" w:space="0" w:color="000000"/>
              <w:bottom w:val="single" w:sz="18" w:space="0" w:color="000000"/>
            </w:tcBorders>
          </w:tcPr>
          <w:p w14:paraId="5E093788" w14:textId="77777777" w:rsidR="00E91817" w:rsidRDefault="00000000">
            <w:pPr>
              <w:pStyle w:val="TableParagraph"/>
              <w:numPr>
                <w:ilvl w:val="0"/>
                <w:numId w:val="68"/>
              </w:numPr>
              <w:tabs>
                <w:tab w:val="left" w:pos="505"/>
                <w:tab w:val="left" w:pos="506"/>
              </w:tabs>
              <w:spacing w:before="16"/>
              <w:ind w:hanging="402"/>
              <w:rPr>
                <w:sz w:val="20"/>
              </w:rPr>
            </w:pPr>
            <w:r>
              <w:rPr>
                <w:w w:val="95"/>
                <w:sz w:val="20"/>
              </w:rPr>
              <w:t>绘图函数</w:t>
            </w:r>
          </w:p>
          <w:p w14:paraId="22A43EB7" w14:textId="77777777" w:rsidR="00E91817" w:rsidRDefault="00000000">
            <w:pPr>
              <w:pStyle w:val="TableParagraph"/>
              <w:numPr>
                <w:ilvl w:val="0"/>
                <w:numId w:val="68"/>
              </w:numPr>
              <w:tabs>
                <w:tab w:val="left" w:pos="505"/>
                <w:tab w:val="left" w:pos="506"/>
              </w:tabs>
              <w:spacing w:before="3"/>
              <w:ind w:hanging="402"/>
              <w:rPr>
                <w:sz w:val="20"/>
              </w:rPr>
            </w:pPr>
            <w:r>
              <w:rPr>
                <w:w w:val="95"/>
                <w:sz w:val="20"/>
              </w:rPr>
              <w:t>常用设置</w:t>
            </w:r>
          </w:p>
          <w:p w14:paraId="1206B1F3" w14:textId="77777777" w:rsidR="00E91817" w:rsidRDefault="00000000">
            <w:pPr>
              <w:pStyle w:val="TableParagraph"/>
              <w:numPr>
                <w:ilvl w:val="0"/>
                <w:numId w:val="68"/>
              </w:numPr>
              <w:tabs>
                <w:tab w:val="left" w:pos="505"/>
                <w:tab w:val="left" w:pos="506"/>
              </w:tabs>
              <w:spacing w:before="3"/>
              <w:ind w:hanging="402"/>
              <w:rPr>
                <w:sz w:val="20"/>
              </w:rPr>
            </w:pPr>
            <w:r>
              <w:rPr>
                <w:w w:val="95"/>
                <w:sz w:val="20"/>
              </w:rPr>
              <w:t>参数配置</w:t>
            </w:r>
          </w:p>
          <w:p w14:paraId="25E564FC" w14:textId="77777777" w:rsidR="00E91817" w:rsidRDefault="00000000">
            <w:pPr>
              <w:pStyle w:val="TableParagraph"/>
              <w:numPr>
                <w:ilvl w:val="0"/>
                <w:numId w:val="68"/>
              </w:numPr>
              <w:tabs>
                <w:tab w:val="left" w:pos="505"/>
                <w:tab w:val="left" w:pos="506"/>
              </w:tabs>
              <w:spacing w:before="3"/>
              <w:ind w:hanging="402"/>
              <w:rPr>
                <w:sz w:val="20"/>
              </w:rPr>
            </w:pPr>
            <w:r>
              <w:rPr>
                <w:sz w:val="20"/>
              </w:rPr>
              <w:t>设置坐标轴</w:t>
            </w:r>
          </w:p>
          <w:p w14:paraId="6C5FE9BE" w14:textId="77777777" w:rsidR="00E91817" w:rsidRDefault="00000000">
            <w:pPr>
              <w:pStyle w:val="TableParagraph"/>
              <w:numPr>
                <w:ilvl w:val="0"/>
                <w:numId w:val="68"/>
              </w:numPr>
              <w:tabs>
                <w:tab w:val="left" w:pos="505"/>
                <w:tab w:val="left" w:pos="506"/>
              </w:tabs>
              <w:spacing w:before="3"/>
              <w:ind w:hanging="402"/>
              <w:rPr>
                <w:sz w:val="20"/>
              </w:rPr>
            </w:pPr>
            <w:r>
              <w:rPr>
                <w:sz w:val="20"/>
              </w:rPr>
              <w:t>文本标签</w:t>
            </w:r>
          </w:p>
          <w:p w14:paraId="369701D4" w14:textId="77777777" w:rsidR="00E91817" w:rsidRDefault="00000000">
            <w:pPr>
              <w:pStyle w:val="TableParagraph"/>
              <w:numPr>
                <w:ilvl w:val="0"/>
                <w:numId w:val="68"/>
              </w:numPr>
              <w:tabs>
                <w:tab w:val="left" w:pos="505"/>
                <w:tab w:val="left" w:pos="506"/>
              </w:tabs>
              <w:spacing w:before="3"/>
              <w:ind w:hanging="402"/>
              <w:rPr>
                <w:sz w:val="20"/>
              </w:rPr>
            </w:pPr>
            <w:r>
              <w:rPr>
                <w:sz w:val="20"/>
              </w:rPr>
              <w:t>标题与图例</w:t>
            </w:r>
          </w:p>
          <w:p w14:paraId="5A2DF9C1" w14:textId="77777777" w:rsidR="00E91817" w:rsidRDefault="00000000">
            <w:pPr>
              <w:pStyle w:val="TableParagraph"/>
              <w:numPr>
                <w:ilvl w:val="0"/>
                <w:numId w:val="68"/>
              </w:numPr>
              <w:tabs>
                <w:tab w:val="left" w:pos="505"/>
                <w:tab w:val="left" w:pos="506"/>
              </w:tabs>
              <w:spacing w:before="2" w:line="238" w:lineRule="exact"/>
              <w:ind w:hanging="402"/>
              <w:rPr>
                <w:sz w:val="20"/>
              </w:rPr>
            </w:pPr>
            <w:r>
              <w:rPr>
                <w:sz w:val="20"/>
              </w:rPr>
              <w:t>折线图/饼状图/柱状图/直方图等</w:t>
            </w:r>
          </w:p>
        </w:tc>
      </w:tr>
      <w:tr w:rsidR="00E91817" w14:paraId="7D8DA15F" w14:textId="77777777">
        <w:trPr>
          <w:trHeight w:val="636"/>
        </w:trPr>
        <w:tc>
          <w:tcPr>
            <w:tcW w:w="182" w:type="dxa"/>
            <w:vMerge/>
            <w:tcBorders>
              <w:top w:val="nil"/>
              <w:bottom w:val="nil"/>
              <w:right w:val="nil"/>
            </w:tcBorders>
          </w:tcPr>
          <w:p w14:paraId="369165E3" w14:textId="77777777" w:rsidR="00E91817" w:rsidRDefault="00E91817">
            <w:pPr>
              <w:rPr>
                <w:sz w:val="2"/>
                <w:szCs w:val="2"/>
              </w:rPr>
            </w:pPr>
          </w:p>
        </w:tc>
        <w:tc>
          <w:tcPr>
            <w:tcW w:w="8340" w:type="dxa"/>
            <w:gridSpan w:val="5"/>
            <w:tcBorders>
              <w:top w:val="single" w:sz="18" w:space="0" w:color="000000"/>
              <w:left w:val="nil"/>
            </w:tcBorders>
          </w:tcPr>
          <w:p w14:paraId="02FE7934" w14:textId="77777777" w:rsidR="00E91817" w:rsidRDefault="00E91817">
            <w:pPr>
              <w:pStyle w:val="TableParagraph"/>
              <w:spacing w:before="7"/>
              <w:rPr>
                <w:b/>
                <w:sz w:val="21"/>
              </w:rPr>
            </w:pPr>
          </w:p>
          <w:p w14:paraId="777C7B28" w14:textId="77777777" w:rsidR="00E91817" w:rsidRDefault="00000000">
            <w:pPr>
              <w:pStyle w:val="TableParagraph"/>
              <w:spacing w:before="1" w:line="340" w:lineRule="exact"/>
              <w:ind w:left="489"/>
              <w:rPr>
                <w:b/>
                <w:sz w:val="28"/>
              </w:rPr>
            </w:pPr>
            <w:r>
              <w:rPr>
                <w:b/>
                <w:sz w:val="28"/>
              </w:rPr>
              <w:t>竞赛环境及版本如下：</w:t>
            </w:r>
          </w:p>
        </w:tc>
      </w:tr>
      <w:tr w:rsidR="00E91817" w14:paraId="77D1E1A3" w14:textId="77777777">
        <w:trPr>
          <w:trHeight w:val="467"/>
        </w:trPr>
        <w:tc>
          <w:tcPr>
            <w:tcW w:w="182" w:type="dxa"/>
            <w:vMerge w:val="restart"/>
            <w:tcBorders>
              <w:top w:val="nil"/>
              <w:bottom w:val="nil"/>
            </w:tcBorders>
          </w:tcPr>
          <w:p w14:paraId="3D74A363" w14:textId="77777777" w:rsidR="00E91817" w:rsidRDefault="00E91817">
            <w:pPr>
              <w:pStyle w:val="TableParagraph"/>
              <w:rPr>
                <w:rFonts w:ascii="Times New Roman"/>
                <w:sz w:val="20"/>
              </w:rPr>
            </w:pPr>
          </w:p>
        </w:tc>
        <w:tc>
          <w:tcPr>
            <w:tcW w:w="3620" w:type="dxa"/>
            <w:gridSpan w:val="4"/>
          </w:tcPr>
          <w:p w14:paraId="3EACD9C4" w14:textId="77777777" w:rsidR="00E91817" w:rsidRDefault="00000000">
            <w:pPr>
              <w:pStyle w:val="TableParagraph"/>
              <w:spacing w:before="1"/>
              <w:ind w:left="108"/>
              <w:rPr>
                <w:b/>
                <w:sz w:val="24"/>
              </w:rPr>
            </w:pPr>
            <w:r>
              <w:rPr>
                <w:b/>
                <w:sz w:val="24"/>
              </w:rPr>
              <w:t>操作系统环境（竞赛平台提供）</w:t>
            </w:r>
          </w:p>
        </w:tc>
        <w:tc>
          <w:tcPr>
            <w:tcW w:w="4720" w:type="dxa"/>
          </w:tcPr>
          <w:p w14:paraId="082B1504" w14:textId="77777777" w:rsidR="00E91817" w:rsidRDefault="00000000">
            <w:pPr>
              <w:pStyle w:val="TableParagraph"/>
              <w:spacing w:before="1"/>
              <w:ind w:left="107"/>
              <w:rPr>
                <w:b/>
                <w:sz w:val="24"/>
              </w:rPr>
            </w:pPr>
            <w:r>
              <w:rPr>
                <w:b/>
                <w:sz w:val="24"/>
              </w:rPr>
              <w:t>CentOS Linux release 7.3.1611 (Core)</w:t>
            </w:r>
          </w:p>
        </w:tc>
      </w:tr>
      <w:tr w:rsidR="00E91817" w14:paraId="45CE0DAD" w14:textId="77777777">
        <w:trPr>
          <w:trHeight w:val="466"/>
        </w:trPr>
        <w:tc>
          <w:tcPr>
            <w:tcW w:w="182" w:type="dxa"/>
            <w:vMerge/>
            <w:tcBorders>
              <w:top w:val="nil"/>
              <w:bottom w:val="nil"/>
            </w:tcBorders>
          </w:tcPr>
          <w:p w14:paraId="49CA2A58" w14:textId="77777777" w:rsidR="00E91817" w:rsidRDefault="00E91817">
            <w:pPr>
              <w:rPr>
                <w:sz w:val="2"/>
                <w:szCs w:val="2"/>
              </w:rPr>
            </w:pPr>
          </w:p>
        </w:tc>
        <w:tc>
          <w:tcPr>
            <w:tcW w:w="3620" w:type="dxa"/>
            <w:gridSpan w:val="4"/>
            <w:vMerge w:val="restart"/>
          </w:tcPr>
          <w:p w14:paraId="6BC73CD2" w14:textId="77777777" w:rsidR="00E91817" w:rsidRDefault="00E91817">
            <w:pPr>
              <w:pStyle w:val="TableParagraph"/>
              <w:rPr>
                <w:b/>
                <w:sz w:val="24"/>
              </w:rPr>
            </w:pPr>
          </w:p>
          <w:p w14:paraId="55752FBC" w14:textId="77777777" w:rsidR="00E91817" w:rsidRDefault="00E91817">
            <w:pPr>
              <w:pStyle w:val="TableParagraph"/>
              <w:spacing w:before="12"/>
              <w:rPr>
                <w:b/>
                <w:sz w:val="31"/>
              </w:rPr>
            </w:pPr>
          </w:p>
          <w:p w14:paraId="0BB52B6C" w14:textId="77777777" w:rsidR="00E91817" w:rsidRDefault="00000000">
            <w:pPr>
              <w:pStyle w:val="TableParagraph"/>
              <w:ind w:left="108"/>
              <w:rPr>
                <w:b/>
                <w:sz w:val="24"/>
              </w:rPr>
            </w:pPr>
            <w:r>
              <w:rPr>
                <w:b/>
                <w:sz w:val="24"/>
              </w:rPr>
              <w:t>服务端软件（竞赛平台提供）</w:t>
            </w:r>
          </w:p>
        </w:tc>
        <w:tc>
          <w:tcPr>
            <w:tcW w:w="4720" w:type="dxa"/>
          </w:tcPr>
          <w:p w14:paraId="404F85D5" w14:textId="77777777" w:rsidR="00E91817" w:rsidRDefault="00000000">
            <w:pPr>
              <w:pStyle w:val="TableParagraph"/>
              <w:spacing w:before="2"/>
              <w:ind w:left="107"/>
              <w:rPr>
                <w:b/>
                <w:sz w:val="24"/>
              </w:rPr>
            </w:pPr>
            <w:r>
              <w:rPr>
                <w:b/>
                <w:sz w:val="24"/>
              </w:rPr>
              <w:t>MySQL 5.7</w:t>
            </w:r>
          </w:p>
        </w:tc>
      </w:tr>
      <w:tr w:rsidR="00E91817" w14:paraId="37E5125A" w14:textId="77777777">
        <w:trPr>
          <w:trHeight w:val="466"/>
        </w:trPr>
        <w:tc>
          <w:tcPr>
            <w:tcW w:w="182" w:type="dxa"/>
            <w:vMerge/>
            <w:tcBorders>
              <w:top w:val="nil"/>
              <w:bottom w:val="nil"/>
            </w:tcBorders>
          </w:tcPr>
          <w:p w14:paraId="0CEF82C3" w14:textId="77777777" w:rsidR="00E91817" w:rsidRDefault="00E91817">
            <w:pPr>
              <w:rPr>
                <w:sz w:val="2"/>
                <w:szCs w:val="2"/>
              </w:rPr>
            </w:pPr>
          </w:p>
        </w:tc>
        <w:tc>
          <w:tcPr>
            <w:tcW w:w="3620" w:type="dxa"/>
            <w:gridSpan w:val="4"/>
            <w:vMerge/>
            <w:tcBorders>
              <w:top w:val="nil"/>
            </w:tcBorders>
          </w:tcPr>
          <w:p w14:paraId="5B782F4E" w14:textId="77777777" w:rsidR="00E91817" w:rsidRDefault="00E91817">
            <w:pPr>
              <w:rPr>
                <w:sz w:val="2"/>
                <w:szCs w:val="2"/>
              </w:rPr>
            </w:pPr>
          </w:p>
        </w:tc>
        <w:tc>
          <w:tcPr>
            <w:tcW w:w="4720" w:type="dxa"/>
          </w:tcPr>
          <w:p w14:paraId="2CBBB394" w14:textId="77777777" w:rsidR="00E91817" w:rsidRDefault="00000000">
            <w:pPr>
              <w:pStyle w:val="TableParagraph"/>
              <w:ind w:left="107"/>
              <w:rPr>
                <w:b/>
                <w:sz w:val="24"/>
              </w:rPr>
            </w:pPr>
            <w:r>
              <w:rPr>
                <w:b/>
                <w:sz w:val="24"/>
              </w:rPr>
              <w:t>JDK 1.8</w:t>
            </w:r>
          </w:p>
        </w:tc>
      </w:tr>
      <w:tr w:rsidR="00E91817" w14:paraId="5F7FA8B0" w14:textId="77777777">
        <w:trPr>
          <w:trHeight w:val="467"/>
        </w:trPr>
        <w:tc>
          <w:tcPr>
            <w:tcW w:w="182" w:type="dxa"/>
            <w:vMerge/>
            <w:tcBorders>
              <w:top w:val="nil"/>
              <w:bottom w:val="nil"/>
            </w:tcBorders>
          </w:tcPr>
          <w:p w14:paraId="69FDDB83" w14:textId="77777777" w:rsidR="00E91817" w:rsidRDefault="00E91817">
            <w:pPr>
              <w:rPr>
                <w:sz w:val="2"/>
                <w:szCs w:val="2"/>
              </w:rPr>
            </w:pPr>
          </w:p>
        </w:tc>
        <w:tc>
          <w:tcPr>
            <w:tcW w:w="3620" w:type="dxa"/>
            <w:gridSpan w:val="4"/>
            <w:vMerge/>
            <w:tcBorders>
              <w:top w:val="nil"/>
            </w:tcBorders>
          </w:tcPr>
          <w:p w14:paraId="4ADB221B" w14:textId="77777777" w:rsidR="00E91817" w:rsidRDefault="00E91817">
            <w:pPr>
              <w:rPr>
                <w:sz w:val="2"/>
                <w:szCs w:val="2"/>
              </w:rPr>
            </w:pPr>
          </w:p>
        </w:tc>
        <w:tc>
          <w:tcPr>
            <w:tcW w:w="4720" w:type="dxa"/>
          </w:tcPr>
          <w:p w14:paraId="53B846C4" w14:textId="77777777" w:rsidR="00E91817" w:rsidRDefault="00000000">
            <w:pPr>
              <w:pStyle w:val="TableParagraph"/>
              <w:spacing w:before="1"/>
              <w:ind w:left="107"/>
              <w:rPr>
                <w:b/>
                <w:sz w:val="24"/>
              </w:rPr>
            </w:pPr>
            <w:r>
              <w:rPr>
                <w:b/>
                <w:sz w:val="24"/>
              </w:rPr>
              <w:t>Hadoop 2.7.7</w:t>
            </w:r>
          </w:p>
        </w:tc>
      </w:tr>
      <w:tr w:rsidR="00E91817" w14:paraId="74739DCB" w14:textId="77777777">
        <w:trPr>
          <w:trHeight w:val="465"/>
        </w:trPr>
        <w:tc>
          <w:tcPr>
            <w:tcW w:w="182" w:type="dxa"/>
            <w:vMerge/>
            <w:tcBorders>
              <w:top w:val="nil"/>
              <w:bottom w:val="nil"/>
            </w:tcBorders>
          </w:tcPr>
          <w:p w14:paraId="3F775FD3" w14:textId="77777777" w:rsidR="00E91817" w:rsidRDefault="00E91817">
            <w:pPr>
              <w:rPr>
                <w:sz w:val="2"/>
                <w:szCs w:val="2"/>
              </w:rPr>
            </w:pPr>
          </w:p>
        </w:tc>
        <w:tc>
          <w:tcPr>
            <w:tcW w:w="3620" w:type="dxa"/>
            <w:gridSpan w:val="4"/>
            <w:vMerge/>
            <w:tcBorders>
              <w:top w:val="nil"/>
            </w:tcBorders>
          </w:tcPr>
          <w:p w14:paraId="61A3ED1A" w14:textId="77777777" w:rsidR="00E91817" w:rsidRDefault="00E91817">
            <w:pPr>
              <w:rPr>
                <w:sz w:val="2"/>
                <w:szCs w:val="2"/>
              </w:rPr>
            </w:pPr>
          </w:p>
        </w:tc>
        <w:tc>
          <w:tcPr>
            <w:tcW w:w="4720" w:type="dxa"/>
          </w:tcPr>
          <w:p w14:paraId="68CBFB46" w14:textId="77777777" w:rsidR="00E91817" w:rsidRDefault="00000000">
            <w:pPr>
              <w:pStyle w:val="TableParagraph"/>
              <w:spacing w:before="2"/>
              <w:ind w:left="107"/>
              <w:rPr>
                <w:b/>
                <w:sz w:val="24"/>
              </w:rPr>
            </w:pPr>
            <w:r>
              <w:rPr>
                <w:b/>
                <w:sz w:val="24"/>
              </w:rPr>
              <w:t>Hive 2.3.4</w:t>
            </w:r>
          </w:p>
        </w:tc>
      </w:tr>
      <w:tr w:rsidR="00E91817" w14:paraId="4FCE229E" w14:textId="77777777">
        <w:trPr>
          <w:trHeight w:val="170"/>
        </w:trPr>
        <w:tc>
          <w:tcPr>
            <w:tcW w:w="182" w:type="dxa"/>
            <w:tcBorders>
              <w:top w:val="nil"/>
              <w:right w:val="nil"/>
            </w:tcBorders>
          </w:tcPr>
          <w:p w14:paraId="12796E22" w14:textId="77777777" w:rsidR="00E91817" w:rsidRDefault="00E91817">
            <w:pPr>
              <w:pStyle w:val="TableParagraph"/>
              <w:rPr>
                <w:rFonts w:ascii="Times New Roman"/>
                <w:sz w:val="10"/>
              </w:rPr>
            </w:pPr>
          </w:p>
        </w:tc>
        <w:tc>
          <w:tcPr>
            <w:tcW w:w="8340" w:type="dxa"/>
            <w:gridSpan w:val="5"/>
            <w:tcBorders>
              <w:left w:val="nil"/>
            </w:tcBorders>
          </w:tcPr>
          <w:p w14:paraId="5782CBB7" w14:textId="77777777" w:rsidR="00E91817" w:rsidRDefault="00E91817">
            <w:pPr>
              <w:pStyle w:val="TableParagraph"/>
              <w:rPr>
                <w:rFonts w:ascii="Times New Roman"/>
                <w:sz w:val="10"/>
              </w:rPr>
            </w:pPr>
          </w:p>
        </w:tc>
      </w:tr>
    </w:tbl>
    <w:p w14:paraId="3212D9E5" w14:textId="77777777" w:rsidR="00E91817" w:rsidRDefault="00E91817">
      <w:pPr>
        <w:rPr>
          <w:rFonts w:ascii="Times New Roman"/>
          <w:sz w:val="10"/>
        </w:rPr>
        <w:sectPr w:rsidR="00E91817">
          <w:pgSz w:w="11910" w:h="16840"/>
          <w:pgMar w:top="1420" w:right="960" w:bottom="280" w:left="15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2"/>
        <w:gridCol w:w="3620"/>
        <w:gridCol w:w="4720"/>
      </w:tblGrid>
      <w:tr w:rsidR="00E91817" w14:paraId="1D7FE57C" w14:textId="77777777">
        <w:trPr>
          <w:trHeight w:val="170"/>
        </w:trPr>
        <w:tc>
          <w:tcPr>
            <w:tcW w:w="8522" w:type="dxa"/>
            <w:gridSpan w:val="3"/>
            <w:tcBorders>
              <w:bottom w:val="nil"/>
            </w:tcBorders>
          </w:tcPr>
          <w:p w14:paraId="183DFF82" w14:textId="77777777" w:rsidR="00E91817" w:rsidRDefault="00E91817">
            <w:pPr>
              <w:pStyle w:val="TableParagraph"/>
              <w:rPr>
                <w:rFonts w:ascii="Times New Roman"/>
                <w:sz w:val="10"/>
              </w:rPr>
            </w:pPr>
          </w:p>
        </w:tc>
      </w:tr>
      <w:tr w:rsidR="00E91817" w14:paraId="696C0810" w14:textId="77777777">
        <w:trPr>
          <w:trHeight w:val="467"/>
        </w:trPr>
        <w:tc>
          <w:tcPr>
            <w:tcW w:w="182" w:type="dxa"/>
            <w:vMerge w:val="restart"/>
            <w:tcBorders>
              <w:top w:val="nil"/>
              <w:bottom w:val="nil"/>
            </w:tcBorders>
          </w:tcPr>
          <w:p w14:paraId="4E9395EB" w14:textId="77777777" w:rsidR="00E91817" w:rsidRDefault="00E91817">
            <w:pPr>
              <w:pStyle w:val="TableParagraph"/>
              <w:rPr>
                <w:rFonts w:ascii="Times New Roman"/>
                <w:sz w:val="26"/>
              </w:rPr>
            </w:pPr>
          </w:p>
        </w:tc>
        <w:tc>
          <w:tcPr>
            <w:tcW w:w="3620" w:type="dxa"/>
            <w:vMerge w:val="restart"/>
          </w:tcPr>
          <w:p w14:paraId="0EEB4A57" w14:textId="77777777" w:rsidR="00E91817" w:rsidRDefault="00E91817">
            <w:pPr>
              <w:pStyle w:val="TableParagraph"/>
              <w:rPr>
                <w:rFonts w:ascii="Times New Roman"/>
                <w:sz w:val="26"/>
              </w:rPr>
            </w:pPr>
          </w:p>
        </w:tc>
        <w:tc>
          <w:tcPr>
            <w:tcW w:w="4720" w:type="dxa"/>
          </w:tcPr>
          <w:p w14:paraId="738FA9A5" w14:textId="77777777" w:rsidR="00E91817" w:rsidRDefault="00000000">
            <w:pPr>
              <w:pStyle w:val="TableParagraph"/>
              <w:spacing w:before="3"/>
              <w:ind w:left="107"/>
              <w:rPr>
                <w:b/>
                <w:sz w:val="24"/>
              </w:rPr>
            </w:pPr>
            <w:r>
              <w:rPr>
                <w:b/>
                <w:sz w:val="24"/>
              </w:rPr>
              <w:t>Spark 2.4.3</w:t>
            </w:r>
          </w:p>
        </w:tc>
      </w:tr>
      <w:tr w:rsidR="00E91817" w14:paraId="2B109133" w14:textId="77777777">
        <w:trPr>
          <w:trHeight w:val="466"/>
        </w:trPr>
        <w:tc>
          <w:tcPr>
            <w:tcW w:w="182" w:type="dxa"/>
            <w:vMerge/>
            <w:tcBorders>
              <w:top w:val="nil"/>
              <w:bottom w:val="nil"/>
            </w:tcBorders>
          </w:tcPr>
          <w:p w14:paraId="707E4805" w14:textId="77777777" w:rsidR="00E91817" w:rsidRDefault="00E91817">
            <w:pPr>
              <w:rPr>
                <w:sz w:val="2"/>
                <w:szCs w:val="2"/>
              </w:rPr>
            </w:pPr>
          </w:p>
        </w:tc>
        <w:tc>
          <w:tcPr>
            <w:tcW w:w="3620" w:type="dxa"/>
            <w:vMerge/>
            <w:tcBorders>
              <w:top w:val="nil"/>
            </w:tcBorders>
          </w:tcPr>
          <w:p w14:paraId="379DCB79" w14:textId="77777777" w:rsidR="00E91817" w:rsidRDefault="00E91817">
            <w:pPr>
              <w:rPr>
                <w:sz w:val="2"/>
                <w:szCs w:val="2"/>
              </w:rPr>
            </w:pPr>
          </w:p>
        </w:tc>
        <w:tc>
          <w:tcPr>
            <w:tcW w:w="4720" w:type="dxa"/>
          </w:tcPr>
          <w:p w14:paraId="3B93AAE9" w14:textId="77777777" w:rsidR="00E91817" w:rsidRDefault="00000000">
            <w:pPr>
              <w:pStyle w:val="TableParagraph"/>
              <w:spacing w:before="1"/>
              <w:ind w:left="107"/>
              <w:rPr>
                <w:b/>
                <w:sz w:val="24"/>
              </w:rPr>
            </w:pPr>
            <w:r>
              <w:rPr>
                <w:b/>
                <w:sz w:val="24"/>
              </w:rPr>
              <w:t>Python3(Anaconda3)</w:t>
            </w:r>
          </w:p>
        </w:tc>
      </w:tr>
      <w:tr w:rsidR="00E91817" w:rsidRPr="006A0235" w14:paraId="3CB84071" w14:textId="77777777">
        <w:trPr>
          <w:trHeight w:val="467"/>
        </w:trPr>
        <w:tc>
          <w:tcPr>
            <w:tcW w:w="182" w:type="dxa"/>
            <w:vMerge/>
            <w:tcBorders>
              <w:top w:val="nil"/>
              <w:bottom w:val="nil"/>
            </w:tcBorders>
          </w:tcPr>
          <w:p w14:paraId="359F223A" w14:textId="77777777" w:rsidR="00E91817" w:rsidRDefault="00E91817">
            <w:pPr>
              <w:rPr>
                <w:sz w:val="2"/>
                <w:szCs w:val="2"/>
              </w:rPr>
            </w:pPr>
          </w:p>
        </w:tc>
        <w:tc>
          <w:tcPr>
            <w:tcW w:w="3620" w:type="dxa"/>
            <w:vMerge w:val="restart"/>
          </w:tcPr>
          <w:p w14:paraId="34F0D699" w14:textId="77777777" w:rsidR="00E91817" w:rsidRDefault="00E91817">
            <w:pPr>
              <w:pStyle w:val="TableParagraph"/>
              <w:spacing w:before="5"/>
              <w:rPr>
                <w:b/>
                <w:sz w:val="19"/>
              </w:rPr>
            </w:pPr>
          </w:p>
          <w:p w14:paraId="16658905" w14:textId="77777777" w:rsidR="00E91817" w:rsidRDefault="00000000">
            <w:pPr>
              <w:pStyle w:val="TableParagraph"/>
              <w:ind w:left="108"/>
              <w:rPr>
                <w:b/>
                <w:sz w:val="24"/>
              </w:rPr>
            </w:pPr>
            <w:r>
              <w:rPr>
                <w:b/>
                <w:w w:val="95"/>
                <w:sz w:val="24"/>
              </w:rPr>
              <w:t>选手电脑须提前准备软件</w:t>
            </w:r>
          </w:p>
          <w:p w14:paraId="50464BB3" w14:textId="77777777" w:rsidR="00E91817" w:rsidRDefault="00000000">
            <w:pPr>
              <w:pStyle w:val="TableParagraph"/>
              <w:spacing w:before="159" w:line="364" w:lineRule="auto"/>
              <w:ind w:left="108" w:right="127"/>
              <w:rPr>
                <w:b/>
                <w:sz w:val="24"/>
              </w:rPr>
            </w:pPr>
            <w:r>
              <w:rPr>
                <w:b/>
                <w:sz w:val="24"/>
              </w:rPr>
              <w:t>（</w:t>
            </w:r>
            <w:r>
              <w:rPr>
                <w:b/>
                <w:spacing w:val="-2"/>
                <w:sz w:val="24"/>
              </w:rPr>
              <w:t>仅为推荐软件，可根据使用习</w:t>
            </w:r>
            <w:r>
              <w:rPr>
                <w:b/>
                <w:sz w:val="24"/>
              </w:rPr>
              <w:t>惯，选择相应开发工具）</w:t>
            </w:r>
          </w:p>
        </w:tc>
        <w:tc>
          <w:tcPr>
            <w:tcW w:w="4720" w:type="dxa"/>
          </w:tcPr>
          <w:p w14:paraId="33D2E56C" w14:textId="77777777" w:rsidR="00E91817" w:rsidRPr="006A0235" w:rsidRDefault="00000000">
            <w:pPr>
              <w:pStyle w:val="TableParagraph"/>
              <w:spacing w:before="2"/>
              <w:ind w:left="107"/>
              <w:rPr>
                <w:b/>
                <w:sz w:val="24"/>
                <w:lang w:val="en-GB"/>
              </w:rPr>
            </w:pPr>
            <w:r w:rsidRPr="006A0235">
              <w:rPr>
                <w:b/>
                <w:sz w:val="24"/>
                <w:lang w:val="en-GB"/>
              </w:rPr>
              <w:t xml:space="preserve">Chrome v94.0 </w:t>
            </w:r>
            <w:r>
              <w:rPr>
                <w:b/>
                <w:sz w:val="24"/>
              </w:rPr>
              <w:t>或更高版本</w:t>
            </w:r>
          </w:p>
        </w:tc>
      </w:tr>
      <w:tr w:rsidR="00E91817" w14:paraId="1960DF94" w14:textId="77777777">
        <w:trPr>
          <w:trHeight w:val="467"/>
        </w:trPr>
        <w:tc>
          <w:tcPr>
            <w:tcW w:w="182" w:type="dxa"/>
            <w:vMerge/>
            <w:tcBorders>
              <w:top w:val="nil"/>
              <w:bottom w:val="nil"/>
            </w:tcBorders>
          </w:tcPr>
          <w:p w14:paraId="038D1196" w14:textId="77777777" w:rsidR="00E91817" w:rsidRPr="006A0235" w:rsidRDefault="00E91817">
            <w:pPr>
              <w:rPr>
                <w:sz w:val="2"/>
                <w:szCs w:val="2"/>
                <w:lang w:val="en-GB"/>
              </w:rPr>
            </w:pPr>
          </w:p>
        </w:tc>
        <w:tc>
          <w:tcPr>
            <w:tcW w:w="3620" w:type="dxa"/>
            <w:vMerge/>
            <w:tcBorders>
              <w:top w:val="nil"/>
            </w:tcBorders>
          </w:tcPr>
          <w:p w14:paraId="55E8557F" w14:textId="77777777" w:rsidR="00E91817" w:rsidRPr="006A0235" w:rsidRDefault="00E91817">
            <w:pPr>
              <w:rPr>
                <w:sz w:val="2"/>
                <w:szCs w:val="2"/>
                <w:lang w:val="en-GB"/>
              </w:rPr>
            </w:pPr>
          </w:p>
        </w:tc>
        <w:tc>
          <w:tcPr>
            <w:tcW w:w="4720" w:type="dxa"/>
          </w:tcPr>
          <w:p w14:paraId="4D24D735" w14:textId="77777777" w:rsidR="00E91817" w:rsidRDefault="00000000">
            <w:pPr>
              <w:pStyle w:val="TableParagraph"/>
              <w:ind w:left="107"/>
              <w:rPr>
                <w:b/>
                <w:sz w:val="24"/>
              </w:rPr>
            </w:pPr>
            <w:r>
              <w:rPr>
                <w:b/>
                <w:sz w:val="24"/>
              </w:rPr>
              <w:t>Xshell/MobaXterm 或其他终端连接工具</w:t>
            </w:r>
          </w:p>
        </w:tc>
      </w:tr>
      <w:tr w:rsidR="00E91817" w:rsidRPr="006A0235" w14:paraId="235A9F44" w14:textId="77777777">
        <w:trPr>
          <w:trHeight w:val="465"/>
        </w:trPr>
        <w:tc>
          <w:tcPr>
            <w:tcW w:w="182" w:type="dxa"/>
            <w:vMerge/>
            <w:tcBorders>
              <w:top w:val="nil"/>
              <w:bottom w:val="nil"/>
            </w:tcBorders>
          </w:tcPr>
          <w:p w14:paraId="346DE3A5" w14:textId="77777777" w:rsidR="00E91817" w:rsidRDefault="00E91817">
            <w:pPr>
              <w:rPr>
                <w:sz w:val="2"/>
                <w:szCs w:val="2"/>
              </w:rPr>
            </w:pPr>
          </w:p>
        </w:tc>
        <w:tc>
          <w:tcPr>
            <w:tcW w:w="3620" w:type="dxa"/>
            <w:vMerge/>
            <w:tcBorders>
              <w:top w:val="nil"/>
            </w:tcBorders>
          </w:tcPr>
          <w:p w14:paraId="76C2F13A" w14:textId="77777777" w:rsidR="00E91817" w:rsidRDefault="00E91817">
            <w:pPr>
              <w:rPr>
                <w:sz w:val="2"/>
                <w:szCs w:val="2"/>
              </w:rPr>
            </w:pPr>
          </w:p>
        </w:tc>
        <w:tc>
          <w:tcPr>
            <w:tcW w:w="4720" w:type="dxa"/>
          </w:tcPr>
          <w:p w14:paraId="2FAD386E" w14:textId="77777777" w:rsidR="00E91817" w:rsidRPr="006A0235" w:rsidRDefault="00000000">
            <w:pPr>
              <w:pStyle w:val="TableParagraph"/>
              <w:spacing w:before="1"/>
              <w:ind w:left="107"/>
              <w:rPr>
                <w:b/>
                <w:sz w:val="24"/>
                <w:lang w:val="en-GB"/>
              </w:rPr>
            </w:pPr>
            <w:r w:rsidRPr="006A0235">
              <w:rPr>
                <w:b/>
                <w:sz w:val="24"/>
                <w:lang w:val="en-GB"/>
              </w:rPr>
              <w:t xml:space="preserve">Eclipse </w:t>
            </w:r>
            <w:proofErr w:type="spellStart"/>
            <w:r w:rsidRPr="006A0235">
              <w:rPr>
                <w:b/>
                <w:sz w:val="24"/>
                <w:lang w:val="en-GB"/>
              </w:rPr>
              <w:t>JavaEE</w:t>
            </w:r>
            <w:proofErr w:type="spellEnd"/>
            <w:r w:rsidRPr="006A0235">
              <w:rPr>
                <w:b/>
                <w:sz w:val="24"/>
                <w:lang w:val="en-GB"/>
              </w:rPr>
              <w:t xml:space="preserve"> 2019-12（Java 1.8.x）</w:t>
            </w:r>
          </w:p>
        </w:tc>
      </w:tr>
      <w:tr w:rsidR="00E91817" w14:paraId="4B86787A" w14:textId="77777777">
        <w:trPr>
          <w:trHeight w:val="467"/>
        </w:trPr>
        <w:tc>
          <w:tcPr>
            <w:tcW w:w="182" w:type="dxa"/>
            <w:vMerge/>
            <w:tcBorders>
              <w:top w:val="nil"/>
              <w:bottom w:val="nil"/>
            </w:tcBorders>
          </w:tcPr>
          <w:p w14:paraId="669CBC3B" w14:textId="77777777" w:rsidR="00E91817" w:rsidRPr="006A0235" w:rsidRDefault="00E91817">
            <w:pPr>
              <w:rPr>
                <w:sz w:val="2"/>
                <w:szCs w:val="2"/>
                <w:lang w:val="en-GB"/>
              </w:rPr>
            </w:pPr>
          </w:p>
        </w:tc>
        <w:tc>
          <w:tcPr>
            <w:tcW w:w="3620" w:type="dxa"/>
            <w:vMerge/>
            <w:tcBorders>
              <w:top w:val="nil"/>
            </w:tcBorders>
          </w:tcPr>
          <w:p w14:paraId="25EE1D0B" w14:textId="77777777" w:rsidR="00E91817" w:rsidRPr="006A0235" w:rsidRDefault="00E91817">
            <w:pPr>
              <w:rPr>
                <w:sz w:val="2"/>
                <w:szCs w:val="2"/>
                <w:lang w:val="en-GB"/>
              </w:rPr>
            </w:pPr>
          </w:p>
        </w:tc>
        <w:tc>
          <w:tcPr>
            <w:tcW w:w="4720" w:type="dxa"/>
          </w:tcPr>
          <w:p w14:paraId="3ADD0145" w14:textId="77777777" w:rsidR="00E91817" w:rsidRDefault="00000000">
            <w:pPr>
              <w:pStyle w:val="TableParagraph"/>
              <w:spacing w:before="2"/>
              <w:ind w:left="107"/>
              <w:rPr>
                <w:b/>
                <w:sz w:val="24"/>
              </w:rPr>
            </w:pPr>
            <w:r>
              <w:rPr>
                <w:b/>
                <w:sz w:val="24"/>
              </w:rPr>
              <w:t>hadoop-eclipse-plugin-2.7.7.jar</w:t>
            </w:r>
          </w:p>
        </w:tc>
      </w:tr>
      <w:tr w:rsidR="00E91817" w14:paraId="319F0BE7" w14:textId="77777777">
        <w:trPr>
          <w:trHeight w:val="8021"/>
        </w:trPr>
        <w:tc>
          <w:tcPr>
            <w:tcW w:w="8522" w:type="dxa"/>
            <w:gridSpan w:val="3"/>
            <w:tcBorders>
              <w:top w:val="nil"/>
            </w:tcBorders>
          </w:tcPr>
          <w:p w14:paraId="00C8B3F2" w14:textId="77777777" w:rsidR="00E91817" w:rsidRDefault="00000000">
            <w:pPr>
              <w:pStyle w:val="TableParagraph"/>
              <w:spacing w:before="275" w:line="534" w:lineRule="exact"/>
              <w:ind w:left="107"/>
              <w:rPr>
                <w:sz w:val="44"/>
              </w:rPr>
            </w:pPr>
            <w:bookmarkStart w:id="37" w:name="四、竞赛流程"/>
            <w:bookmarkEnd w:id="37"/>
            <w:r>
              <w:rPr>
                <w:sz w:val="44"/>
              </w:rPr>
              <w:t>四、竞赛流程</w:t>
            </w:r>
          </w:p>
          <w:p w14:paraId="2EABF34D" w14:textId="77777777" w:rsidR="00E91817" w:rsidRDefault="00000000">
            <w:pPr>
              <w:pStyle w:val="TableParagraph"/>
              <w:spacing w:line="355" w:lineRule="exact"/>
              <w:ind w:left="527"/>
              <w:rPr>
                <w:b/>
                <w:sz w:val="32"/>
              </w:rPr>
            </w:pPr>
            <w:r>
              <w:rPr>
                <w:b/>
                <w:sz w:val="32"/>
              </w:rPr>
              <w:t>1</w:t>
            </w:r>
            <w:bookmarkStart w:id="38" w:name="1.抽签办法"/>
            <w:bookmarkEnd w:id="38"/>
            <w:r>
              <w:rPr>
                <w:b/>
                <w:sz w:val="32"/>
              </w:rPr>
              <w:t>.抽签办法</w:t>
            </w:r>
          </w:p>
          <w:p w14:paraId="15A1A725" w14:textId="77777777" w:rsidR="00E91817" w:rsidRDefault="00000000">
            <w:pPr>
              <w:pStyle w:val="TableParagraph"/>
              <w:spacing w:before="3" w:line="216" w:lineRule="auto"/>
              <w:ind w:left="107" w:right="95" w:firstLine="420"/>
              <w:rPr>
                <w:sz w:val="28"/>
              </w:rPr>
            </w:pPr>
            <w:bookmarkStart w:id="39" w:name="抽签流程：选手报到——身份审核——抽取坐位号——领取竞赛账号——到达指定座位参加"/>
            <w:bookmarkEnd w:id="39"/>
            <w:r>
              <w:rPr>
                <w:sz w:val="28"/>
              </w:rPr>
              <w:t>抽签流程：选手报到——身份审核——抽取坐位号——领取竞赛账号——到达指定座位参加竞赛</w:t>
            </w:r>
          </w:p>
          <w:p w14:paraId="7595F112" w14:textId="77777777" w:rsidR="00E91817" w:rsidRDefault="00000000">
            <w:pPr>
              <w:pStyle w:val="TableParagraph"/>
              <w:numPr>
                <w:ilvl w:val="0"/>
                <w:numId w:val="69"/>
              </w:numPr>
              <w:tabs>
                <w:tab w:val="left" w:pos="1230"/>
              </w:tabs>
              <w:spacing w:line="306" w:lineRule="exact"/>
              <w:ind w:hanging="703"/>
              <w:rPr>
                <w:sz w:val="28"/>
              </w:rPr>
            </w:pPr>
            <w:bookmarkStart w:id="40" w:name="（2）选手报到出示身份证件签到，由工作人员核实身份；"/>
            <w:bookmarkEnd w:id="40"/>
            <w:r>
              <w:rPr>
                <w:spacing w:val="-3"/>
                <w:sz w:val="28"/>
              </w:rPr>
              <w:t>选手报到出示身份证件签到，由工作人员核实身份；</w:t>
            </w:r>
          </w:p>
          <w:p w14:paraId="144E31B2" w14:textId="77777777" w:rsidR="00E91817" w:rsidRDefault="00000000">
            <w:pPr>
              <w:pStyle w:val="TableParagraph"/>
              <w:numPr>
                <w:ilvl w:val="0"/>
                <w:numId w:val="69"/>
              </w:numPr>
              <w:tabs>
                <w:tab w:val="left" w:pos="1230"/>
              </w:tabs>
              <w:spacing w:line="320" w:lineRule="exact"/>
              <w:ind w:hanging="703"/>
              <w:rPr>
                <w:sz w:val="28"/>
              </w:rPr>
            </w:pPr>
            <w:bookmarkStart w:id="41" w:name="（3）抽取竞赛座位号；"/>
            <w:bookmarkEnd w:id="41"/>
            <w:r>
              <w:rPr>
                <w:spacing w:val="-3"/>
                <w:sz w:val="28"/>
              </w:rPr>
              <w:t>抽取竞赛座位号；</w:t>
            </w:r>
          </w:p>
          <w:p w14:paraId="16D535FC" w14:textId="77777777" w:rsidR="00E91817" w:rsidRDefault="00000000">
            <w:pPr>
              <w:pStyle w:val="TableParagraph"/>
              <w:numPr>
                <w:ilvl w:val="0"/>
                <w:numId w:val="69"/>
              </w:numPr>
              <w:tabs>
                <w:tab w:val="left" w:pos="1230"/>
              </w:tabs>
              <w:spacing w:line="320" w:lineRule="exact"/>
              <w:ind w:hanging="703"/>
              <w:rPr>
                <w:sz w:val="28"/>
              </w:rPr>
            </w:pPr>
            <w:bookmarkStart w:id="42" w:name="（4）领取座位号对应竞赛账号；"/>
            <w:bookmarkEnd w:id="42"/>
            <w:r>
              <w:rPr>
                <w:spacing w:val="-3"/>
                <w:sz w:val="28"/>
              </w:rPr>
              <w:t>领取座位号对应竞赛账号；</w:t>
            </w:r>
          </w:p>
          <w:p w14:paraId="0C84C07E" w14:textId="77777777" w:rsidR="00E91817" w:rsidRDefault="00000000">
            <w:pPr>
              <w:pStyle w:val="TableParagraph"/>
              <w:numPr>
                <w:ilvl w:val="0"/>
                <w:numId w:val="69"/>
              </w:numPr>
              <w:tabs>
                <w:tab w:val="left" w:pos="1230"/>
              </w:tabs>
              <w:spacing w:line="299" w:lineRule="exact"/>
              <w:ind w:hanging="703"/>
              <w:rPr>
                <w:sz w:val="28"/>
              </w:rPr>
            </w:pPr>
            <w:bookmarkStart w:id="43" w:name="（5）按座位号找到坐位参加竞赛；"/>
            <w:bookmarkEnd w:id="43"/>
            <w:r>
              <w:rPr>
                <w:spacing w:val="-3"/>
                <w:sz w:val="28"/>
              </w:rPr>
              <w:t>按座位号找到坐位参加竞赛；</w:t>
            </w:r>
          </w:p>
          <w:p w14:paraId="5BD9613D" w14:textId="77777777" w:rsidR="00E91817" w:rsidRDefault="00000000">
            <w:pPr>
              <w:pStyle w:val="TableParagraph"/>
              <w:spacing w:line="346" w:lineRule="exact"/>
              <w:ind w:left="527"/>
              <w:rPr>
                <w:b/>
                <w:sz w:val="32"/>
              </w:rPr>
            </w:pPr>
            <w:r>
              <w:rPr>
                <w:b/>
                <w:sz w:val="32"/>
              </w:rPr>
              <w:t>2</w:t>
            </w:r>
            <w:bookmarkStart w:id="44" w:name="2.比赛须知"/>
            <w:bookmarkEnd w:id="44"/>
            <w:r>
              <w:rPr>
                <w:b/>
                <w:sz w:val="32"/>
              </w:rPr>
              <w:t>.比赛须知</w:t>
            </w:r>
          </w:p>
          <w:p w14:paraId="3D74353B" w14:textId="77777777" w:rsidR="00E91817" w:rsidRDefault="00000000">
            <w:pPr>
              <w:pStyle w:val="TableParagraph"/>
              <w:numPr>
                <w:ilvl w:val="0"/>
                <w:numId w:val="70"/>
              </w:numPr>
              <w:tabs>
                <w:tab w:val="left" w:pos="1230"/>
              </w:tabs>
              <w:spacing w:line="315" w:lineRule="exact"/>
              <w:ind w:hanging="703"/>
              <w:rPr>
                <w:sz w:val="26"/>
              </w:rPr>
            </w:pPr>
            <w:bookmarkStart w:id="45" w:name="（1）严格遵守大赛组委会制定的各项竞赛规则和技术要求；"/>
            <w:bookmarkEnd w:id="45"/>
            <w:r>
              <w:rPr>
                <w:spacing w:val="-3"/>
                <w:sz w:val="28"/>
              </w:rPr>
              <w:t>严格遵守大赛组委会制定的各项竞赛规则和技术要求；</w:t>
            </w:r>
          </w:p>
          <w:p w14:paraId="2E2AEAA2" w14:textId="77777777" w:rsidR="00E91817" w:rsidRDefault="00000000">
            <w:pPr>
              <w:pStyle w:val="TableParagraph"/>
              <w:numPr>
                <w:ilvl w:val="0"/>
                <w:numId w:val="70"/>
              </w:numPr>
              <w:tabs>
                <w:tab w:val="left" w:pos="1230"/>
              </w:tabs>
              <w:spacing w:line="319" w:lineRule="exact"/>
              <w:ind w:hanging="703"/>
              <w:rPr>
                <w:sz w:val="26"/>
              </w:rPr>
            </w:pPr>
            <w:bookmarkStart w:id="46" w:name="（2）坚决服从大赛组委会和评委员的指挥、管理；"/>
            <w:bookmarkEnd w:id="46"/>
            <w:r>
              <w:rPr>
                <w:spacing w:val="-3"/>
                <w:sz w:val="28"/>
              </w:rPr>
              <w:t>坚决服从大赛组委会和评委员的指挥、管理；</w:t>
            </w:r>
          </w:p>
          <w:p w14:paraId="3F78064B" w14:textId="77777777" w:rsidR="00E91817" w:rsidRDefault="00000000">
            <w:pPr>
              <w:pStyle w:val="TableParagraph"/>
              <w:numPr>
                <w:ilvl w:val="0"/>
                <w:numId w:val="70"/>
              </w:numPr>
              <w:tabs>
                <w:tab w:val="left" w:pos="1230"/>
              </w:tabs>
              <w:spacing w:before="8" w:line="216" w:lineRule="auto"/>
              <w:ind w:left="107" w:right="95" w:firstLine="420"/>
              <w:rPr>
                <w:sz w:val="26"/>
              </w:rPr>
            </w:pPr>
            <w:bookmarkStart w:id="47" w:name="（3）尊重评委和赛场工作人员，自觉遵守赛场纪律和秩序，文明参赛；"/>
            <w:bookmarkEnd w:id="47"/>
            <w:r>
              <w:rPr>
                <w:spacing w:val="3"/>
                <w:sz w:val="28"/>
              </w:rPr>
              <w:t>尊重评委和赛场工作人员，自觉遵守赛场纪律和秩序，文</w:t>
            </w:r>
            <w:r>
              <w:rPr>
                <w:spacing w:val="-2"/>
                <w:sz w:val="28"/>
              </w:rPr>
              <w:t>明参赛；</w:t>
            </w:r>
          </w:p>
          <w:p w14:paraId="7A9642FC" w14:textId="77777777" w:rsidR="00E91817" w:rsidRDefault="00000000">
            <w:pPr>
              <w:pStyle w:val="TableParagraph"/>
              <w:numPr>
                <w:ilvl w:val="0"/>
                <w:numId w:val="70"/>
              </w:numPr>
              <w:tabs>
                <w:tab w:val="left" w:pos="1230"/>
              </w:tabs>
              <w:spacing w:line="306" w:lineRule="exact"/>
              <w:ind w:hanging="703"/>
              <w:rPr>
                <w:sz w:val="26"/>
              </w:rPr>
            </w:pPr>
            <w:bookmarkStart w:id="48" w:name="（4）熟悉竞赛规程，负责做好本参赛队大赛期间的管理工作；"/>
            <w:bookmarkEnd w:id="48"/>
            <w:r>
              <w:rPr>
                <w:spacing w:val="-3"/>
                <w:sz w:val="28"/>
              </w:rPr>
              <w:t>熟悉竞赛规程，负责做好本参赛</w:t>
            </w:r>
            <w:proofErr w:type="gramStart"/>
            <w:r>
              <w:rPr>
                <w:spacing w:val="-3"/>
                <w:sz w:val="28"/>
              </w:rPr>
              <w:t>队大赛</w:t>
            </w:r>
            <w:proofErr w:type="gramEnd"/>
            <w:r>
              <w:rPr>
                <w:spacing w:val="-3"/>
                <w:sz w:val="28"/>
              </w:rPr>
              <w:t>期间的管理工作；</w:t>
            </w:r>
          </w:p>
          <w:p w14:paraId="7194B248" w14:textId="77777777" w:rsidR="00E91817" w:rsidRDefault="00000000">
            <w:pPr>
              <w:pStyle w:val="TableParagraph"/>
              <w:numPr>
                <w:ilvl w:val="0"/>
                <w:numId w:val="70"/>
              </w:numPr>
              <w:tabs>
                <w:tab w:val="left" w:pos="1230"/>
              </w:tabs>
              <w:spacing w:before="9" w:line="216" w:lineRule="auto"/>
              <w:ind w:left="107" w:right="95" w:firstLine="420"/>
              <w:rPr>
                <w:sz w:val="26"/>
              </w:rPr>
            </w:pPr>
            <w:bookmarkStart w:id="49" w:name="（5）准时参加赛前会议，并认真传达落实会议精神，确保参赛选手准时参加各项比赛及活"/>
            <w:bookmarkEnd w:id="49"/>
            <w:r>
              <w:rPr>
                <w:spacing w:val="3"/>
                <w:sz w:val="28"/>
              </w:rPr>
              <w:t>准时参加赛前会议，并认真传达落实会议精神，确保参赛</w:t>
            </w:r>
            <w:r>
              <w:rPr>
                <w:spacing w:val="-3"/>
                <w:sz w:val="28"/>
              </w:rPr>
              <w:t>选手准时参加各项比赛及活动；</w:t>
            </w:r>
          </w:p>
          <w:p w14:paraId="7088745B" w14:textId="77777777" w:rsidR="00E91817" w:rsidRDefault="00000000">
            <w:pPr>
              <w:pStyle w:val="TableParagraph"/>
              <w:numPr>
                <w:ilvl w:val="0"/>
                <w:numId w:val="70"/>
              </w:numPr>
              <w:tabs>
                <w:tab w:val="left" w:pos="1054"/>
              </w:tabs>
              <w:spacing w:line="306" w:lineRule="exact"/>
              <w:ind w:left="1053" w:hanging="527"/>
              <w:rPr>
                <w:sz w:val="19"/>
              </w:rPr>
            </w:pPr>
            <w:bookmarkStart w:id="50" w:name="（6）对不符合竞赛规定的设备、资料、行为，有失公正的评判、奖励以及工作人员的违规"/>
            <w:bookmarkEnd w:id="50"/>
            <w:r>
              <w:rPr>
                <w:sz w:val="28"/>
              </w:rPr>
              <w:t>对不符合竞赛规定的设备、资料、行为，有失公正的评判、</w:t>
            </w:r>
          </w:p>
          <w:p w14:paraId="3DE4BF2B" w14:textId="77777777" w:rsidR="00E91817" w:rsidRDefault="00000000">
            <w:pPr>
              <w:pStyle w:val="TableParagraph"/>
              <w:spacing w:before="8" w:line="216" w:lineRule="auto"/>
              <w:ind w:left="107" w:right="95"/>
              <w:rPr>
                <w:sz w:val="28"/>
              </w:rPr>
            </w:pPr>
            <w:r>
              <w:rPr>
                <w:sz w:val="28"/>
              </w:rPr>
              <w:t>奖励以及工作人员的违规行为等，均可提出申诉。申诉须在专项竞赛结束后２小时内提出，否则不予受理。成绩评定方法</w:t>
            </w:r>
          </w:p>
          <w:p w14:paraId="0B86B50F" w14:textId="77777777" w:rsidR="00E91817" w:rsidRDefault="00E91817">
            <w:pPr>
              <w:pStyle w:val="TableParagraph"/>
              <w:spacing w:before="10"/>
              <w:rPr>
                <w:b/>
                <w:sz w:val="19"/>
              </w:rPr>
            </w:pPr>
          </w:p>
          <w:p w14:paraId="49DCAB28" w14:textId="77777777" w:rsidR="00E91817" w:rsidRDefault="00000000">
            <w:pPr>
              <w:pStyle w:val="TableParagraph"/>
              <w:ind w:left="928"/>
              <w:rPr>
                <w:b/>
                <w:sz w:val="32"/>
              </w:rPr>
            </w:pPr>
            <w:bookmarkStart w:id="51" w:name="3.竞赛模块"/>
            <w:bookmarkEnd w:id="51"/>
            <w:r>
              <w:rPr>
                <w:b/>
                <w:sz w:val="32"/>
              </w:rPr>
              <w:t>3.竞赛模块</w:t>
            </w:r>
          </w:p>
        </w:tc>
      </w:tr>
    </w:tbl>
    <w:p w14:paraId="3D9865C0" w14:textId="77777777" w:rsidR="00E91817" w:rsidRDefault="00E91817">
      <w:pPr>
        <w:rPr>
          <w:sz w:val="32"/>
        </w:rPr>
        <w:sectPr w:rsidR="00E91817">
          <w:pgSz w:w="11910" w:h="16840"/>
          <w:pgMar w:top="1420" w:right="960" w:bottom="280" w:left="1580" w:header="720" w:footer="720" w:gutter="0"/>
          <w:cols w:space="720"/>
        </w:sectPr>
      </w:pPr>
    </w:p>
    <w:p w14:paraId="1A843F82" w14:textId="77777777" w:rsidR="00E91817" w:rsidRDefault="00000000">
      <w:pPr>
        <w:pStyle w:val="a3"/>
        <w:rPr>
          <w:b/>
          <w:sz w:val="20"/>
        </w:rPr>
      </w:pPr>
      <w:r>
        <w:rPr>
          <w:noProof/>
        </w:rPr>
        <w:lastRenderedPageBreak/>
        <mc:AlternateContent>
          <mc:Choice Requires="wps">
            <w:drawing>
              <wp:anchor distT="0" distB="0" distL="114300" distR="114300" simplePos="0" relativeHeight="251676672" behindDoc="0" locked="0" layoutInCell="1" allowOverlap="1" wp14:anchorId="1B2A30D5" wp14:editId="3CA02555">
                <wp:simplePos x="0" y="0"/>
                <wp:positionH relativeFrom="page">
                  <wp:posOffset>1071245</wp:posOffset>
                </wp:positionH>
                <wp:positionV relativeFrom="page">
                  <wp:posOffset>914400</wp:posOffset>
                </wp:positionV>
                <wp:extent cx="5420995" cy="8844915"/>
                <wp:effectExtent l="0" t="0" r="0" b="0"/>
                <wp:wrapNone/>
                <wp:docPr id="58" name="文本框 30"/>
                <wp:cNvGraphicFramePr/>
                <a:graphic xmlns:a="http://schemas.openxmlformats.org/drawingml/2006/main">
                  <a:graphicData uri="http://schemas.microsoft.com/office/word/2010/wordprocessingShape">
                    <wps:wsp>
                      <wps:cNvSpPr txBox="1"/>
                      <wps:spPr>
                        <a:xfrm>
                          <a:off x="0" y="0"/>
                          <a:ext cx="5420995" cy="8844915"/>
                        </a:xfrm>
                        <a:prstGeom prst="rect">
                          <a:avLst/>
                        </a:prstGeom>
                        <a:noFill/>
                        <a:ln>
                          <a:noFill/>
                        </a:ln>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96"/>
                              <w:gridCol w:w="670"/>
                              <w:gridCol w:w="2692"/>
                              <w:gridCol w:w="144"/>
                              <w:gridCol w:w="1131"/>
                              <w:gridCol w:w="245"/>
                              <w:gridCol w:w="889"/>
                              <w:gridCol w:w="387"/>
                              <w:gridCol w:w="747"/>
                              <w:gridCol w:w="621"/>
                            </w:tblGrid>
                            <w:tr w:rsidR="00E91817" w14:paraId="680399A6" w14:textId="77777777">
                              <w:trPr>
                                <w:trHeight w:val="223"/>
                              </w:trPr>
                              <w:tc>
                                <w:tcPr>
                                  <w:tcW w:w="8522" w:type="dxa"/>
                                  <w:gridSpan w:val="10"/>
                                  <w:tcBorders>
                                    <w:bottom w:val="single" w:sz="12" w:space="0" w:color="000000"/>
                                  </w:tcBorders>
                                </w:tcPr>
                                <w:p w14:paraId="670FE651" w14:textId="77777777" w:rsidR="00E91817" w:rsidRDefault="00E91817">
                                  <w:pPr>
                                    <w:pStyle w:val="TableParagraph"/>
                                    <w:rPr>
                                      <w:rFonts w:ascii="Times New Roman"/>
                                      <w:sz w:val="14"/>
                                    </w:rPr>
                                  </w:pPr>
                                </w:p>
                              </w:tc>
                            </w:tr>
                            <w:tr w:rsidR="00E91817" w14:paraId="0A7D5648" w14:textId="77777777">
                              <w:trPr>
                                <w:trHeight w:val="460"/>
                              </w:trPr>
                              <w:tc>
                                <w:tcPr>
                                  <w:tcW w:w="996" w:type="dxa"/>
                                  <w:vMerge w:val="restart"/>
                                  <w:tcBorders>
                                    <w:top w:val="single" w:sz="12" w:space="0" w:color="000000"/>
                                    <w:bottom w:val="single" w:sz="6" w:space="0" w:color="000000"/>
                                    <w:right w:val="single" w:sz="6" w:space="0" w:color="000000"/>
                                  </w:tcBorders>
                                </w:tcPr>
                                <w:p w14:paraId="6D2A688B" w14:textId="77777777" w:rsidR="00E91817" w:rsidRDefault="00E91817">
                                  <w:pPr>
                                    <w:pStyle w:val="TableParagraph"/>
                                    <w:spacing w:before="12"/>
                                    <w:rPr>
                                      <w:sz w:val="15"/>
                                    </w:rPr>
                                  </w:pPr>
                                </w:p>
                                <w:p w14:paraId="0EF98446" w14:textId="77777777" w:rsidR="00E91817" w:rsidRDefault="00000000">
                                  <w:pPr>
                                    <w:pStyle w:val="TableParagraph"/>
                                    <w:spacing w:line="242" w:lineRule="auto"/>
                                    <w:ind w:left="287" w:right="273"/>
                                    <w:rPr>
                                      <w:b/>
                                      <w:sz w:val="21"/>
                                    </w:rPr>
                                  </w:pPr>
                                  <w:r>
                                    <w:rPr>
                                      <w:b/>
                                      <w:sz w:val="21"/>
                                    </w:rPr>
                                    <w:t>模块编号</w:t>
                                  </w:r>
                                </w:p>
                              </w:tc>
                              <w:tc>
                                <w:tcPr>
                                  <w:tcW w:w="3362" w:type="dxa"/>
                                  <w:gridSpan w:val="2"/>
                                  <w:vMerge w:val="restart"/>
                                  <w:tcBorders>
                                    <w:top w:val="single" w:sz="12" w:space="0" w:color="000000"/>
                                    <w:left w:val="single" w:sz="6" w:space="0" w:color="000000"/>
                                    <w:bottom w:val="single" w:sz="6" w:space="0" w:color="000000"/>
                                    <w:right w:val="single" w:sz="6" w:space="0" w:color="000000"/>
                                  </w:tcBorders>
                                </w:tcPr>
                                <w:p w14:paraId="15543AF0" w14:textId="77777777" w:rsidR="00E91817" w:rsidRDefault="00E91817">
                                  <w:pPr>
                                    <w:pStyle w:val="TableParagraph"/>
                                    <w:spacing w:before="5"/>
                                    <w:rPr>
                                      <w:sz w:val="26"/>
                                    </w:rPr>
                                  </w:pPr>
                                </w:p>
                                <w:p w14:paraId="5B65C3EE" w14:textId="77777777" w:rsidR="00E91817" w:rsidRDefault="00000000">
                                  <w:pPr>
                                    <w:pStyle w:val="TableParagraph"/>
                                    <w:ind w:left="1236" w:right="1226"/>
                                    <w:jc w:val="center"/>
                                    <w:rPr>
                                      <w:b/>
                                      <w:sz w:val="21"/>
                                    </w:rPr>
                                  </w:pPr>
                                  <w:r>
                                    <w:rPr>
                                      <w:b/>
                                      <w:sz w:val="21"/>
                                    </w:rPr>
                                    <w:t>模块名称</w:t>
                                  </w:r>
                                </w:p>
                              </w:tc>
                              <w:tc>
                                <w:tcPr>
                                  <w:tcW w:w="1275" w:type="dxa"/>
                                  <w:gridSpan w:val="2"/>
                                  <w:vMerge w:val="restart"/>
                                  <w:tcBorders>
                                    <w:top w:val="single" w:sz="12" w:space="0" w:color="000000"/>
                                    <w:left w:val="single" w:sz="6" w:space="0" w:color="000000"/>
                                    <w:bottom w:val="single" w:sz="6" w:space="0" w:color="000000"/>
                                    <w:right w:val="single" w:sz="6" w:space="0" w:color="000000"/>
                                  </w:tcBorders>
                                </w:tcPr>
                                <w:p w14:paraId="6A1A6AE2" w14:textId="77777777" w:rsidR="00E91817" w:rsidRDefault="00E91817">
                                  <w:pPr>
                                    <w:pStyle w:val="TableParagraph"/>
                                    <w:spacing w:before="5"/>
                                    <w:rPr>
                                      <w:sz w:val="26"/>
                                    </w:rPr>
                                  </w:pPr>
                                </w:p>
                                <w:p w14:paraId="12834FBF" w14:textId="77777777" w:rsidR="00E91817" w:rsidRDefault="00000000">
                                  <w:pPr>
                                    <w:pStyle w:val="TableParagraph"/>
                                    <w:ind w:left="213"/>
                                    <w:rPr>
                                      <w:b/>
                                      <w:sz w:val="21"/>
                                    </w:rPr>
                                  </w:pPr>
                                  <w:r>
                                    <w:rPr>
                                      <w:b/>
                                      <w:sz w:val="21"/>
                                    </w:rPr>
                                    <w:t>应用组别</w:t>
                                  </w:r>
                                </w:p>
                              </w:tc>
                              <w:tc>
                                <w:tcPr>
                                  <w:tcW w:w="2889" w:type="dxa"/>
                                  <w:gridSpan w:val="5"/>
                                  <w:tcBorders>
                                    <w:top w:val="single" w:sz="12" w:space="0" w:color="000000"/>
                                    <w:left w:val="single" w:sz="6" w:space="0" w:color="000000"/>
                                    <w:bottom w:val="single" w:sz="6" w:space="0" w:color="000000"/>
                                  </w:tcBorders>
                                </w:tcPr>
                                <w:p w14:paraId="52971E97" w14:textId="77777777" w:rsidR="00E91817" w:rsidRDefault="00000000">
                                  <w:pPr>
                                    <w:pStyle w:val="TableParagraph"/>
                                    <w:spacing w:before="94"/>
                                    <w:ind w:left="1537"/>
                                    <w:rPr>
                                      <w:b/>
                                      <w:sz w:val="21"/>
                                    </w:rPr>
                                  </w:pPr>
                                  <w:r>
                                    <w:rPr>
                                      <w:b/>
                                      <w:sz w:val="21"/>
                                    </w:rPr>
                                    <w:t>分数</w:t>
                                  </w:r>
                                </w:p>
                              </w:tc>
                            </w:tr>
                            <w:tr w:rsidR="00E91817" w14:paraId="008D25B3" w14:textId="77777777">
                              <w:trPr>
                                <w:trHeight w:val="474"/>
                              </w:trPr>
                              <w:tc>
                                <w:tcPr>
                                  <w:tcW w:w="996" w:type="dxa"/>
                                  <w:vMerge/>
                                  <w:tcBorders>
                                    <w:top w:val="nil"/>
                                    <w:bottom w:val="single" w:sz="6" w:space="0" w:color="000000"/>
                                    <w:right w:val="single" w:sz="6" w:space="0" w:color="000000"/>
                                  </w:tcBorders>
                                </w:tcPr>
                                <w:p w14:paraId="0563D051" w14:textId="77777777" w:rsidR="00E91817" w:rsidRDefault="00E91817">
                                  <w:pPr>
                                    <w:rPr>
                                      <w:sz w:val="2"/>
                                      <w:szCs w:val="2"/>
                                    </w:rPr>
                                  </w:pPr>
                                </w:p>
                              </w:tc>
                              <w:tc>
                                <w:tcPr>
                                  <w:tcW w:w="3362" w:type="dxa"/>
                                  <w:gridSpan w:val="2"/>
                                  <w:vMerge/>
                                  <w:tcBorders>
                                    <w:top w:val="nil"/>
                                    <w:left w:val="single" w:sz="6" w:space="0" w:color="000000"/>
                                    <w:bottom w:val="single" w:sz="6" w:space="0" w:color="000000"/>
                                    <w:right w:val="single" w:sz="6" w:space="0" w:color="000000"/>
                                  </w:tcBorders>
                                </w:tcPr>
                                <w:p w14:paraId="613B63D4" w14:textId="77777777" w:rsidR="00E91817" w:rsidRDefault="00E91817">
                                  <w:pPr>
                                    <w:rPr>
                                      <w:sz w:val="2"/>
                                      <w:szCs w:val="2"/>
                                    </w:rPr>
                                  </w:pPr>
                                </w:p>
                              </w:tc>
                              <w:tc>
                                <w:tcPr>
                                  <w:tcW w:w="1275" w:type="dxa"/>
                                  <w:gridSpan w:val="2"/>
                                  <w:vMerge/>
                                  <w:tcBorders>
                                    <w:top w:val="nil"/>
                                    <w:left w:val="single" w:sz="6" w:space="0" w:color="000000"/>
                                    <w:bottom w:val="single" w:sz="6" w:space="0" w:color="000000"/>
                                    <w:right w:val="single" w:sz="6" w:space="0" w:color="000000"/>
                                  </w:tcBorders>
                                </w:tcPr>
                                <w:p w14:paraId="3E71A2E5" w14:textId="77777777" w:rsidR="00E91817" w:rsidRDefault="00E91817">
                                  <w:pPr>
                                    <w:rPr>
                                      <w:sz w:val="2"/>
                                      <w:szCs w:val="2"/>
                                    </w:rPr>
                                  </w:pPr>
                                </w:p>
                              </w:tc>
                              <w:tc>
                                <w:tcPr>
                                  <w:tcW w:w="1134" w:type="dxa"/>
                                  <w:gridSpan w:val="2"/>
                                  <w:tcBorders>
                                    <w:top w:val="single" w:sz="6" w:space="0" w:color="000000"/>
                                    <w:left w:val="single" w:sz="6" w:space="0" w:color="000000"/>
                                    <w:bottom w:val="single" w:sz="6" w:space="0" w:color="000000"/>
                                    <w:right w:val="single" w:sz="6" w:space="0" w:color="000000"/>
                                  </w:tcBorders>
                                </w:tcPr>
                                <w:p w14:paraId="2882EDBB" w14:textId="77777777" w:rsidR="00E91817" w:rsidRDefault="00000000">
                                  <w:pPr>
                                    <w:pStyle w:val="TableParagraph"/>
                                    <w:spacing w:before="108"/>
                                    <w:ind w:left="249"/>
                                    <w:rPr>
                                      <w:b/>
                                      <w:sz w:val="21"/>
                                    </w:rPr>
                                  </w:pPr>
                                  <w:r>
                                    <w:rPr>
                                      <w:b/>
                                      <w:sz w:val="21"/>
                                    </w:rPr>
                                    <w:t>评价分</w:t>
                                  </w:r>
                                </w:p>
                              </w:tc>
                              <w:tc>
                                <w:tcPr>
                                  <w:tcW w:w="1134" w:type="dxa"/>
                                  <w:gridSpan w:val="2"/>
                                  <w:tcBorders>
                                    <w:top w:val="single" w:sz="6" w:space="0" w:color="000000"/>
                                    <w:left w:val="single" w:sz="6" w:space="0" w:color="000000"/>
                                    <w:bottom w:val="single" w:sz="6" w:space="0" w:color="000000"/>
                                    <w:right w:val="single" w:sz="6" w:space="0" w:color="000000"/>
                                  </w:tcBorders>
                                </w:tcPr>
                                <w:p w14:paraId="41E6DDCC" w14:textId="77777777" w:rsidR="00E91817" w:rsidRDefault="00000000">
                                  <w:pPr>
                                    <w:pStyle w:val="TableParagraph"/>
                                    <w:spacing w:before="108"/>
                                    <w:ind w:left="247"/>
                                    <w:rPr>
                                      <w:b/>
                                      <w:sz w:val="21"/>
                                    </w:rPr>
                                  </w:pPr>
                                  <w:r>
                                    <w:rPr>
                                      <w:b/>
                                      <w:sz w:val="21"/>
                                    </w:rPr>
                                    <w:t>测量分</w:t>
                                  </w:r>
                                </w:p>
                              </w:tc>
                              <w:tc>
                                <w:tcPr>
                                  <w:tcW w:w="621" w:type="dxa"/>
                                  <w:tcBorders>
                                    <w:top w:val="single" w:sz="6" w:space="0" w:color="000000"/>
                                    <w:left w:val="single" w:sz="6" w:space="0" w:color="000000"/>
                                    <w:bottom w:val="single" w:sz="6" w:space="0" w:color="000000"/>
                                  </w:tcBorders>
                                </w:tcPr>
                                <w:p w14:paraId="50D7C428" w14:textId="77777777" w:rsidR="00E91817" w:rsidRDefault="00000000">
                                  <w:pPr>
                                    <w:pStyle w:val="TableParagraph"/>
                                    <w:spacing w:before="108"/>
                                    <w:ind w:right="-15"/>
                                    <w:jc w:val="right"/>
                                    <w:rPr>
                                      <w:b/>
                                      <w:sz w:val="21"/>
                                    </w:rPr>
                                  </w:pPr>
                                  <w:r>
                                    <w:rPr>
                                      <w:b/>
                                      <w:w w:val="99"/>
                                      <w:sz w:val="21"/>
                                    </w:rPr>
                                    <w:t>合</w:t>
                                  </w:r>
                                </w:p>
                              </w:tc>
                            </w:tr>
                            <w:tr w:rsidR="00E91817" w14:paraId="63A689AA" w14:textId="77777777">
                              <w:trPr>
                                <w:trHeight w:val="476"/>
                              </w:trPr>
                              <w:tc>
                                <w:tcPr>
                                  <w:tcW w:w="996" w:type="dxa"/>
                                  <w:tcBorders>
                                    <w:top w:val="single" w:sz="6" w:space="0" w:color="000000"/>
                                    <w:bottom w:val="single" w:sz="6" w:space="0" w:color="000000"/>
                                    <w:right w:val="single" w:sz="6" w:space="0" w:color="000000"/>
                                  </w:tcBorders>
                                </w:tcPr>
                                <w:p w14:paraId="41EBFE79" w14:textId="77777777" w:rsidR="00E91817" w:rsidRDefault="00000000">
                                  <w:pPr>
                                    <w:pStyle w:val="TableParagraph"/>
                                    <w:spacing w:before="103"/>
                                    <w:ind w:left="8"/>
                                    <w:jc w:val="center"/>
                                    <w:rPr>
                                      <w:sz w:val="21"/>
                                    </w:rPr>
                                  </w:pPr>
                                  <w:r>
                                    <w:rPr>
                                      <w:w w:val="99"/>
                                      <w:sz w:val="21"/>
                                    </w:rPr>
                                    <w:t>A</w:t>
                                  </w:r>
                                </w:p>
                              </w:tc>
                              <w:tc>
                                <w:tcPr>
                                  <w:tcW w:w="3362" w:type="dxa"/>
                                  <w:gridSpan w:val="2"/>
                                  <w:tcBorders>
                                    <w:top w:val="single" w:sz="6" w:space="0" w:color="000000"/>
                                    <w:left w:val="single" w:sz="6" w:space="0" w:color="000000"/>
                                    <w:bottom w:val="single" w:sz="6" w:space="0" w:color="000000"/>
                                    <w:right w:val="single" w:sz="6" w:space="0" w:color="000000"/>
                                  </w:tcBorders>
                                </w:tcPr>
                                <w:p w14:paraId="158E3583" w14:textId="77777777" w:rsidR="00E91817" w:rsidRDefault="00000000">
                                  <w:pPr>
                                    <w:pStyle w:val="TableParagraph"/>
                                    <w:spacing w:before="103"/>
                                    <w:ind w:left="105"/>
                                    <w:rPr>
                                      <w:sz w:val="21"/>
                                    </w:rPr>
                                  </w:pPr>
                                  <w:r>
                                    <w:rPr>
                                      <w:sz w:val="21"/>
                                    </w:rPr>
                                    <w:t>理论知识模块</w:t>
                                  </w:r>
                                </w:p>
                              </w:tc>
                              <w:tc>
                                <w:tcPr>
                                  <w:tcW w:w="1275" w:type="dxa"/>
                                  <w:gridSpan w:val="2"/>
                                  <w:tcBorders>
                                    <w:top w:val="single" w:sz="6" w:space="0" w:color="000000"/>
                                    <w:left w:val="single" w:sz="6" w:space="0" w:color="000000"/>
                                    <w:bottom w:val="single" w:sz="6" w:space="0" w:color="000000"/>
                                    <w:right w:val="single" w:sz="6" w:space="0" w:color="000000"/>
                                  </w:tcBorders>
                                </w:tcPr>
                                <w:p w14:paraId="0BA7A175" w14:textId="77777777" w:rsidR="00E91817" w:rsidRDefault="00000000">
                                  <w:pPr>
                                    <w:pStyle w:val="TableParagraph"/>
                                    <w:spacing w:before="103"/>
                                    <w:ind w:left="319"/>
                                    <w:rPr>
                                      <w:sz w:val="21"/>
                                    </w:rPr>
                                  </w:pPr>
                                  <w:r>
                                    <w:rPr>
                                      <w:sz w:val="21"/>
                                    </w:rPr>
                                    <w:t>学生组</w:t>
                                  </w:r>
                                </w:p>
                              </w:tc>
                              <w:tc>
                                <w:tcPr>
                                  <w:tcW w:w="1134" w:type="dxa"/>
                                  <w:gridSpan w:val="2"/>
                                  <w:tcBorders>
                                    <w:top w:val="single" w:sz="6" w:space="0" w:color="000000"/>
                                    <w:left w:val="single" w:sz="6" w:space="0" w:color="000000"/>
                                    <w:bottom w:val="single" w:sz="6" w:space="0" w:color="000000"/>
                                    <w:right w:val="single" w:sz="6" w:space="0" w:color="000000"/>
                                  </w:tcBorders>
                                </w:tcPr>
                                <w:p w14:paraId="38E9C831" w14:textId="77777777" w:rsidR="00E91817" w:rsidRDefault="00000000">
                                  <w:pPr>
                                    <w:pStyle w:val="TableParagraph"/>
                                    <w:spacing w:before="103"/>
                                    <w:ind w:left="6"/>
                                    <w:jc w:val="center"/>
                                    <w:rPr>
                                      <w:sz w:val="21"/>
                                    </w:rPr>
                                  </w:pPr>
                                  <w:r>
                                    <w:rPr>
                                      <w:w w:val="99"/>
                                      <w:sz w:val="21"/>
                                    </w:rPr>
                                    <w:t>0</w:t>
                                  </w:r>
                                </w:p>
                              </w:tc>
                              <w:tc>
                                <w:tcPr>
                                  <w:tcW w:w="1134" w:type="dxa"/>
                                  <w:gridSpan w:val="2"/>
                                  <w:tcBorders>
                                    <w:top w:val="single" w:sz="6" w:space="0" w:color="000000"/>
                                    <w:left w:val="single" w:sz="6" w:space="0" w:color="000000"/>
                                    <w:bottom w:val="single" w:sz="6" w:space="0" w:color="000000"/>
                                    <w:right w:val="single" w:sz="6" w:space="0" w:color="000000"/>
                                  </w:tcBorders>
                                </w:tcPr>
                                <w:p w14:paraId="7BB1CC99" w14:textId="77777777" w:rsidR="00E91817" w:rsidRDefault="00000000">
                                  <w:pPr>
                                    <w:pStyle w:val="TableParagraph"/>
                                    <w:spacing w:before="103"/>
                                    <w:ind w:left="386" w:right="377"/>
                                    <w:jc w:val="center"/>
                                    <w:rPr>
                                      <w:sz w:val="21"/>
                                    </w:rPr>
                                  </w:pPr>
                                  <w:r>
                                    <w:rPr>
                                      <w:sz w:val="21"/>
                                    </w:rPr>
                                    <w:t>20</w:t>
                                  </w:r>
                                </w:p>
                              </w:tc>
                              <w:tc>
                                <w:tcPr>
                                  <w:tcW w:w="621" w:type="dxa"/>
                                  <w:tcBorders>
                                    <w:top w:val="single" w:sz="6" w:space="0" w:color="000000"/>
                                    <w:left w:val="single" w:sz="6" w:space="0" w:color="000000"/>
                                    <w:bottom w:val="single" w:sz="6" w:space="0" w:color="000000"/>
                                  </w:tcBorders>
                                </w:tcPr>
                                <w:p w14:paraId="6F0310C0" w14:textId="77777777" w:rsidR="00E91817" w:rsidRDefault="00000000">
                                  <w:pPr>
                                    <w:pStyle w:val="TableParagraph"/>
                                    <w:spacing w:before="103"/>
                                    <w:ind w:right="-15"/>
                                    <w:jc w:val="right"/>
                                    <w:rPr>
                                      <w:sz w:val="21"/>
                                    </w:rPr>
                                  </w:pPr>
                                  <w:r>
                                    <w:rPr>
                                      <w:w w:val="99"/>
                                      <w:sz w:val="21"/>
                                    </w:rPr>
                                    <w:t>2</w:t>
                                  </w:r>
                                </w:p>
                              </w:tc>
                            </w:tr>
                            <w:tr w:rsidR="00E91817" w14:paraId="61EABF56" w14:textId="77777777">
                              <w:trPr>
                                <w:trHeight w:val="460"/>
                              </w:trPr>
                              <w:tc>
                                <w:tcPr>
                                  <w:tcW w:w="996" w:type="dxa"/>
                                  <w:tcBorders>
                                    <w:top w:val="single" w:sz="6" w:space="0" w:color="000000"/>
                                    <w:bottom w:val="single" w:sz="6" w:space="0" w:color="000000"/>
                                    <w:right w:val="single" w:sz="6" w:space="0" w:color="000000"/>
                                  </w:tcBorders>
                                </w:tcPr>
                                <w:p w14:paraId="06FC189A" w14:textId="77777777" w:rsidR="00E91817" w:rsidRDefault="00000000">
                                  <w:pPr>
                                    <w:pStyle w:val="TableParagraph"/>
                                    <w:spacing w:before="94"/>
                                    <w:ind w:left="8"/>
                                    <w:jc w:val="center"/>
                                    <w:rPr>
                                      <w:sz w:val="21"/>
                                    </w:rPr>
                                  </w:pPr>
                                  <w:r>
                                    <w:rPr>
                                      <w:w w:val="99"/>
                                      <w:sz w:val="21"/>
                                    </w:rPr>
                                    <w:t>B</w:t>
                                  </w:r>
                                </w:p>
                              </w:tc>
                              <w:tc>
                                <w:tcPr>
                                  <w:tcW w:w="3362" w:type="dxa"/>
                                  <w:gridSpan w:val="2"/>
                                  <w:tcBorders>
                                    <w:top w:val="single" w:sz="6" w:space="0" w:color="000000"/>
                                    <w:left w:val="single" w:sz="6" w:space="0" w:color="000000"/>
                                    <w:bottom w:val="single" w:sz="6" w:space="0" w:color="000000"/>
                                    <w:right w:val="single" w:sz="6" w:space="0" w:color="000000"/>
                                  </w:tcBorders>
                                </w:tcPr>
                                <w:p w14:paraId="10487742" w14:textId="77777777" w:rsidR="00E91817" w:rsidRDefault="00000000">
                                  <w:pPr>
                                    <w:pStyle w:val="TableParagraph"/>
                                    <w:spacing w:before="94"/>
                                    <w:ind w:left="105"/>
                                    <w:rPr>
                                      <w:sz w:val="21"/>
                                    </w:rPr>
                                  </w:pPr>
                                  <w:r>
                                    <w:rPr>
                                      <w:sz w:val="21"/>
                                    </w:rPr>
                                    <w:t>Excel 报表分析</w:t>
                                  </w:r>
                                </w:p>
                              </w:tc>
                              <w:tc>
                                <w:tcPr>
                                  <w:tcW w:w="1275" w:type="dxa"/>
                                  <w:gridSpan w:val="2"/>
                                  <w:tcBorders>
                                    <w:top w:val="single" w:sz="6" w:space="0" w:color="000000"/>
                                    <w:left w:val="single" w:sz="6" w:space="0" w:color="000000"/>
                                    <w:bottom w:val="single" w:sz="6" w:space="0" w:color="000000"/>
                                    <w:right w:val="single" w:sz="6" w:space="0" w:color="000000"/>
                                  </w:tcBorders>
                                </w:tcPr>
                                <w:p w14:paraId="4713D201" w14:textId="77777777" w:rsidR="00E91817" w:rsidRDefault="00000000">
                                  <w:pPr>
                                    <w:pStyle w:val="TableParagraph"/>
                                    <w:spacing w:before="94"/>
                                    <w:ind w:left="319"/>
                                    <w:rPr>
                                      <w:sz w:val="21"/>
                                    </w:rPr>
                                  </w:pPr>
                                  <w:r>
                                    <w:rPr>
                                      <w:sz w:val="21"/>
                                    </w:rPr>
                                    <w:t>学生组</w:t>
                                  </w:r>
                                </w:p>
                              </w:tc>
                              <w:tc>
                                <w:tcPr>
                                  <w:tcW w:w="1134" w:type="dxa"/>
                                  <w:gridSpan w:val="2"/>
                                  <w:tcBorders>
                                    <w:top w:val="single" w:sz="6" w:space="0" w:color="000000"/>
                                    <w:left w:val="single" w:sz="6" w:space="0" w:color="000000"/>
                                    <w:bottom w:val="single" w:sz="6" w:space="0" w:color="000000"/>
                                    <w:right w:val="single" w:sz="6" w:space="0" w:color="000000"/>
                                  </w:tcBorders>
                                </w:tcPr>
                                <w:p w14:paraId="5E6C3E96" w14:textId="77777777" w:rsidR="00E91817" w:rsidRDefault="00000000">
                                  <w:pPr>
                                    <w:pStyle w:val="TableParagraph"/>
                                    <w:spacing w:before="94"/>
                                    <w:ind w:left="6"/>
                                    <w:jc w:val="center"/>
                                    <w:rPr>
                                      <w:sz w:val="21"/>
                                    </w:rPr>
                                  </w:pPr>
                                  <w:r>
                                    <w:rPr>
                                      <w:w w:val="99"/>
                                      <w:sz w:val="21"/>
                                    </w:rPr>
                                    <w:t>0</w:t>
                                  </w:r>
                                </w:p>
                              </w:tc>
                              <w:tc>
                                <w:tcPr>
                                  <w:tcW w:w="1134" w:type="dxa"/>
                                  <w:gridSpan w:val="2"/>
                                  <w:tcBorders>
                                    <w:top w:val="single" w:sz="6" w:space="0" w:color="000000"/>
                                    <w:left w:val="single" w:sz="6" w:space="0" w:color="000000"/>
                                    <w:bottom w:val="single" w:sz="6" w:space="0" w:color="000000"/>
                                    <w:right w:val="single" w:sz="6" w:space="0" w:color="000000"/>
                                  </w:tcBorders>
                                </w:tcPr>
                                <w:p w14:paraId="79A9F29B" w14:textId="77777777" w:rsidR="00E91817" w:rsidRDefault="00000000">
                                  <w:pPr>
                                    <w:pStyle w:val="TableParagraph"/>
                                    <w:spacing w:before="94"/>
                                    <w:ind w:left="386" w:right="377"/>
                                    <w:jc w:val="center"/>
                                    <w:rPr>
                                      <w:sz w:val="21"/>
                                    </w:rPr>
                                  </w:pPr>
                                  <w:r>
                                    <w:rPr>
                                      <w:sz w:val="21"/>
                                    </w:rPr>
                                    <w:t>20</w:t>
                                  </w:r>
                                </w:p>
                              </w:tc>
                              <w:tc>
                                <w:tcPr>
                                  <w:tcW w:w="621" w:type="dxa"/>
                                  <w:tcBorders>
                                    <w:top w:val="single" w:sz="6" w:space="0" w:color="000000"/>
                                    <w:left w:val="single" w:sz="6" w:space="0" w:color="000000"/>
                                    <w:bottom w:val="single" w:sz="6" w:space="0" w:color="000000"/>
                                  </w:tcBorders>
                                </w:tcPr>
                                <w:p w14:paraId="07CD16A7" w14:textId="77777777" w:rsidR="00E91817" w:rsidRDefault="00000000">
                                  <w:pPr>
                                    <w:pStyle w:val="TableParagraph"/>
                                    <w:spacing w:before="94"/>
                                    <w:ind w:right="-15"/>
                                    <w:jc w:val="right"/>
                                    <w:rPr>
                                      <w:sz w:val="21"/>
                                    </w:rPr>
                                  </w:pPr>
                                  <w:r>
                                    <w:rPr>
                                      <w:w w:val="99"/>
                                      <w:sz w:val="21"/>
                                    </w:rPr>
                                    <w:t>2</w:t>
                                  </w:r>
                                </w:p>
                              </w:tc>
                            </w:tr>
                            <w:tr w:rsidR="00E91817" w14:paraId="76658C0E" w14:textId="77777777">
                              <w:trPr>
                                <w:trHeight w:val="460"/>
                              </w:trPr>
                              <w:tc>
                                <w:tcPr>
                                  <w:tcW w:w="996" w:type="dxa"/>
                                  <w:tcBorders>
                                    <w:top w:val="single" w:sz="6" w:space="0" w:color="000000"/>
                                    <w:bottom w:val="single" w:sz="6" w:space="0" w:color="000000"/>
                                    <w:right w:val="single" w:sz="6" w:space="0" w:color="000000"/>
                                  </w:tcBorders>
                                </w:tcPr>
                                <w:p w14:paraId="05BB28B4" w14:textId="77777777" w:rsidR="00E91817" w:rsidRDefault="00000000">
                                  <w:pPr>
                                    <w:pStyle w:val="TableParagraph"/>
                                    <w:spacing w:before="94"/>
                                    <w:ind w:left="8"/>
                                    <w:jc w:val="center"/>
                                    <w:rPr>
                                      <w:sz w:val="21"/>
                                    </w:rPr>
                                  </w:pPr>
                                  <w:r>
                                    <w:rPr>
                                      <w:w w:val="99"/>
                                      <w:sz w:val="21"/>
                                    </w:rPr>
                                    <w:t>C</w:t>
                                  </w:r>
                                </w:p>
                              </w:tc>
                              <w:tc>
                                <w:tcPr>
                                  <w:tcW w:w="3362" w:type="dxa"/>
                                  <w:gridSpan w:val="2"/>
                                  <w:tcBorders>
                                    <w:top w:val="single" w:sz="6" w:space="0" w:color="000000"/>
                                    <w:left w:val="single" w:sz="6" w:space="0" w:color="000000"/>
                                    <w:bottom w:val="single" w:sz="6" w:space="0" w:color="000000"/>
                                    <w:right w:val="single" w:sz="6" w:space="0" w:color="000000"/>
                                  </w:tcBorders>
                                </w:tcPr>
                                <w:p w14:paraId="7815286D" w14:textId="77777777" w:rsidR="00E91817" w:rsidRDefault="00000000">
                                  <w:pPr>
                                    <w:pStyle w:val="TableParagraph"/>
                                    <w:spacing w:before="94"/>
                                    <w:ind w:left="105"/>
                                    <w:rPr>
                                      <w:sz w:val="21"/>
                                    </w:rPr>
                                  </w:pPr>
                                  <w:r>
                                    <w:rPr>
                                      <w:sz w:val="21"/>
                                    </w:rPr>
                                    <w:t>Python 语言基础</w:t>
                                  </w:r>
                                </w:p>
                              </w:tc>
                              <w:tc>
                                <w:tcPr>
                                  <w:tcW w:w="1275" w:type="dxa"/>
                                  <w:gridSpan w:val="2"/>
                                  <w:tcBorders>
                                    <w:top w:val="single" w:sz="6" w:space="0" w:color="000000"/>
                                    <w:left w:val="single" w:sz="6" w:space="0" w:color="000000"/>
                                    <w:bottom w:val="single" w:sz="6" w:space="0" w:color="000000"/>
                                    <w:right w:val="single" w:sz="6" w:space="0" w:color="000000"/>
                                  </w:tcBorders>
                                </w:tcPr>
                                <w:p w14:paraId="5EBCCFC9" w14:textId="77777777" w:rsidR="00E91817" w:rsidRDefault="00000000">
                                  <w:pPr>
                                    <w:pStyle w:val="TableParagraph"/>
                                    <w:spacing w:before="94"/>
                                    <w:ind w:left="319"/>
                                    <w:rPr>
                                      <w:sz w:val="21"/>
                                    </w:rPr>
                                  </w:pPr>
                                  <w:r>
                                    <w:rPr>
                                      <w:sz w:val="21"/>
                                    </w:rPr>
                                    <w:t>学生组</w:t>
                                  </w:r>
                                </w:p>
                              </w:tc>
                              <w:tc>
                                <w:tcPr>
                                  <w:tcW w:w="1134" w:type="dxa"/>
                                  <w:gridSpan w:val="2"/>
                                  <w:tcBorders>
                                    <w:top w:val="single" w:sz="6" w:space="0" w:color="000000"/>
                                    <w:left w:val="single" w:sz="6" w:space="0" w:color="000000"/>
                                    <w:bottom w:val="single" w:sz="6" w:space="0" w:color="000000"/>
                                    <w:right w:val="single" w:sz="6" w:space="0" w:color="000000"/>
                                  </w:tcBorders>
                                </w:tcPr>
                                <w:p w14:paraId="0C7C4B55" w14:textId="77777777" w:rsidR="00E91817" w:rsidRDefault="00000000">
                                  <w:pPr>
                                    <w:pStyle w:val="TableParagraph"/>
                                    <w:spacing w:before="94"/>
                                    <w:ind w:left="6"/>
                                    <w:jc w:val="center"/>
                                    <w:rPr>
                                      <w:sz w:val="21"/>
                                    </w:rPr>
                                  </w:pPr>
                                  <w:r>
                                    <w:rPr>
                                      <w:w w:val="99"/>
                                      <w:sz w:val="21"/>
                                    </w:rPr>
                                    <w:t>0</w:t>
                                  </w:r>
                                </w:p>
                              </w:tc>
                              <w:tc>
                                <w:tcPr>
                                  <w:tcW w:w="1134" w:type="dxa"/>
                                  <w:gridSpan w:val="2"/>
                                  <w:tcBorders>
                                    <w:top w:val="single" w:sz="6" w:space="0" w:color="000000"/>
                                    <w:left w:val="single" w:sz="6" w:space="0" w:color="000000"/>
                                    <w:bottom w:val="single" w:sz="6" w:space="0" w:color="000000"/>
                                    <w:right w:val="single" w:sz="6" w:space="0" w:color="000000"/>
                                  </w:tcBorders>
                                </w:tcPr>
                                <w:p w14:paraId="1762B248" w14:textId="77777777" w:rsidR="00E91817" w:rsidRDefault="00000000">
                                  <w:pPr>
                                    <w:pStyle w:val="TableParagraph"/>
                                    <w:spacing w:before="94"/>
                                    <w:ind w:left="386" w:right="377"/>
                                    <w:jc w:val="center"/>
                                    <w:rPr>
                                      <w:sz w:val="21"/>
                                    </w:rPr>
                                  </w:pPr>
                                  <w:r>
                                    <w:rPr>
                                      <w:sz w:val="21"/>
                                    </w:rPr>
                                    <w:t>30</w:t>
                                  </w:r>
                                </w:p>
                              </w:tc>
                              <w:tc>
                                <w:tcPr>
                                  <w:tcW w:w="621" w:type="dxa"/>
                                  <w:tcBorders>
                                    <w:top w:val="single" w:sz="6" w:space="0" w:color="000000"/>
                                    <w:left w:val="single" w:sz="6" w:space="0" w:color="000000"/>
                                    <w:bottom w:val="single" w:sz="6" w:space="0" w:color="000000"/>
                                  </w:tcBorders>
                                </w:tcPr>
                                <w:p w14:paraId="405E22B0" w14:textId="77777777" w:rsidR="00E91817" w:rsidRDefault="00000000">
                                  <w:pPr>
                                    <w:pStyle w:val="TableParagraph"/>
                                    <w:spacing w:before="94"/>
                                    <w:ind w:right="-15"/>
                                    <w:jc w:val="right"/>
                                    <w:rPr>
                                      <w:sz w:val="21"/>
                                    </w:rPr>
                                  </w:pPr>
                                  <w:r>
                                    <w:rPr>
                                      <w:w w:val="99"/>
                                      <w:sz w:val="21"/>
                                    </w:rPr>
                                    <w:t>3</w:t>
                                  </w:r>
                                </w:p>
                              </w:tc>
                            </w:tr>
                            <w:tr w:rsidR="00E91817" w14:paraId="407765A2" w14:textId="77777777">
                              <w:trPr>
                                <w:trHeight w:val="460"/>
                              </w:trPr>
                              <w:tc>
                                <w:tcPr>
                                  <w:tcW w:w="996" w:type="dxa"/>
                                  <w:tcBorders>
                                    <w:top w:val="single" w:sz="6" w:space="0" w:color="000000"/>
                                    <w:bottom w:val="single" w:sz="6" w:space="0" w:color="000000"/>
                                    <w:right w:val="single" w:sz="6" w:space="0" w:color="000000"/>
                                  </w:tcBorders>
                                </w:tcPr>
                                <w:p w14:paraId="30BAF849" w14:textId="77777777" w:rsidR="00E91817" w:rsidRDefault="00000000">
                                  <w:pPr>
                                    <w:pStyle w:val="TableParagraph"/>
                                    <w:spacing w:before="95"/>
                                    <w:ind w:left="8"/>
                                    <w:jc w:val="center"/>
                                    <w:rPr>
                                      <w:sz w:val="21"/>
                                    </w:rPr>
                                  </w:pPr>
                                  <w:r>
                                    <w:rPr>
                                      <w:w w:val="99"/>
                                      <w:sz w:val="21"/>
                                    </w:rPr>
                                    <w:t>D</w:t>
                                  </w:r>
                                </w:p>
                              </w:tc>
                              <w:tc>
                                <w:tcPr>
                                  <w:tcW w:w="3362" w:type="dxa"/>
                                  <w:gridSpan w:val="2"/>
                                  <w:tcBorders>
                                    <w:top w:val="single" w:sz="6" w:space="0" w:color="000000"/>
                                    <w:left w:val="single" w:sz="6" w:space="0" w:color="000000"/>
                                    <w:bottom w:val="single" w:sz="6" w:space="0" w:color="000000"/>
                                    <w:right w:val="single" w:sz="6" w:space="0" w:color="000000"/>
                                  </w:tcBorders>
                                </w:tcPr>
                                <w:p w14:paraId="0FD3E476" w14:textId="77777777" w:rsidR="00E91817" w:rsidRDefault="00000000">
                                  <w:pPr>
                                    <w:pStyle w:val="TableParagraph"/>
                                    <w:spacing w:before="95"/>
                                    <w:ind w:left="105"/>
                                    <w:rPr>
                                      <w:sz w:val="21"/>
                                    </w:rPr>
                                  </w:pPr>
                                  <w:r>
                                    <w:rPr>
                                      <w:sz w:val="21"/>
                                    </w:rPr>
                                    <w:t>Python 数据分析</w:t>
                                  </w:r>
                                </w:p>
                              </w:tc>
                              <w:tc>
                                <w:tcPr>
                                  <w:tcW w:w="1275" w:type="dxa"/>
                                  <w:gridSpan w:val="2"/>
                                  <w:tcBorders>
                                    <w:top w:val="single" w:sz="6" w:space="0" w:color="000000"/>
                                    <w:left w:val="single" w:sz="6" w:space="0" w:color="000000"/>
                                    <w:bottom w:val="single" w:sz="6" w:space="0" w:color="000000"/>
                                    <w:right w:val="single" w:sz="6" w:space="0" w:color="000000"/>
                                  </w:tcBorders>
                                </w:tcPr>
                                <w:p w14:paraId="4EF03179" w14:textId="77777777" w:rsidR="00E91817" w:rsidRDefault="00000000">
                                  <w:pPr>
                                    <w:pStyle w:val="TableParagraph"/>
                                    <w:spacing w:before="95"/>
                                    <w:ind w:left="319"/>
                                    <w:rPr>
                                      <w:sz w:val="21"/>
                                    </w:rPr>
                                  </w:pPr>
                                  <w:r>
                                    <w:rPr>
                                      <w:sz w:val="21"/>
                                    </w:rPr>
                                    <w:t>学生组</w:t>
                                  </w:r>
                                </w:p>
                              </w:tc>
                              <w:tc>
                                <w:tcPr>
                                  <w:tcW w:w="1134" w:type="dxa"/>
                                  <w:gridSpan w:val="2"/>
                                  <w:tcBorders>
                                    <w:top w:val="single" w:sz="6" w:space="0" w:color="000000"/>
                                    <w:left w:val="single" w:sz="6" w:space="0" w:color="000000"/>
                                    <w:bottom w:val="single" w:sz="6" w:space="0" w:color="000000"/>
                                    <w:right w:val="single" w:sz="6" w:space="0" w:color="000000"/>
                                  </w:tcBorders>
                                </w:tcPr>
                                <w:p w14:paraId="6FA6C80B" w14:textId="77777777" w:rsidR="00E91817" w:rsidRDefault="00000000">
                                  <w:pPr>
                                    <w:pStyle w:val="TableParagraph"/>
                                    <w:spacing w:before="95"/>
                                    <w:ind w:left="6"/>
                                    <w:jc w:val="center"/>
                                    <w:rPr>
                                      <w:sz w:val="21"/>
                                    </w:rPr>
                                  </w:pPr>
                                  <w:r>
                                    <w:rPr>
                                      <w:w w:val="99"/>
                                      <w:sz w:val="21"/>
                                    </w:rPr>
                                    <w:t>0</w:t>
                                  </w:r>
                                </w:p>
                              </w:tc>
                              <w:tc>
                                <w:tcPr>
                                  <w:tcW w:w="1134" w:type="dxa"/>
                                  <w:gridSpan w:val="2"/>
                                  <w:tcBorders>
                                    <w:top w:val="single" w:sz="6" w:space="0" w:color="000000"/>
                                    <w:left w:val="single" w:sz="6" w:space="0" w:color="000000"/>
                                    <w:bottom w:val="single" w:sz="6" w:space="0" w:color="000000"/>
                                    <w:right w:val="single" w:sz="6" w:space="0" w:color="000000"/>
                                  </w:tcBorders>
                                </w:tcPr>
                                <w:p w14:paraId="6C554D12" w14:textId="77777777" w:rsidR="00E91817" w:rsidRDefault="00000000">
                                  <w:pPr>
                                    <w:pStyle w:val="TableParagraph"/>
                                    <w:spacing w:before="95"/>
                                    <w:ind w:left="386" w:right="377"/>
                                    <w:jc w:val="center"/>
                                    <w:rPr>
                                      <w:sz w:val="21"/>
                                    </w:rPr>
                                  </w:pPr>
                                  <w:r>
                                    <w:rPr>
                                      <w:sz w:val="21"/>
                                    </w:rPr>
                                    <w:t>30</w:t>
                                  </w:r>
                                </w:p>
                              </w:tc>
                              <w:tc>
                                <w:tcPr>
                                  <w:tcW w:w="621" w:type="dxa"/>
                                  <w:tcBorders>
                                    <w:top w:val="single" w:sz="6" w:space="0" w:color="000000"/>
                                    <w:left w:val="single" w:sz="6" w:space="0" w:color="000000"/>
                                    <w:bottom w:val="single" w:sz="6" w:space="0" w:color="000000"/>
                                  </w:tcBorders>
                                </w:tcPr>
                                <w:p w14:paraId="1F7AAE24" w14:textId="77777777" w:rsidR="00E91817" w:rsidRDefault="00000000">
                                  <w:pPr>
                                    <w:pStyle w:val="TableParagraph"/>
                                    <w:spacing w:before="95"/>
                                    <w:ind w:right="-15"/>
                                    <w:jc w:val="right"/>
                                    <w:rPr>
                                      <w:sz w:val="21"/>
                                    </w:rPr>
                                  </w:pPr>
                                  <w:r>
                                    <w:rPr>
                                      <w:w w:val="99"/>
                                      <w:sz w:val="21"/>
                                    </w:rPr>
                                    <w:t>3</w:t>
                                  </w:r>
                                </w:p>
                              </w:tc>
                            </w:tr>
                            <w:tr w:rsidR="00E91817" w14:paraId="48D37D5F" w14:textId="77777777">
                              <w:trPr>
                                <w:trHeight w:val="460"/>
                              </w:trPr>
                              <w:tc>
                                <w:tcPr>
                                  <w:tcW w:w="996" w:type="dxa"/>
                                  <w:tcBorders>
                                    <w:top w:val="single" w:sz="6" w:space="0" w:color="000000"/>
                                    <w:bottom w:val="single" w:sz="6" w:space="0" w:color="000000"/>
                                    <w:right w:val="single" w:sz="6" w:space="0" w:color="000000"/>
                                  </w:tcBorders>
                                </w:tcPr>
                                <w:p w14:paraId="3F82C76D" w14:textId="77777777" w:rsidR="00E91817" w:rsidRDefault="00000000">
                                  <w:pPr>
                                    <w:pStyle w:val="TableParagraph"/>
                                    <w:spacing w:before="95"/>
                                    <w:ind w:left="8"/>
                                    <w:jc w:val="center"/>
                                    <w:rPr>
                                      <w:sz w:val="21"/>
                                    </w:rPr>
                                  </w:pPr>
                                  <w:r>
                                    <w:rPr>
                                      <w:w w:val="99"/>
                                      <w:sz w:val="21"/>
                                    </w:rPr>
                                    <w:t>E</w:t>
                                  </w:r>
                                </w:p>
                              </w:tc>
                              <w:tc>
                                <w:tcPr>
                                  <w:tcW w:w="3362" w:type="dxa"/>
                                  <w:gridSpan w:val="2"/>
                                  <w:tcBorders>
                                    <w:top w:val="single" w:sz="6" w:space="0" w:color="000000"/>
                                    <w:left w:val="single" w:sz="6" w:space="0" w:color="000000"/>
                                    <w:bottom w:val="single" w:sz="6" w:space="0" w:color="000000"/>
                                    <w:right w:val="single" w:sz="6" w:space="0" w:color="000000"/>
                                  </w:tcBorders>
                                </w:tcPr>
                                <w:p w14:paraId="172976B1" w14:textId="77777777" w:rsidR="00E91817" w:rsidRDefault="00000000">
                                  <w:pPr>
                                    <w:pStyle w:val="TableParagraph"/>
                                    <w:spacing w:before="95"/>
                                    <w:ind w:left="105"/>
                                    <w:rPr>
                                      <w:sz w:val="21"/>
                                    </w:rPr>
                                  </w:pPr>
                                  <w:r>
                                    <w:rPr>
                                      <w:sz w:val="21"/>
                                    </w:rPr>
                                    <w:t>Python 数据可视化</w:t>
                                  </w:r>
                                </w:p>
                              </w:tc>
                              <w:tc>
                                <w:tcPr>
                                  <w:tcW w:w="1275" w:type="dxa"/>
                                  <w:gridSpan w:val="2"/>
                                  <w:tcBorders>
                                    <w:top w:val="single" w:sz="6" w:space="0" w:color="000000"/>
                                    <w:left w:val="single" w:sz="6" w:space="0" w:color="000000"/>
                                    <w:bottom w:val="single" w:sz="6" w:space="0" w:color="000000"/>
                                    <w:right w:val="single" w:sz="6" w:space="0" w:color="000000"/>
                                  </w:tcBorders>
                                </w:tcPr>
                                <w:p w14:paraId="2CBB32D4" w14:textId="77777777" w:rsidR="00E91817" w:rsidRDefault="00000000">
                                  <w:pPr>
                                    <w:pStyle w:val="TableParagraph"/>
                                    <w:spacing w:before="95"/>
                                    <w:ind w:left="319"/>
                                    <w:rPr>
                                      <w:sz w:val="21"/>
                                    </w:rPr>
                                  </w:pPr>
                                  <w:r>
                                    <w:rPr>
                                      <w:sz w:val="21"/>
                                    </w:rPr>
                                    <w:t>学生组</w:t>
                                  </w:r>
                                </w:p>
                              </w:tc>
                              <w:tc>
                                <w:tcPr>
                                  <w:tcW w:w="1134" w:type="dxa"/>
                                  <w:gridSpan w:val="2"/>
                                  <w:tcBorders>
                                    <w:top w:val="single" w:sz="6" w:space="0" w:color="000000"/>
                                    <w:left w:val="single" w:sz="6" w:space="0" w:color="000000"/>
                                    <w:bottom w:val="single" w:sz="6" w:space="0" w:color="000000"/>
                                    <w:right w:val="single" w:sz="6" w:space="0" w:color="000000"/>
                                  </w:tcBorders>
                                </w:tcPr>
                                <w:p w14:paraId="2499B048" w14:textId="77777777" w:rsidR="00E91817" w:rsidRDefault="00000000">
                                  <w:pPr>
                                    <w:pStyle w:val="TableParagraph"/>
                                    <w:spacing w:before="95"/>
                                    <w:ind w:left="6"/>
                                    <w:jc w:val="center"/>
                                    <w:rPr>
                                      <w:sz w:val="21"/>
                                    </w:rPr>
                                  </w:pPr>
                                  <w:r>
                                    <w:rPr>
                                      <w:w w:val="99"/>
                                      <w:sz w:val="21"/>
                                    </w:rPr>
                                    <w:t>0</w:t>
                                  </w:r>
                                </w:p>
                              </w:tc>
                              <w:tc>
                                <w:tcPr>
                                  <w:tcW w:w="1134" w:type="dxa"/>
                                  <w:gridSpan w:val="2"/>
                                  <w:tcBorders>
                                    <w:top w:val="single" w:sz="6" w:space="0" w:color="000000"/>
                                    <w:left w:val="single" w:sz="6" w:space="0" w:color="000000"/>
                                    <w:bottom w:val="single" w:sz="6" w:space="0" w:color="000000"/>
                                    <w:right w:val="single" w:sz="6" w:space="0" w:color="000000"/>
                                  </w:tcBorders>
                                </w:tcPr>
                                <w:p w14:paraId="370C75A6" w14:textId="77777777" w:rsidR="00E91817" w:rsidRDefault="00000000">
                                  <w:pPr>
                                    <w:pStyle w:val="TableParagraph"/>
                                    <w:spacing w:before="95"/>
                                    <w:ind w:left="386" w:right="377"/>
                                    <w:jc w:val="center"/>
                                    <w:rPr>
                                      <w:sz w:val="21"/>
                                    </w:rPr>
                                  </w:pPr>
                                  <w:r>
                                    <w:rPr>
                                      <w:sz w:val="21"/>
                                    </w:rPr>
                                    <w:t>30</w:t>
                                  </w:r>
                                </w:p>
                              </w:tc>
                              <w:tc>
                                <w:tcPr>
                                  <w:tcW w:w="621" w:type="dxa"/>
                                  <w:tcBorders>
                                    <w:top w:val="single" w:sz="6" w:space="0" w:color="000000"/>
                                    <w:left w:val="single" w:sz="6" w:space="0" w:color="000000"/>
                                    <w:bottom w:val="single" w:sz="6" w:space="0" w:color="000000"/>
                                  </w:tcBorders>
                                </w:tcPr>
                                <w:p w14:paraId="740A43AF" w14:textId="77777777" w:rsidR="00E91817" w:rsidRDefault="00000000">
                                  <w:pPr>
                                    <w:pStyle w:val="TableParagraph"/>
                                    <w:spacing w:before="95"/>
                                    <w:ind w:right="-15"/>
                                    <w:jc w:val="right"/>
                                    <w:rPr>
                                      <w:sz w:val="21"/>
                                    </w:rPr>
                                  </w:pPr>
                                  <w:r>
                                    <w:rPr>
                                      <w:w w:val="99"/>
                                      <w:sz w:val="21"/>
                                    </w:rPr>
                                    <w:t>3</w:t>
                                  </w:r>
                                </w:p>
                              </w:tc>
                            </w:tr>
                            <w:tr w:rsidR="00E91817" w14:paraId="7BDE3262" w14:textId="77777777">
                              <w:trPr>
                                <w:trHeight w:val="459"/>
                              </w:trPr>
                              <w:tc>
                                <w:tcPr>
                                  <w:tcW w:w="996" w:type="dxa"/>
                                  <w:tcBorders>
                                    <w:top w:val="single" w:sz="6" w:space="0" w:color="000000"/>
                                    <w:bottom w:val="single" w:sz="12" w:space="0" w:color="000000"/>
                                    <w:right w:val="single" w:sz="6" w:space="0" w:color="000000"/>
                                  </w:tcBorders>
                                </w:tcPr>
                                <w:p w14:paraId="747D7575" w14:textId="77777777" w:rsidR="00E91817" w:rsidRDefault="00000000">
                                  <w:pPr>
                                    <w:pStyle w:val="TableParagraph"/>
                                    <w:spacing w:before="95"/>
                                    <w:ind w:left="266" w:right="257"/>
                                    <w:jc w:val="center"/>
                                    <w:rPr>
                                      <w:sz w:val="21"/>
                                    </w:rPr>
                                  </w:pPr>
                                  <w:r>
                                    <w:rPr>
                                      <w:sz w:val="21"/>
                                    </w:rPr>
                                    <w:t>总计</w:t>
                                  </w:r>
                                </w:p>
                              </w:tc>
                              <w:tc>
                                <w:tcPr>
                                  <w:tcW w:w="3362" w:type="dxa"/>
                                  <w:gridSpan w:val="2"/>
                                  <w:tcBorders>
                                    <w:top w:val="single" w:sz="6" w:space="0" w:color="000000"/>
                                    <w:left w:val="single" w:sz="6" w:space="0" w:color="000000"/>
                                    <w:bottom w:val="single" w:sz="12" w:space="0" w:color="000000"/>
                                    <w:right w:val="single" w:sz="6" w:space="0" w:color="000000"/>
                                  </w:tcBorders>
                                </w:tcPr>
                                <w:p w14:paraId="0C100271" w14:textId="77777777" w:rsidR="00E91817" w:rsidRDefault="00E91817">
                                  <w:pPr>
                                    <w:pStyle w:val="TableParagraph"/>
                                    <w:rPr>
                                      <w:rFonts w:ascii="Times New Roman"/>
                                      <w:sz w:val="24"/>
                                    </w:rPr>
                                  </w:pPr>
                                </w:p>
                              </w:tc>
                              <w:tc>
                                <w:tcPr>
                                  <w:tcW w:w="1275" w:type="dxa"/>
                                  <w:gridSpan w:val="2"/>
                                  <w:tcBorders>
                                    <w:top w:val="single" w:sz="6" w:space="0" w:color="000000"/>
                                    <w:left w:val="single" w:sz="6" w:space="0" w:color="000000"/>
                                    <w:bottom w:val="single" w:sz="12" w:space="0" w:color="000000"/>
                                    <w:right w:val="single" w:sz="6" w:space="0" w:color="000000"/>
                                  </w:tcBorders>
                                </w:tcPr>
                                <w:p w14:paraId="5D3A631E" w14:textId="77777777" w:rsidR="00E91817" w:rsidRDefault="00E91817">
                                  <w:pPr>
                                    <w:pStyle w:val="TableParagraph"/>
                                    <w:rPr>
                                      <w:rFonts w:ascii="Times New Roman"/>
                                      <w:sz w:val="24"/>
                                    </w:rPr>
                                  </w:pPr>
                                </w:p>
                              </w:tc>
                              <w:tc>
                                <w:tcPr>
                                  <w:tcW w:w="1134" w:type="dxa"/>
                                  <w:gridSpan w:val="2"/>
                                  <w:tcBorders>
                                    <w:top w:val="single" w:sz="6" w:space="0" w:color="000000"/>
                                    <w:left w:val="single" w:sz="6" w:space="0" w:color="000000"/>
                                    <w:bottom w:val="single" w:sz="12" w:space="0" w:color="000000"/>
                                    <w:right w:val="single" w:sz="6" w:space="0" w:color="000000"/>
                                  </w:tcBorders>
                                </w:tcPr>
                                <w:p w14:paraId="23F96D56" w14:textId="77777777" w:rsidR="00E91817" w:rsidRDefault="00000000">
                                  <w:pPr>
                                    <w:pStyle w:val="TableParagraph"/>
                                    <w:spacing w:before="95"/>
                                    <w:ind w:left="6"/>
                                    <w:jc w:val="center"/>
                                    <w:rPr>
                                      <w:sz w:val="21"/>
                                    </w:rPr>
                                  </w:pPr>
                                  <w:r>
                                    <w:rPr>
                                      <w:w w:val="99"/>
                                      <w:sz w:val="21"/>
                                    </w:rPr>
                                    <w:t>0</w:t>
                                  </w:r>
                                </w:p>
                              </w:tc>
                              <w:tc>
                                <w:tcPr>
                                  <w:tcW w:w="1134" w:type="dxa"/>
                                  <w:gridSpan w:val="2"/>
                                  <w:tcBorders>
                                    <w:top w:val="single" w:sz="6" w:space="0" w:color="000000"/>
                                    <w:left w:val="single" w:sz="6" w:space="0" w:color="000000"/>
                                    <w:bottom w:val="single" w:sz="12" w:space="0" w:color="000000"/>
                                    <w:right w:val="single" w:sz="6" w:space="0" w:color="000000"/>
                                  </w:tcBorders>
                                </w:tcPr>
                                <w:p w14:paraId="32E44440" w14:textId="77777777" w:rsidR="00E91817" w:rsidRDefault="00000000">
                                  <w:pPr>
                                    <w:pStyle w:val="TableParagraph"/>
                                    <w:spacing w:before="95"/>
                                    <w:ind w:left="386" w:right="377"/>
                                    <w:jc w:val="center"/>
                                    <w:rPr>
                                      <w:sz w:val="21"/>
                                    </w:rPr>
                                  </w:pPr>
                                  <w:r>
                                    <w:rPr>
                                      <w:sz w:val="21"/>
                                    </w:rPr>
                                    <w:t>100</w:t>
                                  </w:r>
                                </w:p>
                              </w:tc>
                              <w:tc>
                                <w:tcPr>
                                  <w:tcW w:w="621" w:type="dxa"/>
                                  <w:tcBorders>
                                    <w:top w:val="single" w:sz="6" w:space="0" w:color="000000"/>
                                    <w:left w:val="single" w:sz="6" w:space="0" w:color="000000"/>
                                    <w:bottom w:val="single" w:sz="12" w:space="0" w:color="000000"/>
                                  </w:tcBorders>
                                </w:tcPr>
                                <w:p w14:paraId="7A1B1414" w14:textId="77777777" w:rsidR="00E91817" w:rsidRDefault="00000000">
                                  <w:pPr>
                                    <w:pStyle w:val="TableParagraph"/>
                                    <w:spacing w:before="95"/>
                                    <w:ind w:right="46"/>
                                    <w:jc w:val="right"/>
                                    <w:rPr>
                                      <w:sz w:val="21"/>
                                    </w:rPr>
                                  </w:pPr>
                                  <w:r>
                                    <w:rPr>
                                      <w:w w:val="99"/>
                                      <w:sz w:val="21"/>
                                    </w:rPr>
                                    <w:t>1</w:t>
                                  </w:r>
                                </w:p>
                              </w:tc>
                            </w:tr>
                            <w:tr w:rsidR="00E91817" w14:paraId="393D1606" w14:textId="77777777">
                              <w:trPr>
                                <w:trHeight w:val="3040"/>
                              </w:trPr>
                              <w:tc>
                                <w:tcPr>
                                  <w:tcW w:w="8522" w:type="dxa"/>
                                  <w:gridSpan w:val="10"/>
                                  <w:tcBorders>
                                    <w:top w:val="single" w:sz="12" w:space="0" w:color="000000"/>
                                    <w:bottom w:val="single" w:sz="12" w:space="0" w:color="000000"/>
                                  </w:tcBorders>
                                </w:tcPr>
                                <w:p w14:paraId="163FC1D4" w14:textId="77777777" w:rsidR="00E91817" w:rsidRDefault="00E91817">
                                  <w:pPr>
                                    <w:pStyle w:val="TableParagraph"/>
                                    <w:spacing w:before="8"/>
                                    <w:rPr>
                                      <w:sz w:val="19"/>
                                    </w:rPr>
                                  </w:pPr>
                                </w:p>
                                <w:p w14:paraId="26FBAEF8" w14:textId="77777777" w:rsidR="00E91817" w:rsidRDefault="00000000">
                                  <w:pPr>
                                    <w:pStyle w:val="TableParagraph"/>
                                    <w:spacing w:line="252" w:lineRule="exact"/>
                                    <w:ind w:left="587"/>
                                    <w:rPr>
                                      <w:sz w:val="20"/>
                                    </w:rPr>
                                  </w:pPr>
                                  <w:r>
                                    <w:rPr>
                                      <w:sz w:val="20"/>
                                    </w:rPr>
                                    <w:t>如选手决赛成绩出现同分情况的，按照时间的排名顺序，早提交排名在前。</w:t>
                                  </w:r>
                                </w:p>
                                <w:p w14:paraId="2074287A" w14:textId="77777777" w:rsidR="00E91817" w:rsidRDefault="00000000">
                                  <w:pPr>
                                    <w:pStyle w:val="TableParagraph"/>
                                    <w:spacing w:line="380" w:lineRule="exact"/>
                                    <w:ind w:left="527"/>
                                    <w:rPr>
                                      <w:sz w:val="32"/>
                                    </w:rPr>
                                  </w:pPr>
                                  <w:bookmarkStart w:id="52" w:name="4.评分规则"/>
                                  <w:bookmarkEnd w:id="52"/>
                                  <w:r>
                                    <w:rPr>
                                      <w:sz w:val="32"/>
                                    </w:rPr>
                                    <w:t>4.评分规则</w:t>
                                  </w:r>
                                </w:p>
                                <w:p w14:paraId="234195A2" w14:textId="77777777" w:rsidR="00E91817" w:rsidRDefault="00000000">
                                  <w:pPr>
                                    <w:pStyle w:val="TableParagraph"/>
                                    <w:spacing w:before="5" w:line="213" w:lineRule="auto"/>
                                    <w:ind w:left="107" w:right="95" w:firstLine="420"/>
                                    <w:jc w:val="both"/>
                                    <w:rPr>
                                      <w:sz w:val="28"/>
                                    </w:rPr>
                                  </w:pPr>
                                  <w:bookmarkStart w:id="53" w:name="本项目评分标准为测量分。采用客观数据表述的评判称为测量；测量分（Measurem"/>
                                  <w:bookmarkEnd w:id="53"/>
                                  <w:r>
                                    <w:rPr>
                                      <w:sz w:val="28"/>
                                    </w:rPr>
                                    <w:t>本项目评分标准为测量分。采用客观数据表述的评判称为测量； 测量分（Measurement）打分方式：按模块设置若干个评分组，每组由 2 名及以上裁判构成。每个组所有裁判一起商议，在对该选手在该项中的实际得分达成一致后最终只给出一个分值。若裁判数量较多，也可以另定分组模式。</w:t>
                                  </w:r>
                                </w:p>
                                <w:p w14:paraId="26161C01" w14:textId="77777777" w:rsidR="00E91817" w:rsidRDefault="00000000">
                                  <w:pPr>
                                    <w:pStyle w:val="TableParagraph"/>
                                    <w:spacing w:before="166"/>
                                    <w:ind w:left="666"/>
                                    <w:rPr>
                                      <w:sz w:val="28"/>
                                    </w:rPr>
                                  </w:pPr>
                                  <w:r>
                                    <w:rPr>
                                      <w:sz w:val="28"/>
                                    </w:rPr>
                                    <w:t>测量分评分准则样例表：</w:t>
                                  </w:r>
                                </w:p>
                              </w:tc>
                            </w:tr>
                            <w:tr w:rsidR="00E91817" w14:paraId="7F4F25B2" w14:textId="77777777">
                              <w:trPr>
                                <w:trHeight w:val="397"/>
                              </w:trPr>
                              <w:tc>
                                <w:tcPr>
                                  <w:tcW w:w="1666" w:type="dxa"/>
                                  <w:gridSpan w:val="2"/>
                                  <w:tcBorders>
                                    <w:top w:val="single" w:sz="12" w:space="0" w:color="000000"/>
                                  </w:tcBorders>
                                </w:tcPr>
                                <w:p w14:paraId="7782BED7" w14:textId="77777777" w:rsidR="00E91817" w:rsidRDefault="00000000">
                                  <w:pPr>
                                    <w:pStyle w:val="TableParagraph"/>
                                    <w:spacing w:before="62"/>
                                    <w:ind w:left="602" w:right="593"/>
                                    <w:jc w:val="center"/>
                                    <w:rPr>
                                      <w:sz w:val="21"/>
                                    </w:rPr>
                                  </w:pPr>
                                  <w:r>
                                    <w:rPr>
                                      <w:sz w:val="21"/>
                                    </w:rPr>
                                    <w:t>类型</w:t>
                                  </w:r>
                                </w:p>
                              </w:tc>
                              <w:tc>
                                <w:tcPr>
                                  <w:tcW w:w="2836" w:type="dxa"/>
                                  <w:gridSpan w:val="2"/>
                                  <w:tcBorders>
                                    <w:top w:val="single" w:sz="12" w:space="0" w:color="000000"/>
                                  </w:tcBorders>
                                </w:tcPr>
                                <w:p w14:paraId="6DE03610" w14:textId="77777777" w:rsidR="00E91817" w:rsidRDefault="00000000">
                                  <w:pPr>
                                    <w:pStyle w:val="TableParagraph"/>
                                    <w:spacing w:before="62"/>
                                    <w:ind w:left="1185" w:right="1181"/>
                                    <w:jc w:val="center"/>
                                    <w:rPr>
                                      <w:sz w:val="21"/>
                                    </w:rPr>
                                  </w:pPr>
                                  <w:r>
                                    <w:rPr>
                                      <w:sz w:val="21"/>
                                    </w:rPr>
                                    <w:t>示例</w:t>
                                  </w:r>
                                </w:p>
                              </w:tc>
                              <w:tc>
                                <w:tcPr>
                                  <w:tcW w:w="1376" w:type="dxa"/>
                                  <w:gridSpan w:val="2"/>
                                  <w:tcBorders>
                                    <w:top w:val="single" w:sz="12" w:space="0" w:color="000000"/>
                                  </w:tcBorders>
                                </w:tcPr>
                                <w:p w14:paraId="4D86FCAC" w14:textId="77777777" w:rsidR="00E91817" w:rsidRDefault="00000000">
                                  <w:pPr>
                                    <w:pStyle w:val="TableParagraph"/>
                                    <w:spacing w:before="62"/>
                                    <w:ind w:left="266"/>
                                    <w:rPr>
                                      <w:sz w:val="21"/>
                                    </w:rPr>
                                  </w:pPr>
                                  <w:r>
                                    <w:rPr>
                                      <w:sz w:val="21"/>
                                    </w:rPr>
                                    <w:t>最高分值</w:t>
                                  </w:r>
                                </w:p>
                              </w:tc>
                              <w:tc>
                                <w:tcPr>
                                  <w:tcW w:w="1276" w:type="dxa"/>
                                  <w:gridSpan w:val="2"/>
                                  <w:tcBorders>
                                    <w:top w:val="single" w:sz="12" w:space="0" w:color="000000"/>
                                  </w:tcBorders>
                                </w:tcPr>
                                <w:p w14:paraId="4E982BE0" w14:textId="77777777" w:rsidR="00E91817" w:rsidRDefault="00000000">
                                  <w:pPr>
                                    <w:pStyle w:val="TableParagraph"/>
                                    <w:spacing w:before="62"/>
                                    <w:ind w:left="217"/>
                                    <w:rPr>
                                      <w:sz w:val="21"/>
                                    </w:rPr>
                                  </w:pPr>
                                  <w:r>
                                    <w:rPr>
                                      <w:sz w:val="21"/>
                                    </w:rPr>
                                    <w:t>正确分值</w:t>
                                  </w:r>
                                </w:p>
                              </w:tc>
                              <w:tc>
                                <w:tcPr>
                                  <w:tcW w:w="1368" w:type="dxa"/>
                                  <w:gridSpan w:val="2"/>
                                  <w:tcBorders>
                                    <w:top w:val="single" w:sz="12" w:space="0" w:color="000000"/>
                                  </w:tcBorders>
                                </w:tcPr>
                                <w:p w14:paraId="3ED7FE9A" w14:textId="77777777" w:rsidR="00E91817" w:rsidRDefault="00000000">
                                  <w:pPr>
                                    <w:pStyle w:val="TableParagraph"/>
                                    <w:spacing w:before="62"/>
                                    <w:ind w:left="156"/>
                                    <w:rPr>
                                      <w:sz w:val="21"/>
                                    </w:rPr>
                                  </w:pPr>
                                  <w:r>
                                    <w:rPr>
                                      <w:sz w:val="21"/>
                                    </w:rPr>
                                    <w:t>不正确分值</w:t>
                                  </w:r>
                                </w:p>
                              </w:tc>
                            </w:tr>
                            <w:tr w:rsidR="00E91817" w14:paraId="3213F893" w14:textId="77777777">
                              <w:trPr>
                                <w:trHeight w:val="397"/>
                              </w:trPr>
                              <w:tc>
                                <w:tcPr>
                                  <w:tcW w:w="1666" w:type="dxa"/>
                                  <w:gridSpan w:val="2"/>
                                </w:tcPr>
                                <w:p w14:paraId="1A661002" w14:textId="77777777" w:rsidR="00E91817" w:rsidRDefault="00000000">
                                  <w:pPr>
                                    <w:pStyle w:val="TableParagraph"/>
                                    <w:spacing w:before="63"/>
                                    <w:ind w:left="309"/>
                                    <w:rPr>
                                      <w:sz w:val="21"/>
                                    </w:rPr>
                                  </w:pPr>
                                  <w:r>
                                    <w:rPr>
                                      <w:sz w:val="21"/>
                                    </w:rPr>
                                    <w:t>满分或零分</w:t>
                                  </w:r>
                                </w:p>
                              </w:tc>
                              <w:tc>
                                <w:tcPr>
                                  <w:tcW w:w="2836" w:type="dxa"/>
                                  <w:gridSpan w:val="2"/>
                                </w:tcPr>
                                <w:p w14:paraId="5880D765" w14:textId="77777777" w:rsidR="00E91817" w:rsidRDefault="00E91817">
                                  <w:pPr>
                                    <w:pStyle w:val="TableParagraph"/>
                                    <w:rPr>
                                      <w:rFonts w:ascii="Times New Roman"/>
                                      <w:sz w:val="24"/>
                                    </w:rPr>
                                  </w:pPr>
                                </w:p>
                              </w:tc>
                              <w:tc>
                                <w:tcPr>
                                  <w:tcW w:w="1376" w:type="dxa"/>
                                  <w:gridSpan w:val="2"/>
                                </w:tcPr>
                                <w:p w14:paraId="61D42025" w14:textId="77777777" w:rsidR="00E91817" w:rsidRDefault="00E91817">
                                  <w:pPr>
                                    <w:pStyle w:val="TableParagraph"/>
                                    <w:rPr>
                                      <w:rFonts w:ascii="Times New Roman"/>
                                      <w:sz w:val="24"/>
                                    </w:rPr>
                                  </w:pPr>
                                </w:p>
                              </w:tc>
                              <w:tc>
                                <w:tcPr>
                                  <w:tcW w:w="1276" w:type="dxa"/>
                                  <w:gridSpan w:val="2"/>
                                </w:tcPr>
                                <w:p w14:paraId="21E21F35" w14:textId="77777777" w:rsidR="00E91817" w:rsidRDefault="00E91817">
                                  <w:pPr>
                                    <w:pStyle w:val="TableParagraph"/>
                                    <w:rPr>
                                      <w:rFonts w:ascii="Times New Roman"/>
                                      <w:sz w:val="24"/>
                                    </w:rPr>
                                  </w:pPr>
                                </w:p>
                              </w:tc>
                              <w:tc>
                                <w:tcPr>
                                  <w:tcW w:w="1368" w:type="dxa"/>
                                  <w:gridSpan w:val="2"/>
                                </w:tcPr>
                                <w:p w14:paraId="7AD40014" w14:textId="77777777" w:rsidR="00E91817" w:rsidRDefault="00E91817">
                                  <w:pPr>
                                    <w:pStyle w:val="TableParagraph"/>
                                    <w:rPr>
                                      <w:rFonts w:ascii="Times New Roman"/>
                                      <w:sz w:val="24"/>
                                    </w:rPr>
                                  </w:pPr>
                                </w:p>
                              </w:tc>
                            </w:tr>
                            <w:tr w:rsidR="00E91817" w14:paraId="35A1AFA9" w14:textId="77777777">
                              <w:trPr>
                                <w:trHeight w:val="396"/>
                              </w:trPr>
                              <w:tc>
                                <w:tcPr>
                                  <w:tcW w:w="1666" w:type="dxa"/>
                                  <w:gridSpan w:val="2"/>
                                </w:tcPr>
                                <w:p w14:paraId="4333FC3D" w14:textId="77777777" w:rsidR="00E91817" w:rsidRDefault="00000000">
                                  <w:pPr>
                                    <w:pStyle w:val="TableParagraph"/>
                                    <w:spacing w:before="64"/>
                                    <w:ind w:left="203"/>
                                    <w:rPr>
                                      <w:sz w:val="21"/>
                                    </w:rPr>
                                  </w:pPr>
                                  <w:r>
                                    <w:rPr>
                                      <w:sz w:val="21"/>
                                    </w:rPr>
                                    <w:t>从满分中扣除</w:t>
                                  </w:r>
                                </w:p>
                              </w:tc>
                              <w:tc>
                                <w:tcPr>
                                  <w:tcW w:w="2836" w:type="dxa"/>
                                  <w:gridSpan w:val="2"/>
                                </w:tcPr>
                                <w:p w14:paraId="3C608C06" w14:textId="77777777" w:rsidR="00E91817" w:rsidRDefault="00E91817">
                                  <w:pPr>
                                    <w:pStyle w:val="TableParagraph"/>
                                    <w:rPr>
                                      <w:rFonts w:ascii="Times New Roman"/>
                                      <w:sz w:val="24"/>
                                    </w:rPr>
                                  </w:pPr>
                                </w:p>
                              </w:tc>
                              <w:tc>
                                <w:tcPr>
                                  <w:tcW w:w="1376" w:type="dxa"/>
                                  <w:gridSpan w:val="2"/>
                                </w:tcPr>
                                <w:p w14:paraId="5EE8902E" w14:textId="77777777" w:rsidR="00E91817" w:rsidRDefault="00E91817">
                                  <w:pPr>
                                    <w:pStyle w:val="TableParagraph"/>
                                    <w:rPr>
                                      <w:rFonts w:ascii="Times New Roman"/>
                                      <w:sz w:val="24"/>
                                    </w:rPr>
                                  </w:pPr>
                                </w:p>
                              </w:tc>
                              <w:tc>
                                <w:tcPr>
                                  <w:tcW w:w="1276" w:type="dxa"/>
                                  <w:gridSpan w:val="2"/>
                                </w:tcPr>
                                <w:p w14:paraId="1AF011ED" w14:textId="77777777" w:rsidR="00E91817" w:rsidRDefault="00E91817">
                                  <w:pPr>
                                    <w:pStyle w:val="TableParagraph"/>
                                    <w:rPr>
                                      <w:rFonts w:ascii="Times New Roman"/>
                                      <w:sz w:val="24"/>
                                    </w:rPr>
                                  </w:pPr>
                                </w:p>
                              </w:tc>
                              <w:tc>
                                <w:tcPr>
                                  <w:tcW w:w="1368" w:type="dxa"/>
                                  <w:gridSpan w:val="2"/>
                                </w:tcPr>
                                <w:p w14:paraId="06EC6314" w14:textId="77777777" w:rsidR="00E91817" w:rsidRDefault="00E91817">
                                  <w:pPr>
                                    <w:pStyle w:val="TableParagraph"/>
                                    <w:rPr>
                                      <w:rFonts w:ascii="Times New Roman"/>
                                      <w:sz w:val="24"/>
                                    </w:rPr>
                                  </w:pPr>
                                </w:p>
                              </w:tc>
                            </w:tr>
                            <w:tr w:rsidR="00E91817" w14:paraId="7D402C63" w14:textId="77777777">
                              <w:trPr>
                                <w:trHeight w:val="1905"/>
                              </w:trPr>
                              <w:tc>
                                <w:tcPr>
                                  <w:tcW w:w="1666" w:type="dxa"/>
                                  <w:gridSpan w:val="2"/>
                                  <w:tcBorders>
                                    <w:bottom w:val="single" w:sz="12" w:space="0" w:color="000000"/>
                                  </w:tcBorders>
                                </w:tcPr>
                                <w:p w14:paraId="16DCC57B" w14:textId="77777777" w:rsidR="00E91817" w:rsidRDefault="00E91817">
                                  <w:pPr>
                                    <w:pStyle w:val="TableParagraph"/>
                                    <w:rPr>
                                      <w:sz w:val="20"/>
                                    </w:rPr>
                                  </w:pPr>
                                </w:p>
                                <w:p w14:paraId="2E90C66B" w14:textId="77777777" w:rsidR="00E91817" w:rsidRDefault="00E91817">
                                  <w:pPr>
                                    <w:pStyle w:val="TableParagraph"/>
                                    <w:rPr>
                                      <w:sz w:val="20"/>
                                    </w:rPr>
                                  </w:pPr>
                                </w:p>
                                <w:p w14:paraId="0318BC55" w14:textId="77777777" w:rsidR="00E91817" w:rsidRDefault="00E91817">
                                  <w:pPr>
                                    <w:pStyle w:val="TableParagraph"/>
                                    <w:spacing w:before="9"/>
                                    <w:rPr>
                                      <w:sz w:val="23"/>
                                    </w:rPr>
                                  </w:pPr>
                                </w:p>
                                <w:p w14:paraId="66FDCAF7" w14:textId="77777777" w:rsidR="00E91817" w:rsidRDefault="00000000">
                                  <w:pPr>
                                    <w:pStyle w:val="TableParagraph"/>
                                    <w:ind w:left="203"/>
                                    <w:rPr>
                                      <w:sz w:val="21"/>
                                    </w:rPr>
                                  </w:pPr>
                                  <w:r>
                                    <w:rPr>
                                      <w:sz w:val="21"/>
                                    </w:rPr>
                                    <w:t>从零分开始加</w:t>
                                  </w:r>
                                </w:p>
                              </w:tc>
                              <w:tc>
                                <w:tcPr>
                                  <w:tcW w:w="2836" w:type="dxa"/>
                                  <w:gridSpan w:val="2"/>
                                  <w:tcBorders>
                                    <w:bottom w:val="single" w:sz="12" w:space="0" w:color="000000"/>
                                  </w:tcBorders>
                                </w:tcPr>
                                <w:p w14:paraId="31604784" w14:textId="77777777" w:rsidR="00E91817" w:rsidRDefault="00000000">
                                  <w:pPr>
                                    <w:pStyle w:val="TableParagraph"/>
                                    <w:spacing w:line="242" w:lineRule="auto"/>
                                    <w:ind w:left="4" w:right="90"/>
                                    <w:rPr>
                                      <w:sz w:val="21"/>
                                    </w:rPr>
                                  </w:pPr>
                                  <w:r>
                                    <w:rPr>
                                      <w:sz w:val="21"/>
                                    </w:rPr>
                                    <w:t>Print(“Welcome to the python match!”)，系统检测核心代码 Print()及运行结果“Welcome to the python match！”是否与答案匹配， 代码及结果完全全匹配得分，</w:t>
                                  </w:r>
                                </w:p>
                                <w:p w14:paraId="55A45F01" w14:textId="77777777" w:rsidR="00E91817" w:rsidRDefault="00000000">
                                  <w:pPr>
                                    <w:pStyle w:val="TableParagraph"/>
                                    <w:spacing w:before="4" w:line="251" w:lineRule="exact"/>
                                    <w:ind w:left="4"/>
                                    <w:rPr>
                                      <w:sz w:val="21"/>
                                    </w:rPr>
                                  </w:pPr>
                                  <w:r>
                                    <w:rPr>
                                      <w:sz w:val="21"/>
                                    </w:rPr>
                                    <w:t>不匹配不得分。</w:t>
                                  </w:r>
                                </w:p>
                              </w:tc>
                              <w:tc>
                                <w:tcPr>
                                  <w:tcW w:w="1376" w:type="dxa"/>
                                  <w:gridSpan w:val="2"/>
                                  <w:tcBorders>
                                    <w:bottom w:val="single" w:sz="12" w:space="0" w:color="000000"/>
                                  </w:tcBorders>
                                </w:tcPr>
                                <w:p w14:paraId="1DDD9137" w14:textId="77777777" w:rsidR="00E91817" w:rsidRDefault="00E91817">
                                  <w:pPr>
                                    <w:pStyle w:val="TableParagraph"/>
                                    <w:rPr>
                                      <w:sz w:val="20"/>
                                    </w:rPr>
                                  </w:pPr>
                                </w:p>
                                <w:p w14:paraId="5818BB61" w14:textId="77777777" w:rsidR="00E91817" w:rsidRDefault="00E91817">
                                  <w:pPr>
                                    <w:pStyle w:val="TableParagraph"/>
                                    <w:rPr>
                                      <w:sz w:val="20"/>
                                    </w:rPr>
                                  </w:pPr>
                                </w:p>
                                <w:p w14:paraId="47D94E41" w14:textId="77777777" w:rsidR="00E91817" w:rsidRDefault="00E91817">
                                  <w:pPr>
                                    <w:pStyle w:val="TableParagraph"/>
                                    <w:spacing w:before="9"/>
                                    <w:rPr>
                                      <w:sz w:val="23"/>
                                    </w:rPr>
                                  </w:pPr>
                                </w:p>
                                <w:p w14:paraId="769C0188" w14:textId="77777777" w:rsidR="00E91817" w:rsidRDefault="00000000">
                                  <w:pPr>
                                    <w:pStyle w:val="TableParagraph"/>
                                    <w:ind w:left="163"/>
                                    <w:rPr>
                                      <w:sz w:val="21"/>
                                    </w:rPr>
                                  </w:pPr>
                                  <w:r>
                                    <w:rPr>
                                      <w:sz w:val="21"/>
                                    </w:rPr>
                                    <w:t>题目规定分</w:t>
                                  </w:r>
                                </w:p>
                              </w:tc>
                              <w:tc>
                                <w:tcPr>
                                  <w:tcW w:w="1276" w:type="dxa"/>
                                  <w:gridSpan w:val="2"/>
                                  <w:tcBorders>
                                    <w:bottom w:val="single" w:sz="12" w:space="0" w:color="000000"/>
                                  </w:tcBorders>
                                </w:tcPr>
                                <w:p w14:paraId="59F3AA27" w14:textId="77777777" w:rsidR="00E91817" w:rsidRDefault="00E91817">
                                  <w:pPr>
                                    <w:pStyle w:val="TableParagraph"/>
                                    <w:rPr>
                                      <w:sz w:val="20"/>
                                    </w:rPr>
                                  </w:pPr>
                                </w:p>
                                <w:p w14:paraId="73D37BCC" w14:textId="77777777" w:rsidR="00E91817" w:rsidRDefault="00E91817">
                                  <w:pPr>
                                    <w:pStyle w:val="TableParagraph"/>
                                    <w:rPr>
                                      <w:sz w:val="20"/>
                                    </w:rPr>
                                  </w:pPr>
                                </w:p>
                                <w:p w14:paraId="134134F4" w14:textId="77777777" w:rsidR="00E91817" w:rsidRDefault="00E91817">
                                  <w:pPr>
                                    <w:pStyle w:val="TableParagraph"/>
                                    <w:spacing w:before="9"/>
                                    <w:rPr>
                                      <w:sz w:val="23"/>
                                    </w:rPr>
                                  </w:pPr>
                                </w:p>
                                <w:p w14:paraId="47992139" w14:textId="77777777" w:rsidR="00E91817" w:rsidRDefault="00000000">
                                  <w:pPr>
                                    <w:pStyle w:val="TableParagraph"/>
                                    <w:ind w:left="426"/>
                                    <w:rPr>
                                      <w:sz w:val="21"/>
                                    </w:rPr>
                                  </w:pPr>
                                  <w:r>
                                    <w:rPr>
                                      <w:sz w:val="21"/>
                                    </w:rPr>
                                    <w:t>满分</w:t>
                                  </w:r>
                                </w:p>
                              </w:tc>
                              <w:tc>
                                <w:tcPr>
                                  <w:tcW w:w="1368" w:type="dxa"/>
                                  <w:gridSpan w:val="2"/>
                                  <w:tcBorders>
                                    <w:bottom w:val="single" w:sz="12" w:space="0" w:color="000000"/>
                                  </w:tcBorders>
                                </w:tcPr>
                                <w:p w14:paraId="589C6478" w14:textId="77777777" w:rsidR="00E91817" w:rsidRDefault="00E91817">
                                  <w:pPr>
                                    <w:pStyle w:val="TableParagraph"/>
                                    <w:rPr>
                                      <w:sz w:val="20"/>
                                    </w:rPr>
                                  </w:pPr>
                                </w:p>
                                <w:p w14:paraId="02C7247E" w14:textId="77777777" w:rsidR="00E91817" w:rsidRDefault="00E91817">
                                  <w:pPr>
                                    <w:pStyle w:val="TableParagraph"/>
                                    <w:rPr>
                                      <w:sz w:val="20"/>
                                    </w:rPr>
                                  </w:pPr>
                                </w:p>
                                <w:p w14:paraId="2CCFA188" w14:textId="77777777" w:rsidR="00E91817" w:rsidRDefault="00E91817">
                                  <w:pPr>
                                    <w:pStyle w:val="TableParagraph"/>
                                    <w:spacing w:before="9"/>
                                    <w:rPr>
                                      <w:sz w:val="23"/>
                                    </w:rPr>
                                  </w:pPr>
                                </w:p>
                                <w:p w14:paraId="3474BB3F" w14:textId="77777777" w:rsidR="00E91817" w:rsidRDefault="00000000">
                                  <w:pPr>
                                    <w:pStyle w:val="TableParagraph"/>
                                    <w:ind w:left="4"/>
                                    <w:jc w:val="center"/>
                                    <w:rPr>
                                      <w:sz w:val="21"/>
                                    </w:rPr>
                                  </w:pPr>
                                  <w:r>
                                    <w:rPr>
                                      <w:w w:val="99"/>
                                      <w:sz w:val="21"/>
                                    </w:rPr>
                                    <w:t>0</w:t>
                                  </w:r>
                                </w:p>
                              </w:tc>
                            </w:tr>
                            <w:tr w:rsidR="00E91817" w14:paraId="1B8778EE" w14:textId="77777777">
                              <w:trPr>
                                <w:trHeight w:val="3581"/>
                              </w:trPr>
                              <w:tc>
                                <w:tcPr>
                                  <w:tcW w:w="8522" w:type="dxa"/>
                                  <w:gridSpan w:val="10"/>
                                  <w:tcBorders>
                                    <w:top w:val="single" w:sz="12" w:space="0" w:color="000000"/>
                                  </w:tcBorders>
                                </w:tcPr>
                                <w:p w14:paraId="21F3BD44" w14:textId="77777777" w:rsidR="00E91817" w:rsidRDefault="00000000">
                                  <w:pPr>
                                    <w:pStyle w:val="TableParagraph"/>
                                    <w:spacing w:before="275" w:line="554" w:lineRule="exact"/>
                                    <w:ind w:left="107"/>
                                    <w:rPr>
                                      <w:sz w:val="44"/>
                                    </w:rPr>
                                  </w:pPr>
                                  <w:bookmarkStart w:id="54" w:name="五、竞赛规则"/>
                                  <w:bookmarkEnd w:id="54"/>
                                  <w:r>
                                    <w:rPr>
                                      <w:w w:val="95"/>
                                      <w:sz w:val="44"/>
                                    </w:rPr>
                                    <w:t>五、竞赛规则</w:t>
                                  </w:r>
                                </w:p>
                                <w:p w14:paraId="1EB09161" w14:textId="77777777" w:rsidR="00E91817" w:rsidRDefault="00000000">
                                  <w:pPr>
                                    <w:pStyle w:val="TableParagraph"/>
                                    <w:spacing w:line="330" w:lineRule="exact"/>
                                    <w:ind w:left="666"/>
                                    <w:rPr>
                                      <w:b/>
                                      <w:sz w:val="28"/>
                                    </w:rPr>
                                  </w:pPr>
                                  <w:bookmarkStart w:id="55" w:name="1、参赛选手规则"/>
                                  <w:bookmarkEnd w:id="55"/>
                                  <w:r>
                                    <w:rPr>
                                      <w:b/>
                                      <w:spacing w:val="-1"/>
                                      <w:w w:val="95"/>
                                      <w:sz w:val="28"/>
                                    </w:rPr>
                                    <w:t>1、参赛选手规则</w:t>
                                  </w:r>
                                </w:p>
                                <w:p w14:paraId="76C5E823" w14:textId="77777777" w:rsidR="00E91817" w:rsidRDefault="00000000">
                                  <w:pPr>
                                    <w:pStyle w:val="TableParagraph"/>
                                    <w:numPr>
                                      <w:ilvl w:val="0"/>
                                      <w:numId w:val="71"/>
                                    </w:numPr>
                                    <w:tabs>
                                      <w:tab w:val="left" w:pos="963"/>
                                    </w:tabs>
                                    <w:spacing w:before="13" w:line="213" w:lineRule="auto"/>
                                    <w:ind w:right="95" w:firstLine="420"/>
                                    <w:jc w:val="both"/>
                                    <w:rPr>
                                      <w:sz w:val="28"/>
                                    </w:rPr>
                                  </w:pPr>
                                  <w:bookmarkStart w:id="56" w:name="1）参赛选手应严格遵守赛场规章、操作规范，保证人身及设备安全，接受裁判员的监督和"/>
                                  <w:bookmarkEnd w:id="56"/>
                                  <w:r>
                                    <w:rPr>
                                      <w:spacing w:val="3"/>
                                      <w:sz w:val="28"/>
                                    </w:rPr>
                                    <w:t>参赛选手应严格遵守赛场规章、操作规范，保证人身及设备安全，接受裁判员的监督和警示，文明竞赛，遵守赛场秩序，禁止</w:t>
                                  </w:r>
                                  <w:r>
                                    <w:rPr>
                                      <w:sz w:val="28"/>
                                    </w:rPr>
                                    <w:t>大声喧哗；</w:t>
                                  </w:r>
                                </w:p>
                                <w:p w14:paraId="216785DF" w14:textId="77777777" w:rsidR="00E91817" w:rsidRDefault="00000000">
                                  <w:pPr>
                                    <w:pStyle w:val="TableParagraph"/>
                                    <w:numPr>
                                      <w:ilvl w:val="0"/>
                                      <w:numId w:val="71"/>
                                    </w:numPr>
                                    <w:tabs>
                                      <w:tab w:val="left" w:pos="963"/>
                                    </w:tabs>
                                    <w:spacing w:before="2" w:line="213" w:lineRule="auto"/>
                                    <w:ind w:right="95" w:firstLine="420"/>
                                    <w:jc w:val="both"/>
                                    <w:rPr>
                                      <w:sz w:val="28"/>
                                    </w:rPr>
                                  </w:pPr>
                                  <w:bookmarkStart w:id="57" w:name="2）参赛选手按规定时间进入竞赛场地（竞赛开始后迟到_15_分钟及以上者不得进入赛"/>
                                  <w:bookmarkEnd w:id="57"/>
                                  <w:r>
                                    <w:rPr>
                                      <w:spacing w:val="4"/>
                                      <w:sz w:val="28"/>
                                    </w:rPr>
                                    <w:t>参赛选手按规定时间进入竞赛场地（</w:t>
                                  </w:r>
                                  <w:r>
                                    <w:rPr>
                                      <w:spacing w:val="5"/>
                                      <w:sz w:val="28"/>
                                    </w:rPr>
                                    <w:t xml:space="preserve">竞赛开始后迟到 </w:t>
                                  </w:r>
                                  <w:r>
                                    <w:rPr>
                                      <w:sz w:val="28"/>
                                    </w:rPr>
                                    <w:t>15</w:t>
                                  </w:r>
                                  <w:r>
                                    <w:rPr>
                                      <w:spacing w:val="9"/>
                                      <w:sz w:val="28"/>
                                    </w:rPr>
                                    <w:t xml:space="preserve"> 分</w:t>
                                  </w:r>
                                  <w:r>
                                    <w:rPr>
                                      <w:spacing w:val="4"/>
                                      <w:sz w:val="28"/>
                                    </w:rPr>
                                    <w:t>钟及以上者不得进入赛场</w:t>
                                  </w:r>
                                  <w:r>
                                    <w:rPr>
                                      <w:spacing w:val="5"/>
                                      <w:sz w:val="28"/>
                                    </w:rPr>
                                    <w:t>）</w:t>
                                  </w:r>
                                  <w:r>
                                    <w:rPr>
                                      <w:spacing w:val="3"/>
                                      <w:sz w:val="28"/>
                                    </w:rPr>
                                    <w:t>，按统一指令开始竞赛。在收到开赛信号前不得启动操作。各参赛人员自行决定答题顺序，在指定位置上</w:t>
                                  </w:r>
                                  <w:r>
                                    <w:rPr>
                                      <w:spacing w:val="-1"/>
                                      <w:sz w:val="28"/>
                                    </w:rPr>
                                    <w:t>完成竞赛项目；</w:t>
                                  </w:r>
                                </w:p>
                              </w:tc>
                            </w:tr>
                          </w:tbl>
                          <w:p w14:paraId="37370FCA" w14:textId="77777777" w:rsidR="00E91817" w:rsidRDefault="00E91817">
                            <w:pPr>
                              <w:pStyle w:val="a3"/>
                            </w:pPr>
                          </w:p>
                        </w:txbxContent>
                      </wps:txbx>
                      <wps:bodyPr lIns="0" tIns="0" rIns="0" bIns="0" upright="1"/>
                    </wps:wsp>
                  </a:graphicData>
                </a:graphic>
              </wp:anchor>
            </w:drawing>
          </mc:Choice>
          <mc:Fallback>
            <w:pict>
              <v:shape w14:anchorId="1B2A30D5" id="文本框 30" o:spid="_x0000_s1046" type="#_x0000_t202" style="position:absolute;margin-left:84.35pt;margin-top:1in;width:426.85pt;height:696.45pt;z-index:251676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96"/>
                        <w:gridCol w:w="670"/>
                        <w:gridCol w:w="2692"/>
                        <w:gridCol w:w="144"/>
                        <w:gridCol w:w="1131"/>
                        <w:gridCol w:w="245"/>
                        <w:gridCol w:w="889"/>
                        <w:gridCol w:w="387"/>
                        <w:gridCol w:w="747"/>
                        <w:gridCol w:w="621"/>
                      </w:tblGrid>
                      <w:tr w:rsidR="00E91817" w14:paraId="680399A6" w14:textId="77777777">
                        <w:trPr>
                          <w:trHeight w:val="223"/>
                        </w:trPr>
                        <w:tc>
                          <w:tcPr>
                            <w:tcW w:w="8522" w:type="dxa"/>
                            <w:gridSpan w:val="10"/>
                            <w:tcBorders>
                              <w:bottom w:val="single" w:sz="12" w:space="0" w:color="000000"/>
                            </w:tcBorders>
                          </w:tcPr>
                          <w:p w14:paraId="670FE651" w14:textId="77777777" w:rsidR="00E91817" w:rsidRDefault="00E91817">
                            <w:pPr>
                              <w:pStyle w:val="TableParagraph"/>
                              <w:rPr>
                                <w:rFonts w:ascii="Times New Roman"/>
                                <w:sz w:val="14"/>
                              </w:rPr>
                            </w:pPr>
                          </w:p>
                        </w:tc>
                      </w:tr>
                      <w:tr w:rsidR="00E91817" w14:paraId="0A7D5648" w14:textId="77777777">
                        <w:trPr>
                          <w:trHeight w:val="460"/>
                        </w:trPr>
                        <w:tc>
                          <w:tcPr>
                            <w:tcW w:w="996" w:type="dxa"/>
                            <w:vMerge w:val="restart"/>
                            <w:tcBorders>
                              <w:top w:val="single" w:sz="12" w:space="0" w:color="000000"/>
                              <w:bottom w:val="single" w:sz="6" w:space="0" w:color="000000"/>
                              <w:right w:val="single" w:sz="6" w:space="0" w:color="000000"/>
                            </w:tcBorders>
                          </w:tcPr>
                          <w:p w14:paraId="6D2A688B" w14:textId="77777777" w:rsidR="00E91817" w:rsidRDefault="00E91817">
                            <w:pPr>
                              <w:pStyle w:val="TableParagraph"/>
                              <w:spacing w:before="12"/>
                              <w:rPr>
                                <w:sz w:val="15"/>
                              </w:rPr>
                            </w:pPr>
                          </w:p>
                          <w:p w14:paraId="0EF98446" w14:textId="77777777" w:rsidR="00E91817" w:rsidRDefault="00000000">
                            <w:pPr>
                              <w:pStyle w:val="TableParagraph"/>
                              <w:spacing w:line="242" w:lineRule="auto"/>
                              <w:ind w:left="287" w:right="273"/>
                              <w:rPr>
                                <w:b/>
                                <w:sz w:val="21"/>
                              </w:rPr>
                            </w:pPr>
                            <w:r>
                              <w:rPr>
                                <w:b/>
                                <w:sz w:val="21"/>
                              </w:rPr>
                              <w:t>模块编号</w:t>
                            </w:r>
                          </w:p>
                        </w:tc>
                        <w:tc>
                          <w:tcPr>
                            <w:tcW w:w="3362" w:type="dxa"/>
                            <w:gridSpan w:val="2"/>
                            <w:vMerge w:val="restart"/>
                            <w:tcBorders>
                              <w:top w:val="single" w:sz="12" w:space="0" w:color="000000"/>
                              <w:left w:val="single" w:sz="6" w:space="0" w:color="000000"/>
                              <w:bottom w:val="single" w:sz="6" w:space="0" w:color="000000"/>
                              <w:right w:val="single" w:sz="6" w:space="0" w:color="000000"/>
                            </w:tcBorders>
                          </w:tcPr>
                          <w:p w14:paraId="15543AF0" w14:textId="77777777" w:rsidR="00E91817" w:rsidRDefault="00E91817">
                            <w:pPr>
                              <w:pStyle w:val="TableParagraph"/>
                              <w:spacing w:before="5"/>
                              <w:rPr>
                                <w:sz w:val="26"/>
                              </w:rPr>
                            </w:pPr>
                          </w:p>
                          <w:p w14:paraId="5B65C3EE" w14:textId="77777777" w:rsidR="00E91817" w:rsidRDefault="00000000">
                            <w:pPr>
                              <w:pStyle w:val="TableParagraph"/>
                              <w:ind w:left="1236" w:right="1226"/>
                              <w:jc w:val="center"/>
                              <w:rPr>
                                <w:b/>
                                <w:sz w:val="21"/>
                              </w:rPr>
                            </w:pPr>
                            <w:r>
                              <w:rPr>
                                <w:b/>
                                <w:sz w:val="21"/>
                              </w:rPr>
                              <w:t>模块名称</w:t>
                            </w:r>
                          </w:p>
                        </w:tc>
                        <w:tc>
                          <w:tcPr>
                            <w:tcW w:w="1275" w:type="dxa"/>
                            <w:gridSpan w:val="2"/>
                            <w:vMerge w:val="restart"/>
                            <w:tcBorders>
                              <w:top w:val="single" w:sz="12" w:space="0" w:color="000000"/>
                              <w:left w:val="single" w:sz="6" w:space="0" w:color="000000"/>
                              <w:bottom w:val="single" w:sz="6" w:space="0" w:color="000000"/>
                              <w:right w:val="single" w:sz="6" w:space="0" w:color="000000"/>
                            </w:tcBorders>
                          </w:tcPr>
                          <w:p w14:paraId="6A1A6AE2" w14:textId="77777777" w:rsidR="00E91817" w:rsidRDefault="00E91817">
                            <w:pPr>
                              <w:pStyle w:val="TableParagraph"/>
                              <w:spacing w:before="5"/>
                              <w:rPr>
                                <w:sz w:val="26"/>
                              </w:rPr>
                            </w:pPr>
                          </w:p>
                          <w:p w14:paraId="12834FBF" w14:textId="77777777" w:rsidR="00E91817" w:rsidRDefault="00000000">
                            <w:pPr>
                              <w:pStyle w:val="TableParagraph"/>
                              <w:ind w:left="213"/>
                              <w:rPr>
                                <w:b/>
                                <w:sz w:val="21"/>
                              </w:rPr>
                            </w:pPr>
                            <w:r>
                              <w:rPr>
                                <w:b/>
                                <w:sz w:val="21"/>
                              </w:rPr>
                              <w:t>应用组别</w:t>
                            </w:r>
                          </w:p>
                        </w:tc>
                        <w:tc>
                          <w:tcPr>
                            <w:tcW w:w="2889" w:type="dxa"/>
                            <w:gridSpan w:val="5"/>
                            <w:tcBorders>
                              <w:top w:val="single" w:sz="12" w:space="0" w:color="000000"/>
                              <w:left w:val="single" w:sz="6" w:space="0" w:color="000000"/>
                              <w:bottom w:val="single" w:sz="6" w:space="0" w:color="000000"/>
                            </w:tcBorders>
                          </w:tcPr>
                          <w:p w14:paraId="52971E97" w14:textId="77777777" w:rsidR="00E91817" w:rsidRDefault="00000000">
                            <w:pPr>
                              <w:pStyle w:val="TableParagraph"/>
                              <w:spacing w:before="94"/>
                              <w:ind w:left="1537"/>
                              <w:rPr>
                                <w:b/>
                                <w:sz w:val="21"/>
                              </w:rPr>
                            </w:pPr>
                            <w:r>
                              <w:rPr>
                                <w:b/>
                                <w:sz w:val="21"/>
                              </w:rPr>
                              <w:t>分数</w:t>
                            </w:r>
                          </w:p>
                        </w:tc>
                      </w:tr>
                      <w:tr w:rsidR="00E91817" w14:paraId="008D25B3" w14:textId="77777777">
                        <w:trPr>
                          <w:trHeight w:val="474"/>
                        </w:trPr>
                        <w:tc>
                          <w:tcPr>
                            <w:tcW w:w="996" w:type="dxa"/>
                            <w:vMerge/>
                            <w:tcBorders>
                              <w:top w:val="nil"/>
                              <w:bottom w:val="single" w:sz="6" w:space="0" w:color="000000"/>
                              <w:right w:val="single" w:sz="6" w:space="0" w:color="000000"/>
                            </w:tcBorders>
                          </w:tcPr>
                          <w:p w14:paraId="0563D051" w14:textId="77777777" w:rsidR="00E91817" w:rsidRDefault="00E91817">
                            <w:pPr>
                              <w:rPr>
                                <w:sz w:val="2"/>
                                <w:szCs w:val="2"/>
                              </w:rPr>
                            </w:pPr>
                          </w:p>
                        </w:tc>
                        <w:tc>
                          <w:tcPr>
                            <w:tcW w:w="3362" w:type="dxa"/>
                            <w:gridSpan w:val="2"/>
                            <w:vMerge/>
                            <w:tcBorders>
                              <w:top w:val="nil"/>
                              <w:left w:val="single" w:sz="6" w:space="0" w:color="000000"/>
                              <w:bottom w:val="single" w:sz="6" w:space="0" w:color="000000"/>
                              <w:right w:val="single" w:sz="6" w:space="0" w:color="000000"/>
                            </w:tcBorders>
                          </w:tcPr>
                          <w:p w14:paraId="613B63D4" w14:textId="77777777" w:rsidR="00E91817" w:rsidRDefault="00E91817">
                            <w:pPr>
                              <w:rPr>
                                <w:sz w:val="2"/>
                                <w:szCs w:val="2"/>
                              </w:rPr>
                            </w:pPr>
                          </w:p>
                        </w:tc>
                        <w:tc>
                          <w:tcPr>
                            <w:tcW w:w="1275" w:type="dxa"/>
                            <w:gridSpan w:val="2"/>
                            <w:vMerge/>
                            <w:tcBorders>
                              <w:top w:val="nil"/>
                              <w:left w:val="single" w:sz="6" w:space="0" w:color="000000"/>
                              <w:bottom w:val="single" w:sz="6" w:space="0" w:color="000000"/>
                              <w:right w:val="single" w:sz="6" w:space="0" w:color="000000"/>
                            </w:tcBorders>
                          </w:tcPr>
                          <w:p w14:paraId="3E71A2E5" w14:textId="77777777" w:rsidR="00E91817" w:rsidRDefault="00E91817">
                            <w:pPr>
                              <w:rPr>
                                <w:sz w:val="2"/>
                                <w:szCs w:val="2"/>
                              </w:rPr>
                            </w:pPr>
                          </w:p>
                        </w:tc>
                        <w:tc>
                          <w:tcPr>
                            <w:tcW w:w="1134" w:type="dxa"/>
                            <w:gridSpan w:val="2"/>
                            <w:tcBorders>
                              <w:top w:val="single" w:sz="6" w:space="0" w:color="000000"/>
                              <w:left w:val="single" w:sz="6" w:space="0" w:color="000000"/>
                              <w:bottom w:val="single" w:sz="6" w:space="0" w:color="000000"/>
                              <w:right w:val="single" w:sz="6" w:space="0" w:color="000000"/>
                            </w:tcBorders>
                          </w:tcPr>
                          <w:p w14:paraId="2882EDBB" w14:textId="77777777" w:rsidR="00E91817" w:rsidRDefault="00000000">
                            <w:pPr>
                              <w:pStyle w:val="TableParagraph"/>
                              <w:spacing w:before="108"/>
                              <w:ind w:left="249"/>
                              <w:rPr>
                                <w:b/>
                                <w:sz w:val="21"/>
                              </w:rPr>
                            </w:pPr>
                            <w:r>
                              <w:rPr>
                                <w:b/>
                                <w:sz w:val="21"/>
                              </w:rPr>
                              <w:t>评价分</w:t>
                            </w:r>
                          </w:p>
                        </w:tc>
                        <w:tc>
                          <w:tcPr>
                            <w:tcW w:w="1134" w:type="dxa"/>
                            <w:gridSpan w:val="2"/>
                            <w:tcBorders>
                              <w:top w:val="single" w:sz="6" w:space="0" w:color="000000"/>
                              <w:left w:val="single" w:sz="6" w:space="0" w:color="000000"/>
                              <w:bottom w:val="single" w:sz="6" w:space="0" w:color="000000"/>
                              <w:right w:val="single" w:sz="6" w:space="0" w:color="000000"/>
                            </w:tcBorders>
                          </w:tcPr>
                          <w:p w14:paraId="41E6DDCC" w14:textId="77777777" w:rsidR="00E91817" w:rsidRDefault="00000000">
                            <w:pPr>
                              <w:pStyle w:val="TableParagraph"/>
                              <w:spacing w:before="108"/>
                              <w:ind w:left="247"/>
                              <w:rPr>
                                <w:b/>
                                <w:sz w:val="21"/>
                              </w:rPr>
                            </w:pPr>
                            <w:r>
                              <w:rPr>
                                <w:b/>
                                <w:sz w:val="21"/>
                              </w:rPr>
                              <w:t>测量分</w:t>
                            </w:r>
                          </w:p>
                        </w:tc>
                        <w:tc>
                          <w:tcPr>
                            <w:tcW w:w="621" w:type="dxa"/>
                            <w:tcBorders>
                              <w:top w:val="single" w:sz="6" w:space="0" w:color="000000"/>
                              <w:left w:val="single" w:sz="6" w:space="0" w:color="000000"/>
                              <w:bottom w:val="single" w:sz="6" w:space="0" w:color="000000"/>
                            </w:tcBorders>
                          </w:tcPr>
                          <w:p w14:paraId="50D7C428" w14:textId="77777777" w:rsidR="00E91817" w:rsidRDefault="00000000">
                            <w:pPr>
                              <w:pStyle w:val="TableParagraph"/>
                              <w:spacing w:before="108"/>
                              <w:ind w:right="-15"/>
                              <w:jc w:val="right"/>
                              <w:rPr>
                                <w:b/>
                                <w:sz w:val="21"/>
                              </w:rPr>
                            </w:pPr>
                            <w:r>
                              <w:rPr>
                                <w:b/>
                                <w:w w:val="99"/>
                                <w:sz w:val="21"/>
                              </w:rPr>
                              <w:t>合</w:t>
                            </w:r>
                          </w:p>
                        </w:tc>
                      </w:tr>
                      <w:tr w:rsidR="00E91817" w14:paraId="63A689AA" w14:textId="77777777">
                        <w:trPr>
                          <w:trHeight w:val="476"/>
                        </w:trPr>
                        <w:tc>
                          <w:tcPr>
                            <w:tcW w:w="996" w:type="dxa"/>
                            <w:tcBorders>
                              <w:top w:val="single" w:sz="6" w:space="0" w:color="000000"/>
                              <w:bottom w:val="single" w:sz="6" w:space="0" w:color="000000"/>
                              <w:right w:val="single" w:sz="6" w:space="0" w:color="000000"/>
                            </w:tcBorders>
                          </w:tcPr>
                          <w:p w14:paraId="41EBFE79" w14:textId="77777777" w:rsidR="00E91817" w:rsidRDefault="00000000">
                            <w:pPr>
                              <w:pStyle w:val="TableParagraph"/>
                              <w:spacing w:before="103"/>
                              <w:ind w:left="8"/>
                              <w:jc w:val="center"/>
                              <w:rPr>
                                <w:sz w:val="21"/>
                              </w:rPr>
                            </w:pPr>
                            <w:r>
                              <w:rPr>
                                <w:w w:val="99"/>
                                <w:sz w:val="21"/>
                              </w:rPr>
                              <w:t>A</w:t>
                            </w:r>
                          </w:p>
                        </w:tc>
                        <w:tc>
                          <w:tcPr>
                            <w:tcW w:w="3362" w:type="dxa"/>
                            <w:gridSpan w:val="2"/>
                            <w:tcBorders>
                              <w:top w:val="single" w:sz="6" w:space="0" w:color="000000"/>
                              <w:left w:val="single" w:sz="6" w:space="0" w:color="000000"/>
                              <w:bottom w:val="single" w:sz="6" w:space="0" w:color="000000"/>
                              <w:right w:val="single" w:sz="6" w:space="0" w:color="000000"/>
                            </w:tcBorders>
                          </w:tcPr>
                          <w:p w14:paraId="158E3583" w14:textId="77777777" w:rsidR="00E91817" w:rsidRDefault="00000000">
                            <w:pPr>
                              <w:pStyle w:val="TableParagraph"/>
                              <w:spacing w:before="103"/>
                              <w:ind w:left="105"/>
                              <w:rPr>
                                <w:sz w:val="21"/>
                              </w:rPr>
                            </w:pPr>
                            <w:r>
                              <w:rPr>
                                <w:sz w:val="21"/>
                              </w:rPr>
                              <w:t>理论知识模块</w:t>
                            </w:r>
                          </w:p>
                        </w:tc>
                        <w:tc>
                          <w:tcPr>
                            <w:tcW w:w="1275" w:type="dxa"/>
                            <w:gridSpan w:val="2"/>
                            <w:tcBorders>
                              <w:top w:val="single" w:sz="6" w:space="0" w:color="000000"/>
                              <w:left w:val="single" w:sz="6" w:space="0" w:color="000000"/>
                              <w:bottom w:val="single" w:sz="6" w:space="0" w:color="000000"/>
                              <w:right w:val="single" w:sz="6" w:space="0" w:color="000000"/>
                            </w:tcBorders>
                          </w:tcPr>
                          <w:p w14:paraId="0BA7A175" w14:textId="77777777" w:rsidR="00E91817" w:rsidRDefault="00000000">
                            <w:pPr>
                              <w:pStyle w:val="TableParagraph"/>
                              <w:spacing w:before="103"/>
                              <w:ind w:left="319"/>
                              <w:rPr>
                                <w:sz w:val="21"/>
                              </w:rPr>
                            </w:pPr>
                            <w:r>
                              <w:rPr>
                                <w:sz w:val="21"/>
                              </w:rPr>
                              <w:t>学生组</w:t>
                            </w:r>
                          </w:p>
                        </w:tc>
                        <w:tc>
                          <w:tcPr>
                            <w:tcW w:w="1134" w:type="dxa"/>
                            <w:gridSpan w:val="2"/>
                            <w:tcBorders>
                              <w:top w:val="single" w:sz="6" w:space="0" w:color="000000"/>
                              <w:left w:val="single" w:sz="6" w:space="0" w:color="000000"/>
                              <w:bottom w:val="single" w:sz="6" w:space="0" w:color="000000"/>
                              <w:right w:val="single" w:sz="6" w:space="0" w:color="000000"/>
                            </w:tcBorders>
                          </w:tcPr>
                          <w:p w14:paraId="38E9C831" w14:textId="77777777" w:rsidR="00E91817" w:rsidRDefault="00000000">
                            <w:pPr>
                              <w:pStyle w:val="TableParagraph"/>
                              <w:spacing w:before="103"/>
                              <w:ind w:left="6"/>
                              <w:jc w:val="center"/>
                              <w:rPr>
                                <w:sz w:val="21"/>
                              </w:rPr>
                            </w:pPr>
                            <w:r>
                              <w:rPr>
                                <w:w w:val="99"/>
                                <w:sz w:val="21"/>
                              </w:rPr>
                              <w:t>0</w:t>
                            </w:r>
                          </w:p>
                        </w:tc>
                        <w:tc>
                          <w:tcPr>
                            <w:tcW w:w="1134" w:type="dxa"/>
                            <w:gridSpan w:val="2"/>
                            <w:tcBorders>
                              <w:top w:val="single" w:sz="6" w:space="0" w:color="000000"/>
                              <w:left w:val="single" w:sz="6" w:space="0" w:color="000000"/>
                              <w:bottom w:val="single" w:sz="6" w:space="0" w:color="000000"/>
                              <w:right w:val="single" w:sz="6" w:space="0" w:color="000000"/>
                            </w:tcBorders>
                          </w:tcPr>
                          <w:p w14:paraId="7BB1CC99" w14:textId="77777777" w:rsidR="00E91817" w:rsidRDefault="00000000">
                            <w:pPr>
                              <w:pStyle w:val="TableParagraph"/>
                              <w:spacing w:before="103"/>
                              <w:ind w:left="386" w:right="377"/>
                              <w:jc w:val="center"/>
                              <w:rPr>
                                <w:sz w:val="21"/>
                              </w:rPr>
                            </w:pPr>
                            <w:r>
                              <w:rPr>
                                <w:sz w:val="21"/>
                              </w:rPr>
                              <w:t>20</w:t>
                            </w:r>
                          </w:p>
                        </w:tc>
                        <w:tc>
                          <w:tcPr>
                            <w:tcW w:w="621" w:type="dxa"/>
                            <w:tcBorders>
                              <w:top w:val="single" w:sz="6" w:space="0" w:color="000000"/>
                              <w:left w:val="single" w:sz="6" w:space="0" w:color="000000"/>
                              <w:bottom w:val="single" w:sz="6" w:space="0" w:color="000000"/>
                            </w:tcBorders>
                          </w:tcPr>
                          <w:p w14:paraId="6F0310C0" w14:textId="77777777" w:rsidR="00E91817" w:rsidRDefault="00000000">
                            <w:pPr>
                              <w:pStyle w:val="TableParagraph"/>
                              <w:spacing w:before="103"/>
                              <w:ind w:right="-15"/>
                              <w:jc w:val="right"/>
                              <w:rPr>
                                <w:sz w:val="21"/>
                              </w:rPr>
                            </w:pPr>
                            <w:r>
                              <w:rPr>
                                <w:w w:val="99"/>
                                <w:sz w:val="21"/>
                              </w:rPr>
                              <w:t>2</w:t>
                            </w:r>
                          </w:p>
                        </w:tc>
                      </w:tr>
                      <w:tr w:rsidR="00E91817" w14:paraId="61EABF56" w14:textId="77777777">
                        <w:trPr>
                          <w:trHeight w:val="460"/>
                        </w:trPr>
                        <w:tc>
                          <w:tcPr>
                            <w:tcW w:w="996" w:type="dxa"/>
                            <w:tcBorders>
                              <w:top w:val="single" w:sz="6" w:space="0" w:color="000000"/>
                              <w:bottom w:val="single" w:sz="6" w:space="0" w:color="000000"/>
                              <w:right w:val="single" w:sz="6" w:space="0" w:color="000000"/>
                            </w:tcBorders>
                          </w:tcPr>
                          <w:p w14:paraId="06FC189A" w14:textId="77777777" w:rsidR="00E91817" w:rsidRDefault="00000000">
                            <w:pPr>
                              <w:pStyle w:val="TableParagraph"/>
                              <w:spacing w:before="94"/>
                              <w:ind w:left="8"/>
                              <w:jc w:val="center"/>
                              <w:rPr>
                                <w:sz w:val="21"/>
                              </w:rPr>
                            </w:pPr>
                            <w:r>
                              <w:rPr>
                                <w:w w:val="99"/>
                                <w:sz w:val="21"/>
                              </w:rPr>
                              <w:t>B</w:t>
                            </w:r>
                          </w:p>
                        </w:tc>
                        <w:tc>
                          <w:tcPr>
                            <w:tcW w:w="3362" w:type="dxa"/>
                            <w:gridSpan w:val="2"/>
                            <w:tcBorders>
                              <w:top w:val="single" w:sz="6" w:space="0" w:color="000000"/>
                              <w:left w:val="single" w:sz="6" w:space="0" w:color="000000"/>
                              <w:bottom w:val="single" w:sz="6" w:space="0" w:color="000000"/>
                              <w:right w:val="single" w:sz="6" w:space="0" w:color="000000"/>
                            </w:tcBorders>
                          </w:tcPr>
                          <w:p w14:paraId="10487742" w14:textId="77777777" w:rsidR="00E91817" w:rsidRDefault="00000000">
                            <w:pPr>
                              <w:pStyle w:val="TableParagraph"/>
                              <w:spacing w:before="94"/>
                              <w:ind w:left="105"/>
                              <w:rPr>
                                <w:sz w:val="21"/>
                              </w:rPr>
                            </w:pPr>
                            <w:r>
                              <w:rPr>
                                <w:sz w:val="21"/>
                              </w:rPr>
                              <w:t>Excel 报表分析</w:t>
                            </w:r>
                          </w:p>
                        </w:tc>
                        <w:tc>
                          <w:tcPr>
                            <w:tcW w:w="1275" w:type="dxa"/>
                            <w:gridSpan w:val="2"/>
                            <w:tcBorders>
                              <w:top w:val="single" w:sz="6" w:space="0" w:color="000000"/>
                              <w:left w:val="single" w:sz="6" w:space="0" w:color="000000"/>
                              <w:bottom w:val="single" w:sz="6" w:space="0" w:color="000000"/>
                              <w:right w:val="single" w:sz="6" w:space="0" w:color="000000"/>
                            </w:tcBorders>
                          </w:tcPr>
                          <w:p w14:paraId="4713D201" w14:textId="77777777" w:rsidR="00E91817" w:rsidRDefault="00000000">
                            <w:pPr>
                              <w:pStyle w:val="TableParagraph"/>
                              <w:spacing w:before="94"/>
                              <w:ind w:left="319"/>
                              <w:rPr>
                                <w:sz w:val="21"/>
                              </w:rPr>
                            </w:pPr>
                            <w:r>
                              <w:rPr>
                                <w:sz w:val="21"/>
                              </w:rPr>
                              <w:t>学生组</w:t>
                            </w:r>
                          </w:p>
                        </w:tc>
                        <w:tc>
                          <w:tcPr>
                            <w:tcW w:w="1134" w:type="dxa"/>
                            <w:gridSpan w:val="2"/>
                            <w:tcBorders>
                              <w:top w:val="single" w:sz="6" w:space="0" w:color="000000"/>
                              <w:left w:val="single" w:sz="6" w:space="0" w:color="000000"/>
                              <w:bottom w:val="single" w:sz="6" w:space="0" w:color="000000"/>
                              <w:right w:val="single" w:sz="6" w:space="0" w:color="000000"/>
                            </w:tcBorders>
                          </w:tcPr>
                          <w:p w14:paraId="5E6C3E96" w14:textId="77777777" w:rsidR="00E91817" w:rsidRDefault="00000000">
                            <w:pPr>
                              <w:pStyle w:val="TableParagraph"/>
                              <w:spacing w:before="94"/>
                              <w:ind w:left="6"/>
                              <w:jc w:val="center"/>
                              <w:rPr>
                                <w:sz w:val="21"/>
                              </w:rPr>
                            </w:pPr>
                            <w:r>
                              <w:rPr>
                                <w:w w:val="99"/>
                                <w:sz w:val="21"/>
                              </w:rPr>
                              <w:t>0</w:t>
                            </w:r>
                          </w:p>
                        </w:tc>
                        <w:tc>
                          <w:tcPr>
                            <w:tcW w:w="1134" w:type="dxa"/>
                            <w:gridSpan w:val="2"/>
                            <w:tcBorders>
                              <w:top w:val="single" w:sz="6" w:space="0" w:color="000000"/>
                              <w:left w:val="single" w:sz="6" w:space="0" w:color="000000"/>
                              <w:bottom w:val="single" w:sz="6" w:space="0" w:color="000000"/>
                              <w:right w:val="single" w:sz="6" w:space="0" w:color="000000"/>
                            </w:tcBorders>
                          </w:tcPr>
                          <w:p w14:paraId="79A9F29B" w14:textId="77777777" w:rsidR="00E91817" w:rsidRDefault="00000000">
                            <w:pPr>
                              <w:pStyle w:val="TableParagraph"/>
                              <w:spacing w:before="94"/>
                              <w:ind w:left="386" w:right="377"/>
                              <w:jc w:val="center"/>
                              <w:rPr>
                                <w:sz w:val="21"/>
                              </w:rPr>
                            </w:pPr>
                            <w:r>
                              <w:rPr>
                                <w:sz w:val="21"/>
                              </w:rPr>
                              <w:t>20</w:t>
                            </w:r>
                          </w:p>
                        </w:tc>
                        <w:tc>
                          <w:tcPr>
                            <w:tcW w:w="621" w:type="dxa"/>
                            <w:tcBorders>
                              <w:top w:val="single" w:sz="6" w:space="0" w:color="000000"/>
                              <w:left w:val="single" w:sz="6" w:space="0" w:color="000000"/>
                              <w:bottom w:val="single" w:sz="6" w:space="0" w:color="000000"/>
                            </w:tcBorders>
                          </w:tcPr>
                          <w:p w14:paraId="07CD16A7" w14:textId="77777777" w:rsidR="00E91817" w:rsidRDefault="00000000">
                            <w:pPr>
                              <w:pStyle w:val="TableParagraph"/>
                              <w:spacing w:before="94"/>
                              <w:ind w:right="-15"/>
                              <w:jc w:val="right"/>
                              <w:rPr>
                                <w:sz w:val="21"/>
                              </w:rPr>
                            </w:pPr>
                            <w:r>
                              <w:rPr>
                                <w:w w:val="99"/>
                                <w:sz w:val="21"/>
                              </w:rPr>
                              <w:t>2</w:t>
                            </w:r>
                          </w:p>
                        </w:tc>
                      </w:tr>
                      <w:tr w:rsidR="00E91817" w14:paraId="76658C0E" w14:textId="77777777">
                        <w:trPr>
                          <w:trHeight w:val="460"/>
                        </w:trPr>
                        <w:tc>
                          <w:tcPr>
                            <w:tcW w:w="996" w:type="dxa"/>
                            <w:tcBorders>
                              <w:top w:val="single" w:sz="6" w:space="0" w:color="000000"/>
                              <w:bottom w:val="single" w:sz="6" w:space="0" w:color="000000"/>
                              <w:right w:val="single" w:sz="6" w:space="0" w:color="000000"/>
                            </w:tcBorders>
                          </w:tcPr>
                          <w:p w14:paraId="05BB28B4" w14:textId="77777777" w:rsidR="00E91817" w:rsidRDefault="00000000">
                            <w:pPr>
                              <w:pStyle w:val="TableParagraph"/>
                              <w:spacing w:before="94"/>
                              <w:ind w:left="8"/>
                              <w:jc w:val="center"/>
                              <w:rPr>
                                <w:sz w:val="21"/>
                              </w:rPr>
                            </w:pPr>
                            <w:r>
                              <w:rPr>
                                <w:w w:val="99"/>
                                <w:sz w:val="21"/>
                              </w:rPr>
                              <w:t>C</w:t>
                            </w:r>
                          </w:p>
                        </w:tc>
                        <w:tc>
                          <w:tcPr>
                            <w:tcW w:w="3362" w:type="dxa"/>
                            <w:gridSpan w:val="2"/>
                            <w:tcBorders>
                              <w:top w:val="single" w:sz="6" w:space="0" w:color="000000"/>
                              <w:left w:val="single" w:sz="6" w:space="0" w:color="000000"/>
                              <w:bottom w:val="single" w:sz="6" w:space="0" w:color="000000"/>
                              <w:right w:val="single" w:sz="6" w:space="0" w:color="000000"/>
                            </w:tcBorders>
                          </w:tcPr>
                          <w:p w14:paraId="7815286D" w14:textId="77777777" w:rsidR="00E91817" w:rsidRDefault="00000000">
                            <w:pPr>
                              <w:pStyle w:val="TableParagraph"/>
                              <w:spacing w:before="94"/>
                              <w:ind w:left="105"/>
                              <w:rPr>
                                <w:sz w:val="21"/>
                              </w:rPr>
                            </w:pPr>
                            <w:r>
                              <w:rPr>
                                <w:sz w:val="21"/>
                              </w:rPr>
                              <w:t>Python 语言基础</w:t>
                            </w:r>
                          </w:p>
                        </w:tc>
                        <w:tc>
                          <w:tcPr>
                            <w:tcW w:w="1275" w:type="dxa"/>
                            <w:gridSpan w:val="2"/>
                            <w:tcBorders>
                              <w:top w:val="single" w:sz="6" w:space="0" w:color="000000"/>
                              <w:left w:val="single" w:sz="6" w:space="0" w:color="000000"/>
                              <w:bottom w:val="single" w:sz="6" w:space="0" w:color="000000"/>
                              <w:right w:val="single" w:sz="6" w:space="0" w:color="000000"/>
                            </w:tcBorders>
                          </w:tcPr>
                          <w:p w14:paraId="5EBCCFC9" w14:textId="77777777" w:rsidR="00E91817" w:rsidRDefault="00000000">
                            <w:pPr>
                              <w:pStyle w:val="TableParagraph"/>
                              <w:spacing w:before="94"/>
                              <w:ind w:left="319"/>
                              <w:rPr>
                                <w:sz w:val="21"/>
                              </w:rPr>
                            </w:pPr>
                            <w:r>
                              <w:rPr>
                                <w:sz w:val="21"/>
                              </w:rPr>
                              <w:t>学生组</w:t>
                            </w:r>
                          </w:p>
                        </w:tc>
                        <w:tc>
                          <w:tcPr>
                            <w:tcW w:w="1134" w:type="dxa"/>
                            <w:gridSpan w:val="2"/>
                            <w:tcBorders>
                              <w:top w:val="single" w:sz="6" w:space="0" w:color="000000"/>
                              <w:left w:val="single" w:sz="6" w:space="0" w:color="000000"/>
                              <w:bottom w:val="single" w:sz="6" w:space="0" w:color="000000"/>
                              <w:right w:val="single" w:sz="6" w:space="0" w:color="000000"/>
                            </w:tcBorders>
                          </w:tcPr>
                          <w:p w14:paraId="0C7C4B55" w14:textId="77777777" w:rsidR="00E91817" w:rsidRDefault="00000000">
                            <w:pPr>
                              <w:pStyle w:val="TableParagraph"/>
                              <w:spacing w:before="94"/>
                              <w:ind w:left="6"/>
                              <w:jc w:val="center"/>
                              <w:rPr>
                                <w:sz w:val="21"/>
                              </w:rPr>
                            </w:pPr>
                            <w:r>
                              <w:rPr>
                                <w:w w:val="99"/>
                                <w:sz w:val="21"/>
                              </w:rPr>
                              <w:t>0</w:t>
                            </w:r>
                          </w:p>
                        </w:tc>
                        <w:tc>
                          <w:tcPr>
                            <w:tcW w:w="1134" w:type="dxa"/>
                            <w:gridSpan w:val="2"/>
                            <w:tcBorders>
                              <w:top w:val="single" w:sz="6" w:space="0" w:color="000000"/>
                              <w:left w:val="single" w:sz="6" w:space="0" w:color="000000"/>
                              <w:bottom w:val="single" w:sz="6" w:space="0" w:color="000000"/>
                              <w:right w:val="single" w:sz="6" w:space="0" w:color="000000"/>
                            </w:tcBorders>
                          </w:tcPr>
                          <w:p w14:paraId="1762B248" w14:textId="77777777" w:rsidR="00E91817" w:rsidRDefault="00000000">
                            <w:pPr>
                              <w:pStyle w:val="TableParagraph"/>
                              <w:spacing w:before="94"/>
                              <w:ind w:left="386" w:right="377"/>
                              <w:jc w:val="center"/>
                              <w:rPr>
                                <w:sz w:val="21"/>
                              </w:rPr>
                            </w:pPr>
                            <w:r>
                              <w:rPr>
                                <w:sz w:val="21"/>
                              </w:rPr>
                              <w:t>30</w:t>
                            </w:r>
                          </w:p>
                        </w:tc>
                        <w:tc>
                          <w:tcPr>
                            <w:tcW w:w="621" w:type="dxa"/>
                            <w:tcBorders>
                              <w:top w:val="single" w:sz="6" w:space="0" w:color="000000"/>
                              <w:left w:val="single" w:sz="6" w:space="0" w:color="000000"/>
                              <w:bottom w:val="single" w:sz="6" w:space="0" w:color="000000"/>
                            </w:tcBorders>
                          </w:tcPr>
                          <w:p w14:paraId="405E22B0" w14:textId="77777777" w:rsidR="00E91817" w:rsidRDefault="00000000">
                            <w:pPr>
                              <w:pStyle w:val="TableParagraph"/>
                              <w:spacing w:before="94"/>
                              <w:ind w:right="-15"/>
                              <w:jc w:val="right"/>
                              <w:rPr>
                                <w:sz w:val="21"/>
                              </w:rPr>
                            </w:pPr>
                            <w:r>
                              <w:rPr>
                                <w:w w:val="99"/>
                                <w:sz w:val="21"/>
                              </w:rPr>
                              <w:t>3</w:t>
                            </w:r>
                          </w:p>
                        </w:tc>
                      </w:tr>
                      <w:tr w:rsidR="00E91817" w14:paraId="407765A2" w14:textId="77777777">
                        <w:trPr>
                          <w:trHeight w:val="460"/>
                        </w:trPr>
                        <w:tc>
                          <w:tcPr>
                            <w:tcW w:w="996" w:type="dxa"/>
                            <w:tcBorders>
                              <w:top w:val="single" w:sz="6" w:space="0" w:color="000000"/>
                              <w:bottom w:val="single" w:sz="6" w:space="0" w:color="000000"/>
                              <w:right w:val="single" w:sz="6" w:space="0" w:color="000000"/>
                            </w:tcBorders>
                          </w:tcPr>
                          <w:p w14:paraId="30BAF849" w14:textId="77777777" w:rsidR="00E91817" w:rsidRDefault="00000000">
                            <w:pPr>
                              <w:pStyle w:val="TableParagraph"/>
                              <w:spacing w:before="95"/>
                              <w:ind w:left="8"/>
                              <w:jc w:val="center"/>
                              <w:rPr>
                                <w:sz w:val="21"/>
                              </w:rPr>
                            </w:pPr>
                            <w:r>
                              <w:rPr>
                                <w:w w:val="99"/>
                                <w:sz w:val="21"/>
                              </w:rPr>
                              <w:t>D</w:t>
                            </w:r>
                          </w:p>
                        </w:tc>
                        <w:tc>
                          <w:tcPr>
                            <w:tcW w:w="3362" w:type="dxa"/>
                            <w:gridSpan w:val="2"/>
                            <w:tcBorders>
                              <w:top w:val="single" w:sz="6" w:space="0" w:color="000000"/>
                              <w:left w:val="single" w:sz="6" w:space="0" w:color="000000"/>
                              <w:bottom w:val="single" w:sz="6" w:space="0" w:color="000000"/>
                              <w:right w:val="single" w:sz="6" w:space="0" w:color="000000"/>
                            </w:tcBorders>
                          </w:tcPr>
                          <w:p w14:paraId="0FD3E476" w14:textId="77777777" w:rsidR="00E91817" w:rsidRDefault="00000000">
                            <w:pPr>
                              <w:pStyle w:val="TableParagraph"/>
                              <w:spacing w:before="95"/>
                              <w:ind w:left="105"/>
                              <w:rPr>
                                <w:sz w:val="21"/>
                              </w:rPr>
                            </w:pPr>
                            <w:r>
                              <w:rPr>
                                <w:sz w:val="21"/>
                              </w:rPr>
                              <w:t>Python 数据分析</w:t>
                            </w:r>
                          </w:p>
                        </w:tc>
                        <w:tc>
                          <w:tcPr>
                            <w:tcW w:w="1275" w:type="dxa"/>
                            <w:gridSpan w:val="2"/>
                            <w:tcBorders>
                              <w:top w:val="single" w:sz="6" w:space="0" w:color="000000"/>
                              <w:left w:val="single" w:sz="6" w:space="0" w:color="000000"/>
                              <w:bottom w:val="single" w:sz="6" w:space="0" w:color="000000"/>
                              <w:right w:val="single" w:sz="6" w:space="0" w:color="000000"/>
                            </w:tcBorders>
                          </w:tcPr>
                          <w:p w14:paraId="4EF03179" w14:textId="77777777" w:rsidR="00E91817" w:rsidRDefault="00000000">
                            <w:pPr>
                              <w:pStyle w:val="TableParagraph"/>
                              <w:spacing w:before="95"/>
                              <w:ind w:left="319"/>
                              <w:rPr>
                                <w:sz w:val="21"/>
                              </w:rPr>
                            </w:pPr>
                            <w:r>
                              <w:rPr>
                                <w:sz w:val="21"/>
                              </w:rPr>
                              <w:t>学生组</w:t>
                            </w:r>
                          </w:p>
                        </w:tc>
                        <w:tc>
                          <w:tcPr>
                            <w:tcW w:w="1134" w:type="dxa"/>
                            <w:gridSpan w:val="2"/>
                            <w:tcBorders>
                              <w:top w:val="single" w:sz="6" w:space="0" w:color="000000"/>
                              <w:left w:val="single" w:sz="6" w:space="0" w:color="000000"/>
                              <w:bottom w:val="single" w:sz="6" w:space="0" w:color="000000"/>
                              <w:right w:val="single" w:sz="6" w:space="0" w:color="000000"/>
                            </w:tcBorders>
                          </w:tcPr>
                          <w:p w14:paraId="6FA6C80B" w14:textId="77777777" w:rsidR="00E91817" w:rsidRDefault="00000000">
                            <w:pPr>
                              <w:pStyle w:val="TableParagraph"/>
                              <w:spacing w:before="95"/>
                              <w:ind w:left="6"/>
                              <w:jc w:val="center"/>
                              <w:rPr>
                                <w:sz w:val="21"/>
                              </w:rPr>
                            </w:pPr>
                            <w:r>
                              <w:rPr>
                                <w:w w:val="99"/>
                                <w:sz w:val="21"/>
                              </w:rPr>
                              <w:t>0</w:t>
                            </w:r>
                          </w:p>
                        </w:tc>
                        <w:tc>
                          <w:tcPr>
                            <w:tcW w:w="1134" w:type="dxa"/>
                            <w:gridSpan w:val="2"/>
                            <w:tcBorders>
                              <w:top w:val="single" w:sz="6" w:space="0" w:color="000000"/>
                              <w:left w:val="single" w:sz="6" w:space="0" w:color="000000"/>
                              <w:bottom w:val="single" w:sz="6" w:space="0" w:color="000000"/>
                              <w:right w:val="single" w:sz="6" w:space="0" w:color="000000"/>
                            </w:tcBorders>
                          </w:tcPr>
                          <w:p w14:paraId="6C554D12" w14:textId="77777777" w:rsidR="00E91817" w:rsidRDefault="00000000">
                            <w:pPr>
                              <w:pStyle w:val="TableParagraph"/>
                              <w:spacing w:before="95"/>
                              <w:ind w:left="386" w:right="377"/>
                              <w:jc w:val="center"/>
                              <w:rPr>
                                <w:sz w:val="21"/>
                              </w:rPr>
                            </w:pPr>
                            <w:r>
                              <w:rPr>
                                <w:sz w:val="21"/>
                              </w:rPr>
                              <w:t>30</w:t>
                            </w:r>
                          </w:p>
                        </w:tc>
                        <w:tc>
                          <w:tcPr>
                            <w:tcW w:w="621" w:type="dxa"/>
                            <w:tcBorders>
                              <w:top w:val="single" w:sz="6" w:space="0" w:color="000000"/>
                              <w:left w:val="single" w:sz="6" w:space="0" w:color="000000"/>
                              <w:bottom w:val="single" w:sz="6" w:space="0" w:color="000000"/>
                            </w:tcBorders>
                          </w:tcPr>
                          <w:p w14:paraId="1F7AAE24" w14:textId="77777777" w:rsidR="00E91817" w:rsidRDefault="00000000">
                            <w:pPr>
                              <w:pStyle w:val="TableParagraph"/>
                              <w:spacing w:before="95"/>
                              <w:ind w:right="-15"/>
                              <w:jc w:val="right"/>
                              <w:rPr>
                                <w:sz w:val="21"/>
                              </w:rPr>
                            </w:pPr>
                            <w:r>
                              <w:rPr>
                                <w:w w:val="99"/>
                                <w:sz w:val="21"/>
                              </w:rPr>
                              <w:t>3</w:t>
                            </w:r>
                          </w:p>
                        </w:tc>
                      </w:tr>
                      <w:tr w:rsidR="00E91817" w14:paraId="48D37D5F" w14:textId="77777777">
                        <w:trPr>
                          <w:trHeight w:val="460"/>
                        </w:trPr>
                        <w:tc>
                          <w:tcPr>
                            <w:tcW w:w="996" w:type="dxa"/>
                            <w:tcBorders>
                              <w:top w:val="single" w:sz="6" w:space="0" w:color="000000"/>
                              <w:bottom w:val="single" w:sz="6" w:space="0" w:color="000000"/>
                              <w:right w:val="single" w:sz="6" w:space="0" w:color="000000"/>
                            </w:tcBorders>
                          </w:tcPr>
                          <w:p w14:paraId="3F82C76D" w14:textId="77777777" w:rsidR="00E91817" w:rsidRDefault="00000000">
                            <w:pPr>
                              <w:pStyle w:val="TableParagraph"/>
                              <w:spacing w:before="95"/>
                              <w:ind w:left="8"/>
                              <w:jc w:val="center"/>
                              <w:rPr>
                                <w:sz w:val="21"/>
                              </w:rPr>
                            </w:pPr>
                            <w:r>
                              <w:rPr>
                                <w:w w:val="99"/>
                                <w:sz w:val="21"/>
                              </w:rPr>
                              <w:t>E</w:t>
                            </w:r>
                          </w:p>
                        </w:tc>
                        <w:tc>
                          <w:tcPr>
                            <w:tcW w:w="3362" w:type="dxa"/>
                            <w:gridSpan w:val="2"/>
                            <w:tcBorders>
                              <w:top w:val="single" w:sz="6" w:space="0" w:color="000000"/>
                              <w:left w:val="single" w:sz="6" w:space="0" w:color="000000"/>
                              <w:bottom w:val="single" w:sz="6" w:space="0" w:color="000000"/>
                              <w:right w:val="single" w:sz="6" w:space="0" w:color="000000"/>
                            </w:tcBorders>
                          </w:tcPr>
                          <w:p w14:paraId="172976B1" w14:textId="77777777" w:rsidR="00E91817" w:rsidRDefault="00000000">
                            <w:pPr>
                              <w:pStyle w:val="TableParagraph"/>
                              <w:spacing w:before="95"/>
                              <w:ind w:left="105"/>
                              <w:rPr>
                                <w:sz w:val="21"/>
                              </w:rPr>
                            </w:pPr>
                            <w:r>
                              <w:rPr>
                                <w:sz w:val="21"/>
                              </w:rPr>
                              <w:t>Python 数据可视化</w:t>
                            </w:r>
                          </w:p>
                        </w:tc>
                        <w:tc>
                          <w:tcPr>
                            <w:tcW w:w="1275" w:type="dxa"/>
                            <w:gridSpan w:val="2"/>
                            <w:tcBorders>
                              <w:top w:val="single" w:sz="6" w:space="0" w:color="000000"/>
                              <w:left w:val="single" w:sz="6" w:space="0" w:color="000000"/>
                              <w:bottom w:val="single" w:sz="6" w:space="0" w:color="000000"/>
                              <w:right w:val="single" w:sz="6" w:space="0" w:color="000000"/>
                            </w:tcBorders>
                          </w:tcPr>
                          <w:p w14:paraId="2CBB32D4" w14:textId="77777777" w:rsidR="00E91817" w:rsidRDefault="00000000">
                            <w:pPr>
                              <w:pStyle w:val="TableParagraph"/>
                              <w:spacing w:before="95"/>
                              <w:ind w:left="319"/>
                              <w:rPr>
                                <w:sz w:val="21"/>
                              </w:rPr>
                            </w:pPr>
                            <w:r>
                              <w:rPr>
                                <w:sz w:val="21"/>
                              </w:rPr>
                              <w:t>学生组</w:t>
                            </w:r>
                          </w:p>
                        </w:tc>
                        <w:tc>
                          <w:tcPr>
                            <w:tcW w:w="1134" w:type="dxa"/>
                            <w:gridSpan w:val="2"/>
                            <w:tcBorders>
                              <w:top w:val="single" w:sz="6" w:space="0" w:color="000000"/>
                              <w:left w:val="single" w:sz="6" w:space="0" w:color="000000"/>
                              <w:bottom w:val="single" w:sz="6" w:space="0" w:color="000000"/>
                              <w:right w:val="single" w:sz="6" w:space="0" w:color="000000"/>
                            </w:tcBorders>
                          </w:tcPr>
                          <w:p w14:paraId="2499B048" w14:textId="77777777" w:rsidR="00E91817" w:rsidRDefault="00000000">
                            <w:pPr>
                              <w:pStyle w:val="TableParagraph"/>
                              <w:spacing w:before="95"/>
                              <w:ind w:left="6"/>
                              <w:jc w:val="center"/>
                              <w:rPr>
                                <w:sz w:val="21"/>
                              </w:rPr>
                            </w:pPr>
                            <w:r>
                              <w:rPr>
                                <w:w w:val="99"/>
                                <w:sz w:val="21"/>
                              </w:rPr>
                              <w:t>0</w:t>
                            </w:r>
                          </w:p>
                        </w:tc>
                        <w:tc>
                          <w:tcPr>
                            <w:tcW w:w="1134" w:type="dxa"/>
                            <w:gridSpan w:val="2"/>
                            <w:tcBorders>
                              <w:top w:val="single" w:sz="6" w:space="0" w:color="000000"/>
                              <w:left w:val="single" w:sz="6" w:space="0" w:color="000000"/>
                              <w:bottom w:val="single" w:sz="6" w:space="0" w:color="000000"/>
                              <w:right w:val="single" w:sz="6" w:space="0" w:color="000000"/>
                            </w:tcBorders>
                          </w:tcPr>
                          <w:p w14:paraId="370C75A6" w14:textId="77777777" w:rsidR="00E91817" w:rsidRDefault="00000000">
                            <w:pPr>
                              <w:pStyle w:val="TableParagraph"/>
                              <w:spacing w:before="95"/>
                              <w:ind w:left="386" w:right="377"/>
                              <w:jc w:val="center"/>
                              <w:rPr>
                                <w:sz w:val="21"/>
                              </w:rPr>
                            </w:pPr>
                            <w:r>
                              <w:rPr>
                                <w:sz w:val="21"/>
                              </w:rPr>
                              <w:t>30</w:t>
                            </w:r>
                          </w:p>
                        </w:tc>
                        <w:tc>
                          <w:tcPr>
                            <w:tcW w:w="621" w:type="dxa"/>
                            <w:tcBorders>
                              <w:top w:val="single" w:sz="6" w:space="0" w:color="000000"/>
                              <w:left w:val="single" w:sz="6" w:space="0" w:color="000000"/>
                              <w:bottom w:val="single" w:sz="6" w:space="0" w:color="000000"/>
                            </w:tcBorders>
                          </w:tcPr>
                          <w:p w14:paraId="740A43AF" w14:textId="77777777" w:rsidR="00E91817" w:rsidRDefault="00000000">
                            <w:pPr>
                              <w:pStyle w:val="TableParagraph"/>
                              <w:spacing w:before="95"/>
                              <w:ind w:right="-15"/>
                              <w:jc w:val="right"/>
                              <w:rPr>
                                <w:sz w:val="21"/>
                              </w:rPr>
                            </w:pPr>
                            <w:r>
                              <w:rPr>
                                <w:w w:val="99"/>
                                <w:sz w:val="21"/>
                              </w:rPr>
                              <w:t>3</w:t>
                            </w:r>
                          </w:p>
                        </w:tc>
                      </w:tr>
                      <w:tr w:rsidR="00E91817" w14:paraId="7BDE3262" w14:textId="77777777">
                        <w:trPr>
                          <w:trHeight w:val="459"/>
                        </w:trPr>
                        <w:tc>
                          <w:tcPr>
                            <w:tcW w:w="996" w:type="dxa"/>
                            <w:tcBorders>
                              <w:top w:val="single" w:sz="6" w:space="0" w:color="000000"/>
                              <w:bottom w:val="single" w:sz="12" w:space="0" w:color="000000"/>
                              <w:right w:val="single" w:sz="6" w:space="0" w:color="000000"/>
                            </w:tcBorders>
                          </w:tcPr>
                          <w:p w14:paraId="747D7575" w14:textId="77777777" w:rsidR="00E91817" w:rsidRDefault="00000000">
                            <w:pPr>
                              <w:pStyle w:val="TableParagraph"/>
                              <w:spacing w:before="95"/>
                              <w:ind w:left="266" w:right="257"/>
                              <w:jc w:val="center"/>
                              <w:rPr>
                                <w:sz w:val="21"/>
                              </w:rPr>
                            </w:pPr>
                            <w:r>
                              <w:rPr>
                                <w:sz w:val="21"/>
                              </w:rPr>
                              <w:t>总计</w:t>
                            </w:r>
                          </w:p>
                        </w:tc>
                        <w:tc>
                          <w:tcPr>
                            <w:tcW w:w="3362" w:type="dxa"/>
                            <w:gridSpan w:val="2"/>
                            <w:tcBorders>
                              <w:top w:val="single" w:sz="6" w:space="0" w:color="000000"/>
                              <w:left w:val="single" w:sz="6" w:space="0" w:color="000000"/>
                              <w:bottom w:val="single" w:sz="12" w:space="0" w:color="000000"/>
                              <w:right w:val="single" w:sz="6" w:space="0" w:color="000000"/>
                            </w:tcBorders>
                          </w:tcPr>
                          <w:p w14:paraId="0C100271" w14:textId="77777777" w:rsidR="00E91817" w:rsidRDefault="00E91817">
                            <w:pPr>
                              <w:pStyle w:val="TableParagraph"/>
                              <w:rPr>
                                <w:rFonts w:ascii="Times New Roman"/>
                                <w:sz w:val="24"/>
                              </w:rPr>
                            </w:pPr>
                          </w:p>
                        </w:tc>
                        <w:tc>
                          <w:tcPr>
                            <w:tcW w:w="1275" w:type="dxa"/>
                            <w:gridSpan w:val="2"/>
                            <w:tcBorders>
                              <w:top w:val="single" w:sz="6" w:space="0" w:color="000000"/>
                              <w:left w:val="single" w:sz="6" w:space="0" w:color="000000"/>
                              <w:bottom w:val="single" w:sz="12" w:space="0" w:color="000000"/>
                              <w:right w:val="single" w:sz="6" w:space="0" w:color="000000"/>
                            </w:tcBorders>
                          </w:tcPr>
                          <w:p w14:paraId="5D3A631E" w14:textId="77777777" w:rsidR="00E91817" w:rsidRDefault="00E91817">
                            <w:pPr>
                              <w:pStyle w:val="TableParagraph"/>
                              <w:rPr>
                                <w:rFonts w:ascii="Times New Roman"/>
                                <w:sz w:val="24"/>
                              </w:rPr>
                            </w:pPr>
                          </w:p>
                        </w:tc>
                        <w:tc>
                          <w:tcPr>
                            <w:tcW w:w="1134" w:type="dxa"/>
                            <w:gridSpan w:val="2"/>
                            <w:tcBorders>
                              <w:top w:val="single" w:sz="6" w:space="0" w:color="000000"/>
                              <w:left w:val="single" w:sz="6" w:space="0" w:color="000000"/>
                              <w:bottom w:val="single" w:sz="12" w:space="0" w:color="000000"/>
                              <w:right w:val="single" w:sz="6" w:space="0" w:color="000000"/>
                            </w:tcBorders>
                          </w:tcPr>
                          <w:p w14:paraId="23F96D56" w14:textId="77777777" w:rsidR="00E91817" w:rsidRDefault="00000000">
                            <w:pPr>
                              <w:pStyle w:val="TableParagraph"/>
                              <w:spacing w:before="95"/>
                              <w:ind w:left="6"/>
                              <w:jc w:val="center"/>
                              <w:rPr>
                                <w:sz w:val="21"/>
                              </w:rPr>
                            </w:pPr>
                            <w:r>
                              <w:rPr>
                                <w:w w:val="99"/>
                                <w:sz w:val="21"/>
                              </w:rPr>
                              <w:t>0</w:t>
                            </w:r>
                          </w:p>
                        </w:tc>
                        <w:tc>
                          <w:tcPr>
                            <w:tcW w:w="1134" w:type="dxa"/>
                            <w:gridSpan w:val="2"/>
                            <w:tcBorders>
                              <w:top w:val="single" w:sz="6" w:space="0" w:color="000000"/>
                              <w:left w:val="single" w:sz="6" w:space="0" w:color="000000"/>
                              <w:bottom w:val="single" w:sz="12" w:space="0" w:color="000000"/>
                              <w:right w:val="single" w:sz="6" w:space="0" w:color="000000"/>
                            </w:tcBorders>
                          </w:tcPr>
                          <w:p w14:paraId="32E44440" w14:textId="77777777" w:rsidR="00E91817" w:rsidRDefault="00000000">
                            <w:pPr>
                              <w:pStyle w:val="TableParagraph"/>
                              <w:spacing w:before="95"/>
                              <w:ind w:left="386" w:right="377"/>
                              <w:jc w:val="center"/>
                              <w:rPr>
                                <w:sz w:val="21"/>
                              </w:rPr>
                            </w:pPr>
                            <w:r>
                              <w:rPr>
                                <w:sz w:val="21"/>
                              </w:rPr>
                              <w:t>100</w:t>
                            </w:r>
                          </w:p>
                        </w:tc>
                        <w:tc>
                          <w:tcPr>
                            <w:tcW w:w="621" w:type="dxa"/>
                            <w:tcBorders>
                              <w:top w:val="single" w:sz="6" w:space="0" w:color="000000"/>
                              <w:left w:val="single" w:sz="6" w:space="0" w:color="000000"/>
                              <w:bottom w:val="single" w:sz="12" w:space="0" w:color="000000"/>
                            </w:tcBorders>
                          </w:tcPr>
                          <w:p w14:paraId="7A1B1414" w14:textId="77777777" w:rsidR="00E91817" w:rsidRDefault="00000000">
                            <w:pPr>
                              <w:pStyle w:val="TableParagraph"/>
                              <w:spacing w:before="95"/>
                              <w:ind w:right="46"/>
                              <w:jc w:val="right"/>
                              <w:rPr>
                                <w:sz w:val="21"/>
                              </w:rPr>
                            </w:pPr>
                            <w:r>
                              <w:rPr>
                                <w:w w:val="99"/>
                                <w:sz w:val="21"/>
                              </w:rPr>
                              <w:t>1</w:t>
                            </w:r>
                          </w:p>
                        </w:tc>
                      </w:tr>
                      <w:tr w:rsidR="00E91817" w14:paraId="393D1606" w14:textId="77777777">
                        <w:trPr>
                          <w:trHeight w:val="3040"/>
                        </w:trPr>
                        <w:tc>
                          <w:tcPr>
                            <w:tcW w:w="8522" w:type="dxa"/>
                            <w:gridSpan w:val="10"/>
                            <w:tcBorders>
                              <w:top w:val="single" w:sz="12" w:space="0" w:color="000000"/>
                              <w:bottom w:val="single" w:sz="12" w:space="0" w:color="000000"/>
                            </w:tcBorders>
                          </w:tcPr>
                          <w:p w14:paraId="163FC1D4" w14:textId="77777777" w:rsidR="00E91817" w:rsidRDefault="00E91817">
                            <w:pPr>
                              <w:pStyle w:val="TableParagraph"/>
                              <w:spacing w:before="8"/>
                              <w:rPr>
                                <w:sz w:val="19"/>
                              </w:rPr>
                            </w:pPr>
                          </w:p>
                          <w:p w14:paraId="26FBAEF8" w14:textId="77777777" w:rsidR="00E91817" w:rsidRDefault="00000000">
                            <w:pPr>
                              <w:pStyle w:val="TableParagraph"/>
                              <w:spacing w:line="252" w:lineRule="exact"/>
                              <w:ind w:left="587"/>
                              <w:rPr>
                                <w:sz w:val="20"/>
                              </w:rPr>
                            </w:pPr>
                            <w:r>
                              <w:rPr>
                                <w:sz w:val="20"/>
                              </w:rPr>
                              <w:t>如选手决赛成绩出现同分情况的，按照时间的排名顺序，早提交排名在前。</w:t>
                            </w:r>
                          </w:p>
                          <w:p w14:paraId="2074287A" w14:textId="77777777" w:rsidR="00E91817" w:rsidRDefault="00000000">
                            <w:pPr>
                              <w:pStyle w:val="TableParagraph"/>
                              <w:spacing w:line="380" w:lineRule="exact"/>
                              <w:ind w:left="527"/>
                              <w:rPr>
                                <w:sz w:val="32"/>
                              </w:rPr>
                            </w:pPr>
                            <w:bookmarkStart w:id="58" w:name="4.评分规则"/>
                            <w:bookmarkEnd w:id="58"/>
                            <w:r>
                              <w:rPr>
                                <w:sz w:val="32"/>
                              </w:rPr>
                              <w:t>4.评分规则</w:t>
                            </w:r>
                          </w:p>
                          <w:p w14:paraId="234195A2" w14:textId="77777777" w:rsidR="00E91817" w:rsidRDefault="00000000">
                            <w:pPr>
                              <w:pStyle w:val="TableParagraph"/>
                              <w:spacing w:before="5" w:line="213" w:lineRule="auto"/>
                              <w:ind w:left="107" w:right="95" w:firstLine="420"/>
                              <w:jc w:val="both"/>
                              <w:rPr>
                                <w:sz w:val="28"/>
                              </w:rPr>
                            </w:pPr>
                            <w:bookmarkStart w:id="59" w:name="本项目评分标准为测量分。采用客观数据表述的评判称为测量；测量分（Measurem"/>
                            <w:bookmarkEnd w:id="59"/>
                            <w:r>
                              <w:rPr>
                                <w:sz w:val="28"/>
                              </w:rPr>
                              <w:t>本项目评分标准为测量分。采用客观数据表述的评判称为测量； 测量分（Measurement）打分方式：按模块设置若干个评分组，每组由 2 名及以上裁判构成。每个组所有裁判一起商议，在对该选手在该项中的实际得分达成一致后最终只给出一个分值。若裁判数量较多，也可以另定分组模式。</w:t>
                            </w:r>
                          </w:p>
                          <w:p w14:paraId="26161C01" w14:textId="77777777" w:rsidR="00E91817" w:rsidRDefault="00000000">
                            <w:pPr>
                              <w:pStyle w:val="TableParagraph"/>
                              <w:spacing w:before="166"/>
                              <w:ind w:left="666"/>
                              <w:rPr>
                                <w:sz w:val="28"/>
                              </w:rPr>
                            </w:pPr>
                            <w:r>
                              <w:rPr>
                                <w:sz w:val="28"/>
                              </w:rPr>
                              <w:t>测量分评分准则样例表：</w:t>
                            </w:r>
                          </w:p>
                        </w:tc>
                      </w:tr>
                      <w:tr w:rsidR="00E91817" w14:paraId="7F4F25B2" w14:textId="77777777">
                        <w:trPr>
                          <w:trHeight w:val="397"/>
                        </w:trPr>
                        <w:tc>
                          <w:tcPr>
                            <w:tcW w:w="1666" w:type="dxa"/>
                            <w:gridSpan w:val="2"/>
                            <w:tcBorders>
                              <w:top w:val="single" w:sz="12" w:space="0" w:color="000000"/>
                            </w:tcBorders>
                          </w:tcPr>
                          <w:p w14:paraId="7782BED7" w14:textId="77777777" w:rsidR="00E91817" w:rsidRDefault="00000000">
                            <w:pPr>
                              <w:pStyle w:val="TableParagraph"/>
                              <w:spacing w:before="62"/>
                              <w:ind w:left="602" w:right="593"/>
                              <w:jc w:val="center"/>
                              <w:rPr>
                                <w:sz w:val="21"/>
                              </w:rPr>
                            </w:pPr>
                            <w:r>
                              <w:rPr>
                                <w:sz w:val="21"/>
                              </w:rPr>
                              <w:t>类型</w:t>
                            </w:r>
                          </w:p>
                        </w:tc>
                        <w:tc>
                          <w:tcPr>
                            <w:tcW w:w="2836" w:type="dxa"/>
                            <w:gridSpan w:val="2"/>
                            <w:tcBorders>
                              <w:top w:val="single" w:sz="12" w:space="0" w:color="000000"/>
                            </w:tcBorders>
                          </w:tcPr>
                          <w:p w14:paraId="6DE03610" w14:textId="77777777" w:rsidR="00E91817" w:rsidRDefault="00000000">
                            <w:pPr>
                              <w:pStyle w:val="TableParagraph"/>
                              <w:spacing w:before="62"/>
                              <w:ind w:left="1185" w:right="1181"/>
                              <w:jc w:val="center"/>
                              <w:rPr>
                                <w:sz w:val="21"/>
                              </w:rPr>
                            </w:pPr>
                            <w:r>
                              <w:rPr>
                                <w:sz w:val="21"/>
                              </w:rPr>
                              <w:t>示例</w:t>
                            </w:r>
                          </w:p>
                        </w:tc>
                        <w:tc>
                          <w:tcPr>
                            <w:tcW w:w="1376" w:type="dxa"/>
                            <w:gridSpan w:val="2"/>
                            <w:tcBorders>
                              <w:top w:val="single" w:sz="12" w:space="0" w:color="000000"/>
                            </w:tcBorders>
                          </w:tcPr>
                          <w:p w14:paraId="4D86FCAC" w14:textId="77777777" w:rsidR="00E91817" w:rsidRDefault="00000000">
                            <w:pPr>
                              <w:pStyle w:val="TableParagraph"/>
                              <w:spacing w:before="62"/>
                              <w:ind w:left="266"/>
                              <w:rPr>
                                <w:sz w:val="21"/>
                              </w:rPr>
                            </w:pPr>
                            <w:r>
                              <w:rPr>
                                <w:sz w:val="21"/>
                              </w:rPr>
                              <w:t>最高分值</w:t>
                            </w:r>
                          </w:p>
                        </w:tc>
                        <w:tc>
                          <w:tcPr>
                            <w:tcW w:w="1276" w:type="dxa"/>
                            <w:gridSpan w:val="2"/>
                            <w:tcBorders>
                              <w:top w:val="single" w:sz="12" w:space="0" w:color="000000"/>
                            </w:tcBorders>
                          </w:tcPr>
                          <w:p w14:paraId="4E982BE0" w14:textId="77777777" w:rsidR="00E91817" w:rsidRDefault="00000000">
                            <w:pPr>
                              <w:pStyle w:val="TableParagraph"/>
                              <w:spacing w:before="62"/>
                              <w:ind w:left="217"/>
                              <w:rPr>
                                <w:sz w:val="21"/>
                              </w:rPr>
                            </w:pPr>
                            <w:r>
                              <w:rPr>
                                <w:sz w:val="21"/>
                              </w:rPr>
                              <w:t>正确分值</w:t>
                            </w:r>
                          </w:p>
                        </w:tc>
                        <w:tc>
                          <w:tcPr>
                            <w:tcW w:w="1368" w:type="dxa"/>
                            <w:gridSpan w:val="2"/>
                            <w:tcBorders>
                              <w:top w:val="single" w:sz="12" w:space="0" w:color="000000"/>
                            </w:tcBorders>
                          </w:tcPr>
                          <w:p w14:paraId="3ED7FE9A" w14:textId="77777777" w:rsidR="00E91817" w:rsidRDefault="00000000">
                            <w:pPr>
                              <w:pStyle w:val="TableParagraph"/>
                              <w:spacing w:before="62"/>
                              <w:ind w:left="156"/>
                              <w:rPr>
                                <w:sz w:val="21"/>
                              </w:rPr>
                            </w:pPr>
                            <w:r>
                              <w:rPr>
                                <w:sz w:val="21"/>
                              </w:rPr>
                              <w:t>不正确分值</w:t>
                            </w:r>
                          </w:p>
                        </w:tc>
                      </w:tr>
                      <w:tr w:rsidR="00E91817" w14:paraId="3213F893" w14:textId="77777777">
                        <w:trPr>
                          <w:trHeight w:val="397"/>
                        </w:trPr>
                        <w:tc>
                          <w:tcPr>
                            <w:tcW w:w="1666" w:type="dxa"/>
                            <w:gridSpan w:val="2"/>
                          </w:tcPr>
                          <w:p w14:paraId="1A661002" w14:textId="77777777" w:rsidR="00E91817" w:rsidRDefault="00000000">
                            <w:pPr>
                              <w:pStyle w:val="TableParagraph"/>
                              <w:spacing w:before="63"/>
                              <w:ind w:left="309"/>
                              <w:rPr>
                                <w:sz w:val="21"/>
                              </w:rPr>
                            </w:pPr>
                            <w:r>
                              <w:rPr>
                                <w:sz w:val="21"/>
                              </w:rPr>
                              <w:t>满分或零分</w:t>
                            </w:r>
                          </w:p>
                        </w:tc>
                        <w:tc>
                          <w:tcPr>
                            <w:tcW w:w="2836" w:type="dxa"/>
                            <w:gridSpan w:val="2"/>
                          </w:tcPr>
                          <w:p w14:paraId="5880D765" w14:textId="77777777" w:rsidR="00E91817" w:rsidRDefault="00E91817">
                            <w:pPr>
                              <w:pStyle w:val="TableParagraph"/>
                              <w:rPr>
                                <w:rFonts w:ascii="Times New Roman"/>
                                <w:sz w:val="24"/>
                              </w:rPr>
                            </w:pPr>
                          </w:p>
                        </w:tc>
                        <w:tc>
                          <w:tcPr>
                            <w:tcW w:w="1376" w:type="dxa"/>
                            <w:gridSpan w:val="2"/>
                          </w:tcPr>
                          <w:p w14:paraId="61D42025" w14:textId="77777777" w:rsidR="00E91817" w:rsidRDefault="00E91817">
                            <w:pPr>
                              <w:pStyle w:val="TableParagraph"/>
                              <w:rPr>
                                <w:rFonts w:ascii="Times New Roman"/>
                                <w:sz w:val="24"/>
                              </w:rPr>
                            </w:pPr>
                          </w:p>
                        </w:tc>
                        <w:tc>
                          <w:tcPr>
                            <w:tcW w:w="1276" w:type="dxa"/>
                            <w:gridSpan w:val="2"/>
                          </w:tcPr>
                          <w:p w14:paraId="21E21F35" w14:textId="77777777" w:rsidR="00E91817" w:rsidRDefault="00E91817">
                            <w:pPr>
                              <w:pStyle w:val="TableParagraph"/>
                              <w:rPr>
                                <w:rFonts w:ascii="Times New Roman"/>
                                <w:sz w:val="24"/>
                              </w:rPr>
                            </w:pPr>
                          </w:p>
                        </w:tc>
                        <w:tc>
                          <w:tcPr>
                            <w:tcW w:w="1368" w:type="dxa"/>
                            <w:gridSpan w:val="2"/>
                          </w:tcPr>
                          <w:p w14:paraId="7AD40014" w14:textId="77777777" w:rsidR="00E91817" w:rsidRDefault="00E91817">
                            <w:pPr>
                              <w:pStyle w:val="TableParagraph"/>
                              <w:rPr>
                                <w:rFonts w:ascii="Times New Roman"/>
                                <w:sz w:val="24"/>
                              </w:rPr>
                            </w:pPr>
                          </w:p>
                        </w:tc>
                      </w:tr>
                      <w:tr w:rsidR="00E91817" w14:paraId="35A1AFA9" w14:textId="77777777">
                        <w:trPr>
                          <w:trHeight w:val="396"/>
                        </w:trPr>
                        <w:tc>
                          <w:tcPr>
                            <w:tcW w:w="1666" w:type="dxa"/>
                            <w:gridSpan w:val="2"/>
                          </w:tcPr>
                          <w:p w14:paraId="4333FC3D" w14:textId="77777777" w:rsidR="00E91817" w:rsidRDefault="00000000">
                            <w:pPr>
                              <w:pStyle w:val="TableParagraph"/>
                              <w:spacing w:before="64"/>
                              <w:ind w:left="203"/>
                              <w:rPr>
                                <w:sz w:val="21"/>
                              </w:rPr>
                            </w:pPr>
                            <w:r>
                              <w:rPr>
                                <w:sz w:val="21"/>
                              </w:rPr>
                              <w:t>从满分中扣除</w:t>
                            </w:r>
                          </w:p>
                        </w:tc>
                        <w:tc>
                          <w:tcPr>
                            <w:tcW w:w="2836" w:type="dxa"/>
                            <w:gridSpan w:val="2"/>
                          </w:tcPr>
                          <w:p w14:paraId="3C608C06" w14:textId="77777777" w:rsidR="00E91817" w:rsidRDefault="00E91817">
                            <w:pPr>
                              <w:pStyle w:val="TableParagraph"/>
                              <w:rPr>
                                <w:rFonts w:ascii="Times New Roman"/>
                                <w:sz w:val="24"/>
                              </w:rPr>
                            </w:pPr>
                          </w:p>
                        </w:tc>
                        <w:tc>
                          <w:tcPr>
                            <w:tcW w:w="1376" w:type="dxa"/>
                            <w:gridSpan w:val="2"/>
                          </w:tcPr>
                          <w:p w14:paraId="5EE8902E" w14:textId="77777777" w:rsidR="00E91817" w:rsidRDefault="00E91817">
                            <w:pPr>
                              <w:pStyle w:val="TableParagraph"/>
                              <w:rPr>
                                <w:rFonts w:ascii="Times New Roman"/>
                                <w:sz w:val="24"/>
                              </w:rPr>
                            </w:pPr>
                          </w:p>
                        </w:tc>
                        <w:tc>
                          <w:tcPr>
                            <w:tcW w:w="1276" w:type="dxa"/>
                            <w:gridSpan w:val="2"/>
                          </w:tcPr>
                          <w:p w14:paraId="1AF011ED" w14:textId="77777777" w:rsidR="00E91817" w:rsidRDefault="00E91817">
                            <w:pPr>
                              <w:pStyle w:val="TableParagraph"/>
                              <w:rPr>
                                <w:rFonts w:ascii="Times New Roman"/>
                                <w:sz w:val="24"/>
                              </w:rPr>
                            </w:pPr>
                          </w:p>
                        </w:tc>
                        <w:tc>
                          <w:tcPr>
                            <w:tcW w:w="1368" w:type="dxa"/>
                            <w:gridSpan w:val="2"/>
                          </w:tcPr>
                          <w:p w14:paraId="06EC6314" w14:textId="77777777" w:rsidR="00E91817" w:rsidRDefault="00E91817">
                            <w:pPr>
                              <w:pStyle w:val="TableParagraph"/>
                              <w:rPr>
                                <w:rFonts w:ascii="Times New Roman"/>
                                <w:sz w:val="24"/>
                              </w:rPr>
                            </w:pPr>
                          </w:p>
                        </w:tc>
                      </w:tr>
                      <w:tr w:rsidR="00E91817" w14:paraId="7D402C63" w14:textId="77777777">
                        <w:trPr>
                          <w:trHeight w:val="1905"/>
                        </w:trPr>
                        <w:tc>
                          <w:tcPr>
                            <w:tcW w:w="1666" w:type="dxa"/>
                            <w:gridSpan w:val="2"/>
                            <w:tcBorders>
                              <w:bottom w:val="single" w:sz="12" w:space="0" w:color="000000"/>
                            </w:tcBorders>
                          </w:tcPr>
                          <w:p w14:paraId="16DCC57B" w14:textId="77777777" w:rsidR="00E91817" w:rsidRDefault="00E91817">
                            <w:pPr>
                              <w:pStyle w:val="TableParagraph"/>
                              <w:rPr>
                                <w:sz w:val="20"/>
                              </w:rPr>
                            </w:pPr>
                          </w:p>
                          <w:p w14:paraId="2E90C66B" w14:textId="77777777" w:rsidR="00E91817" w:rsidRDefault="00E91817">
                            <w:pPr>
                              <w:pStyle w:val="TableParagraph"/>
                              <w:rPr>
                                <w:sz w:val="20"/>
                              </w:rPr>
                            </w:pPr>
                          </w:p>
                          <w:p w14:paraId="0318BC55" w14:textId="77777777" w:rsidR="00E91817" w:rsidRDefault="00E91817">
                            <w:pPr>
                              <w:pStyle w:val="TableParagraph"/>
                              <w:spacing w:before="9"/>
                              <w:rPr>
                                <w:sz w:val="23"/>
                              </w:rPr>
                            </w:pPr>
                          </w:p>
                          <w:p w14:paraId="66FDCAF7" w14:textId="77777777" w:rsidR="00E91817" w:rsidRDefault="00000000">
                            <w:pPr>
                              <w:pStyle w:val="TableParagraph"/>
                              <w:ind w:left="203"/>
                              <w:rPr>
                                <w:sz w:val="21"/>
                              </w:rPr>
                            </w:pPr>
                            <w:r>
                              <w:rPr>
                                <w:sz w:val="21"/>
                              </w:rPr>
                              <w:t>从零分开始加</w:t>
                            </w:r>
                          </w:p>
                        </w:tc>
                        <w:tc>
                          <w:tcPr>
                            <w:tcW w:w="2836" w:type="dxa"/>
                            <w:gridSpan w:val="2"/>
                            <w:tcBorders>
                              <w:bottom w:val="single" w:sz="12" w:space="0" w:color="000000"/>
                            </w:tcBorders>
                          </w:tcPr>
                          <w:p w14:paraId="31604784" w14:textId="77777777" w:rsidR="00E91817" w:rsidRDefault="00000000">
                            <w:pPr>
                              <w:pStyle w:val="TableParagraph"/>
                              <w:spacing w:line="242" w:lineRule="auto"/>
                              <w:ind w:left="4" w:right="90"/>
                              <w:rPr>
                                <w:sz w:val="21"/>
                              </w:rPr>
                            </w:pPr>
                            <w:r>
                              <w:rPr>
                                <w:sz w:val="21"/>
                              </w:rPr>
                              <w:t>Print(“Welcome to the python match!”)，系统检测核心代码 Print()及运行结果“Welcome to the python match！”是否与答案匹配， 代码及结果完全全匹配得分，</w:t>
                            </w:r>
                          </w:p>
                          <w:p w14:paraId="55A45F01" w14:textId="77777777" w:rsidR="00E91817" w:rsidRDefault="00000000">
                            <w:pPr>
                              <w:pStyle w:val="TableParagraph"/>
                              <w:spacing w:before="4" w:line="251" w:lineRule="exact"/>
                              <w:ind w:left="4"/>
                              <w:rPr>
                                <w:sz w:val="21"/>
                              </w:rPr>
                            </w:pPr>
                            <w:r>
                              <w:rPr>
                                <w:sz w:val="21"/>
                              </w:rPr>
                              <w:t>不匹配不得分。</w:t>
                            </w:r>
                          </w:p>
                        </w:tc>
                        <w:tc>
                          <w:tcPr>
                            <w:tcW w:w="1376" w:type="dxa"/>
                            <w:gridSpan w:val="2"/>
                            <w:tcBorders>
                              <w:bottom w:val="single" w:sz="12" w:space="0" w:color="000000"/>
                            </w:tcBorders>
                          </w:tcPr>
                          <w:p w14:paraId="1DDD9137" w14:textId="77777777" w:rsidR="00E91817" w:rsidRDefault="00E91817">
                            <w:pPr>
                              <w:pStyle w:val="TableParagraph"/>
                              <w:rPr>
                                <w:sz w:val="20"/>
                              </w:rPr>
                            </w:pPr>
                          </w:p>
                          <w:p w14:paraId="5818BB61" w14:textId="77777777" w:rsidR="00E91817" w:rsidRDefault="00E91817">
                            <w:pPr>
                              <w:pStyle w:val="TableParagraph"/>
                              <w:rPr>
                                <w:sz w:val="20"/>
                              </w:rPr>
                            </w:pPr>
                          </w:p>
                          <w:p w14:paraId="47D94E41" w14:textId="77777777" w:rsidR="00E91817" w:rsidRDefault="00E91817">
                            <w:pPr>
                              <w:pStyle w:val="TableParagraph"/>
                              <w:spacing w:before="9"/>
                              <w:rPr>
                                <w:sz w:val="23"/>
                              </w:rPr>
                            </w:pPr>
                          </w:p>
                          <w:p w14:paraId="769C0188" w14:textId="77777777" w:rsidR="00E91817" w:rsidRDefault="00000000">
                            <w:pPr>
                              <w:pStyle w:val="TableParagraph"/>
                              <w:ind w:left="163"/>
                              <w:rPr>
                                <w:sz w:val="21"/>
                              </w:rPr>
                            </w:pPr>
                            <w:r>
                              <w:rPr>
                                <w:sz w:val="21"/>
                              </w:rPr>
                              <w:t>题目规定分</w:t>
                            </w:r>
                          </w:p>
                        </w:tc>
                        <w:tc>
                          <w:tcPr>
                            <w:tcW w:w="1276" w:type="dxa"/>
                            <w:gridSpan w:val="2"/>
                            <w:tcBorders>
                              <w:bottom w:val="single" w:sz="12" w:space="0" w:color="000000"/>
                            </w:tcBorders>
                          </w:tcPr>
                          <w:p w14:paraId="59F3AA27" w14:textId="77777777" w:rsidR="00E91817" w:rsidRDefault="00E91817">
                            <w:pPr>
                              <w:pStyle w:val="TableParagraph"/>
                              <w:rPr>
                                <w:sz w:val="20"/>
                              </w:rPr>
                            </w:pPr>
                          </w:p>
                          <w:p w14:paraId="73D37BCC" w14:textId="77777777" w:rsidR="00E91817" w:rsidRDefault="00E91817">
                            <w:pPr>
                              <w:pStyle w:val="TableParagraph"/>
                              <w:rPr>
                                <w:sz w:val="20"/>
                              </w:rPr>
                            </w:pPr>
                          </w:p>
                          <w:p w14:paraId="134134F4" w14:textId="77777777" w:rsidR="00E91817" w:rsidRDefault="00E91817">
                            <w:pPr>
                              <w:pStyle w:val="TableParagraph"/>
                              <w:spacing w:before="9"/>
                              <w:rPr>
                                <w:sz w:val="23"/>
                              </w:rPr>
                            </w:pPr>
                          </w:p>
                          <w:p w14:paraId="47992139" w14:textId="77777777" w:rsidR="00E91817" w:rsidRDefault="00000000">
                            <w:pPr>
                              <w:pStyle w:val="TableParagraph"/>
                              <w:ind w:left="426"/>
                              <w:rPr>
                                <w:sz w:val="21"/>
                              </w:rPr>
                            </w:pPr>
                            <w:r>
                              <w:rPr>
                                <w:sz w:val="21"/>
                              </w:rPr>
                              <w:t>满分</w:t>
                            </w:r>
                          </w:p>
                        </w:tc>
                        <w:tc>
                          <w:tcPr>
                            <w:tcW w:w="1368" w:type="dxa"/>
                            <w:gridSpan w:val="2"/>
                            <w:tcBorders>
                              <w:bottom w:val="single" w:sz="12" w:space="0" w:color="000000"/>
                            </w:tcBorders>
                          </w:tcPr>
                          <w:p w14:paraId="589C6478" w14:textId="77777777" w:rsidR="00E91817" w:rsidRDefault="00E91817">
                            <w:pPr>
                              <w:pStyle w:val="TableParagraph"/>
                              <w:rPr>
                                <w:sz w:val="20"/>
                              </w:rPr>
                            </w:pPr>
                          </w:p>
                          <w:p w14:paraId="02C7247E" w14:textId="77777777" w:rsidR="00E91817" w:rsidRDefault="00E91817">
                            <w:pPr>
                              <w:pStyle w:val="TableParagraph"/>
                              <w:rPr>
                                <w:sz w:val="20"/>
                              </w:rPr>
                            </w:pPr>
                          </w:p>
                          <w:p w14:paraId="2CCFA188" w14:textId="77777777" w:rsidR="00E91817" w:rsidRDefault="00E91817">
                            <w:pPr>
                              <w:pStyle w:val="TableParagraph"/>
                              <w:spacing w:before="9"/>
                              <w:rPr>
                                <w:sz w:val="23"/>
                              </w:rPr>
                            </w:pPr>
                          </w:p>
                          <w:p w14:paraId="3474BB3F" w14:textId="77777777" w:rsidR="00E91817" w:rsidRDefault="00000000">
                            <w:pPr>
                              <w:pStyle w:val="TableParagraph"/>
                              <w:ind w:left="4"/>
                              <w:jc w:val="center"/>
                              <w:rPr>
                                <w:sz w:val="21"/>
                              </w:rPr>
                            </w:pPr>
                            <w:r>
                              <w:rPr>
                                <w:w w:val="99"/>
                                <w:sz w:val="21"/>
                              </w:rPr>
                              <w:t>0</w:t>
                            </w:r>
                          </w:p>
                        </w:tc>
                      </w:tr>
                      <w:tr w:rsidR="00E91817" w14:paraId="1B8778EE" w14:textId="77777777">
                        <w:trPr>
                          <w:trHeight w:val="3581"/>
                        </w:trPr>
                        <w:tc>
                          <w:tcPr>
                            <w:tcW w:w="8522" w:type="dxa"/>
                            <w:gridSpan w:val="10"/>
                            <w:tcBorders>
                              <w:top w:val="single" w:sz="12" w:space="0" w:color="000000"/>
                            </w:tcBorders>
                          </w:tcPr>
                          <w:p w14:paraId="21F3BD44" w14:textId="77777777" w:rsidR="00E91817" w:rsidRDefault="00000000">
                            <w:pPr>
                              <w:pStyle w:val="TableParagraph"/>
                              <w:spacing w:before="275" w:line="554" w:lineRule="exact"/>
                              <w:ind w:left="107"/>
                              <w:rPr>
                                <w:sz w:val="44"/>
                              </w:rPr>
                            </w:pPr>
                            <w:bookmarkStart w:id="60" w:name="五、竞赛规则"/>
                            <w:bookmarkEnd w:id="60"/>
                            <w:r>
                              <w:rPr>
                                <w:w w:val="95"/>
                                <w:sz w:val="44"/>
                              </w:rPr>
                              <w:t>五、竞赛规则</w:t>
                            </w:r>
                          </w:p>
                          <w:p w14:paraId="1EB09161" w14:textId="77777777" w:rsidR="00E91817" w:rsidRDefault="00000000">
                            <w:pPr>
                              <w:pStyle w:val="TableParagraph"/>
                              <w:spacing w:line="330" w:lineRule="exact"/>
                              <w:ind w:left="666"/>
                              <w:rPr>
                                <w:b/>
                                <w:sz w:val="28"/>
                              </w:rPr>
                            </w:pPr>
                            <w:bookmarkStart w:id="61" w:name="1、参赛选手规则"/>
                            <w:bookmarkEnd w:id="61"/>
                            <w:r>
                              <w:rPr>
                                <w:b/>
                                <w:spacing w:val="-1"/>
                                <w:w w:val="95"/>
                                <w:sz w:val="28"/>
                              </w:rPr>
                              <w:t>1、参赛选手规则</w:t>
                            </w:r>
                          </w:p>
                          <w:p w14:paraId="76C5E823" w14:textId="77777777" w:rsidR="00E91817" w:rsidRDefault="00000000">
                            <w:pPr>
                              <w:pStyle w:val="TableParagraph"/>
                              <w:numPr>
                                <w:ilvl w:val="0"/>
                                <w:numId w:val="71"/>
                              </w:numPr>
                              <w:tabs>
                                <w:tab w:val="left" w:pos="963"/>
                              </w:tabs>
                              <w:spacing w:before="13" w:line="213" w:lineRule="auto"/>
                              <w:ind w:right="95" w:firstLine="420"/>
                              <w:jc w:val="both"/>
                              <w:rPr>
                                <w:sz w:val="28"/>
                              </w:rPr>
                            </w:pPr>
                            <w:bookmarkStart w:id="62" w:name="1）参赛选手应严格遵守赛场规章、操作规范，保证人身及设备安全，接受裁判员的监督和"/>
                            <w:bookmarkEnd w:id="62"/>
                            <w:r>
                              <w:rPr>
                                <w:spacing w:val="3"/>
                                <w:sz w:val="28"/>
                              </w:rPr>
                              <w:t>参赛选手应严格遵守赛场规章、操作规范，保证人身及设备安全，接受裁判员的监督和警示，文明竞赛，遵守赛场秩序，禁止</w:t>
                            </w:r>
                            <w:r>
                              <w:rPr>
                                <w:sz w:val="28"/>
                              </w:rPr>
                              <w:t>大声喧哗；</w:t>
                            </w:r>
                          </w:p>
                          <w:p w14:paraId="216785DF" w14:textId="77777777" w:rsidR="00E91817" w:rsidRDefault="00000000">
                            <w:pPr>
                              <w:pStyle w:val="TableParagraph"/>
                              <w:numPr>
                                <w:ilvl w:val="0"/>
                                <w:numId w:val="71"/>
                              </w:numPr>
                              <w:tabs>
                                <w:tab w:val="left" w:pos="963"/>
                              </w:tabs>
                              <w:spacing w:before="2" w:line="213" w:lineRule="auto"/>
                              <w:ind w:right="95" w:firstLine="420"/>
                              <w:jc w:val="both"/>
                              <w:rPr>
                                <w:sz w:val="28"/>
                              </w:rPr>
                            </w:pPr>
                            <w:bookmarkStart w:id="63" w:name="2）参赛选手按规定时间进入竞赛场地（竞赛开始后迟到_15_分钟及以上者不得进入赛"/>
                            <w:bookmarkEnd w:id="63"/>
                            <w:r>
                              <w:rPr>
                                <w:spacing w:val="4"/>
                                <w:sz w:val="28"/>
                              </w:rPr>
                              <w:t>参赛选手按规定时间进入竞赛场地（</w:t>
                            </w:r>
                            <w:r>
                              <w:rPr>
                                <w:spacing w:val="5"/>
                                <w:sz w:val="28"/>
                              </w:rPr>
                              <w:t xml:space="preserve">竞赛开始后迟到 </w:t>
                            </w:r>
                            <w:r>
                              <w:rPr>
                                <w:sz w:val="28"/>
                              </w:rPr>
                              <w:t>15</w:t>
                            </w:r>
                            <w:r>
                              <w:rPr>
                                <w:spacing w:val="9"/>
                                <w:sz w:val="28"/>
                              </w:rPr>
                              <w:t xml:space="preserve"> 分</w:t>
                            </w:r>
                            <w:r>
                              <w:rPr>
                                <w:spacing w:val="4"/>
                                <w:sz w:val="28"/>
                              </w:rPr>
                              <w:t>钟及以上者不得进入赛场</w:t>
                            </w:r>
                            <w:r>
                              <w:rPr>
                                <w:spacing w:val="5"/>
                                <w:sz w:val="28"/>
                              </w:rPr>
                              <w:t>）</w:t>
                            </w:r>
                            <w:r>
                              <w:rPr>
                                <w:spacing w:val="3"/>
                                <w:sz w:val="28"/>
                              </w:rPr>
                              <w:t>，按统一指令开始竞赛。在收到开赛信号前不得启动操作。各参赛人员自行决定答题顺序，在指定位置上</w:t>
                            </w:r>
                            <w:r>
                              <w:rPr>
                                <w:spacing w:val="-1"/>
                                <w:sz w:val="28"/>
                              </w:rPr>
                              <w:t>完成竞赛项目；</w:t>
                            </w:r>
                          </w:p>
                        </w:tc>
                      </w:tr>
                    </w:tbl>
                    <w:p w14:paraId="37370FCA" w14:textId="77777777" w:rsidR="00E91817" w:rsidRDefault="00E91817">
                      <w:pPr>
                        <w:pStyle w:val="a3"/>
                      </w:pPr>
                    </w:p>
                  </w:txbxContent>
                </v:textbox>
                <w10:wrap anchorx="page" anchory="page"/>
              </v:shape>
            </w:pict>
          </mc:Fallback>
        </mc:AlternateContent>
      </w:r>
    </w:p>
    <w:p w14:paraId="5E852003" w14:textId="77777777" w:rsidR="00E91817" w:rsidRDefault="00E91817">
      <w:pPr>
        <w:pStyle w:val="a3"/>
        <w:rPr>
          <w:b/>
          <w:sz w:val="20"/>
        </w:rPr>
      </w:pPr>
    </w:p>
    <w:p w14:paraId="3429FF5D" w14:textId="77777777" w:rsidR="00E91817" w:rsidRDefault="00E91817">
      <w:pPr>
        <w:pStyle w:val="a3"/>
        <w:rPr>
          <w:b/>
          <w:sz w:val="20"/>
        </w:rPr>
      </w:pPr>
    </w:p>
    <w:p w14:paraId="4A365851" w14:textId="77777777" w:rsidR="00E91817" w:rsidRDefault="00E91817">
      <w:pPr>
        <w:pStyle w:val="a3"/>
        <w:rPr>
          <w:b/>
          <w:sz w:val="20"/>
        </w:rPr>
      </w:pPr>
    </w:p>
    <w:p w14:paraId="21E70AD9" w14:textId="77777777" w:rsidR="00E91817" w:rsidRDefault="00E91817">
      <w:pPr>
        <w:pStyle w:val="a3"/>
        <w:rPr>
          <w:b/>
          <w:sz w:val="20"/>
        </w:rPr>
      </w:pPr>
    </w:p>
    <w:p w14:paraId="3797DE21" w14:textId="77777777" w:rsidR="00E91817" w:rsidRDefault="00E91817">
      <w:pPr>
        <w:pStyle w:val="a3"/>
        <w:rPr>
          <w:b/>
          <w:sz w:val="20"/>
        </w:rPr>
      </w:pPr>
    </w:p>
    <w:p w14:paraId="583173C6" w14:textId="77777777" w:rsidR="00E91817" w:rsidRDefault="00E91817">
      <w:pPr>
        <w:pStyle w:val="a3"/>
        <w:rPr>
          <w:b/>
          <w:sz w:val="20"/>
        </w:rPr>
      </w:pPr>
    </w:p>
    <w:p w14:paraId="7C336052" w14:textId="77777777" w:rsidR="00E91817" w:rsidRDefault="00E91817">
      <w:pPr>
        <w:pStyle w:val="a3"/>
        <w:rPr>
          <w:b/>
          <w:sz w:val="20"/>
        </w:rPr>
      </w:pPr>
    </w:p>
    <w:p w14:paraId="5A03317C" w14:textId="77777777" w:rsidR="00E91817" w:rsidRDefault="00E91817">
      <w:pPr>
        <w:pStyle w:val="a3"/>
        <w:rPr>
          <w:b/>
          <w:sz w:val="20"/>
        </w:rPr>
      </w:pPr>
    </w:p>
    <w:p w14:paraId="478E3A16" w14:textId="77777777" w:rsidR="00E91817" w:rsidRDefault="00E91817">
      <w:pPr>
        <w:pStyle w:val="a3"/>
        <w:rPr>
          <w:b/>
          <w:sz w:val="20"/>
        </w:rPr>
      </w:pPr>
    </w:p>
    <w:p w14:paraId="3657483E" w14:textId="77777777" w:rsidR="00E91817" w:rsidRDefault="00E91817">
      <w:pPr>
        <w:pStyle w:val="a3"/>
        <w:rPr>
          <w:b/>
          <w:sz w:val="20"/>
        </w:rPr>
      </w:pPr>
    </w:p>
    <w:p w14:paraId="4D7B3BBA" w14:textId="77777777" w:rsidR="00E91817" w:rsidRDefault="00E91817">
      <w:pPr>
        <w:pStyle w:val="a3"/>
        <w:rPr>
          <w:b/>
          <w:sz w:val="20"/>
        </w:rPr>
      </w:pPr>
    </w:p>
    <w:p w14:paraId="0BAF3A2C" w14:textId="77777777" w:rsidR="00E91817" w:rsidRDefault="00E91817">
      <w:pPr>
        <w:pStyle w:val="a3"/>
        <w:rPr>
          <w:b/>
          <w:sz w:val="20"/>
        </w:rPr>
      </w:pPr>
    </w:p>
    <w:p w14:paraId="5C57572A" w14:textId="77777777" w:rsidR="00E91817" w:rsidRDefault="00E91817">
      <w:pPr>
        <w:pStyle w:val="a3"/>
        <w:spacing w:before="8"/>
        <w:rPr>
          <w:b/>
          <w:sz w:val="24"/>
        </w:rPr>
      </w:pPr>
    </w:p>
    <w:p w14:paraId="1DB7D468" w14:textId="77777777" w:rsidR="00E91817" w:rsidRDefault="00000000">
      <w:pPr>
        <w:spacing w:before="70"/>
        <w:ind w:right="682"/>
        <w:jc w:val="right"/>
        <w:rPr>
          <w:sz w:val="21"/>
        </w:rPr>
      </w:pPr>
      <w:r>
        <w:rPr>
          <w:w w:val="99"/>
          <w:sz w:val="21"/>
        </w:rPr>
        <w:t>0</w:t>
      </w:r>
    </w:p>
    <w:p w14:paraId="305C4DB5" w14:textId="77777777" w:rsidR="00E91817" w:rsidRDefault="00E91817">
      <w:pPr>
        <w:jc w:val="right"/>
        <w:rPr>
          <w:sz w:val="21"/>
        </w:rPr>
        <w:sectPr w:rsidR="00E91817">
          <w:pgSz w:w="11910" w:h="16840"/>
          <w:pgMar w:top="1420" w:right="960" w:bottom="280" w:left="15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22"/>
      </w:tblGrid>
      <w:tr w:rsidR="00E91817" w14:paraId="7C99FB50" w14:textId="77777777">
        <w:trPr>
          <w:trHeight w:val="10303"/>
        </w:trPr>
        <w:tc>
          <w:tcPr>
            <w:tcW w:w="8522" w:type="dxa"/>
          </w:tcPr>
          <w:p w14:paraId="601DEDDF" w14:textId="77777777" w:rsidR="00E91817" w:rsidRDefault="00000000">
            <w:pPr>
              <w:pStyle w:val="TableParagraph"/>
              <w:numPr>
                <w:ilvl w:val="0"/>
                <w:numId w:val="72"/>
              </w:numPr>
              <w:tabs>
                <w:tab w:val="left" w:pos="963"/>
              </w:tabs>
              <w:spacing w:before="178" w:line="213" w:lineRule="auto"/>
              <w:ind w:right="95" w:firstLine="420"/>
              <w:rPr>
                <w:sz w:val="28"/>
              </w:rPr>
            </w:pPr>
            <w:bookmarkStart w:id="64" w:name="3）比赛过程中可以组内交流；严禁跨组交流，禁止参赛队伍之间分享任何解题思路，发现"/>
            <w:bookmarkEnd w:id="64"/>
            <w:r>
              <w:rPr>
                <w:spacing w:val="3"/>
                <w:sz w:val="28"/>
              </w:rPr>
              <w:lastRenderedPageBreak/>
              <w:t>比赛过程中可以组内交流；严禁跨组交流，禁止参赛队伍之</w:t>
            </w:r>
            <w:r>
              <w:rPr>
                <w:spacing w:val="-3"/>
                <w:sz w:val="28"/>
              </w:rPr>
              <w:t>间分享任何解题思路，发现违规者一律取消参赛资格；</w:t>
            </w:r>
          </w:p>
          <w:p w14:paraId="773B6B09" w14:textId="77777777" w:rsidR="00E91817" w:rsidRDefault="00000000">
            <w:pPr>
              <w:pStyle w:val="TableParagraph"/>
              <w:numPr>
                <w:ilvl w:val="0"/>
                <w:numId w:val="72"/>
              </w:numPr>
              <w:tabs>
                <w:tab w:val="left" w:pos="963"/>
              </w:tabs>
              <w:spacing w:line="216" w:lineRule="auto"/>
              <w:ind w:right="95" w:firstLine="420"/>
              <w:rPr>
                <w:sz w:val="28"/>
              </w:rPr>
            </w:pPr>
            <w:bookmarkStart w:id="65" w:name="4）竞赛选手不得查看竞赛答题系统以外任何网页，一经发现取消竞赛资格；"/>
            <w:bookmarkEnd w:id="65"/>
            <w:r>
              <w:rPr>
                <w:spacing w:val="3"/>
                <w:sz w:val="28"/>
              </w:rPr>
              <w:t>竞赛选手不得查看竞赛答题系统以外任何网页，一经发现取</w:t>
            </w:r>
            <w:r>
              <w:rPr>
                <w:spacing w:val="-1"/>
                <w:sz w:val="28"/>
              </w:rPr>
              <w:t>消竞赛资格；</w:t>
            </w:r>
          </w:p>
          <w:p w14:paraId="3D862F1B" w14:textId="77777777" w:rsidR="00E91817" w:rsidRDefault="00000000">
            <w:pPr>
              <w:pStyle w:val="TableParagraph"/>
              <w:numPr>
                <w:ilvl w:val="0"/>
                <w:numId w:val="72"/>
              </w:numPr>
              <w:tabs>
                <w:tab w:val="left" w:pos="963"/>
              </w:tabs>
              <w:spacing w:line="213" w:lineRule="auto"/>
              <w:ind w:right="93" w:firstLine="420"/>
              <w:jc w:val="both"/>
              <w:rPr>
                <w:sz w:val="28"/>
              </w:rPr>
            </w:pPr>
            <w:bookmarkStart w:id="66" w:name="5）竞赛选手不得使用任何社交软件（包括微信、钉钉、QQ、电子邮箱及其它任何带有社"/>
            <w:bookmarkEnd w:id="66"/>
            <w:r>
              <w:rPr>
                <w:spacing w:val="4"/>
                <w:sz w:val="28"/>
              </w:rPr>
              <w:t>竞赛选手不得使用任何社交软件</w:t>
            </w:r>
            <w:r>
              <w:rPr>
                <w:spacing w:val="7"/>
                <w:sz w:val="28"/>
              </w:rPr>
              <w:t>（</w:t>
            </w:r>
            <w:r>
              <w:rPr>
                <w:spacing w:val="4"/>
                <w:sz w:val="28"/>
              </w:rPr>
              <w:t>包括微信、钉钉、</w:t>
            </w:r>
            <w:r>
              <w:rPr>
                <w:spacing w:val="3"/>
                <w:sz w:val="28"/>
              </w:rPr>
              <w:t>QQ、电</w:t>
            </w:r>
            <w:r>
              <w:rPr>
                <w:spacing w:val="4"/>
                <w:sz w:val="28"/>
              </w:rPr>
              <w:t>子邮箱及其它任何带有社交功能的软件、通信平台）</w:t>
            </w:r>
            <w:r>
              <w:rPr>
                <w:spacing w:val="3"/>
                <w:sz w:val="28"/>
              </w:rPr>
              <w:t>，一经发现取</w:t>
            </w:r>
            <w:r>
              <w:rPr>
                <w:spacing w:val="-1"/>
                <w:sz w:val="28"/>
              </w:rPr>
              <w:t>消竞赛资格；</w:t>
            </w:r>
          </w:p>
          <w:p w14:paraId="5FC9FBF1" w14:textId="77777777" w:rsidR="00E91817" w:rsidRDefault="00000000">
            <w:pPr>
              <w:pStyle w:val="TableParagraph"/>
              <w:numPr>
                <w:ilvl w:val="0"/>
                <w:numId w:val="72"/>
              </w:numPr>
              <w:tabs>
                <w:tab w:val="left" w:pos="949"/>
              </w:tabs>
              <w:spacing w:line="310" w:lineRule="exact"/>
              <w:ind w:left="948" w:hanging="422"/>
              <w:rPr>
                <w:sz w:val="28"/>
              </w:rPr>
            </w:pPr>
            <w:bookmarkStart w:id="67" w:name="6）竞赛选手不得在竞赛过程中链接网络下载网络资源文件；"/>
            <w:bookmarkEnd w:id="67"/>
            <w:r>
              <w:rPr>
                <w:spacing w:val="-3"/>
                <w:sz w:val="28"/>
              </w:rPr>
              <w:t>竞赛选手不得在竞赛过程中链接网络下载网络资源文件；</w:t>
            </w:r>
          </w:p>
          <w:p w14:paraId="62D34449" w14:textId="77777777" w:rsidR="00E91817" w:rsidRDefault="00000000">
            <w:pPr>
              <w:pStyle w:val="TableParagraph"/>
              <w:numPr>
                <w:ilvl w:val="0"/>
                <w:numId w:val="72"/>
              </w:numPr>
              <w:tabs>
                <w:tab w:val="left" w:pos="963"/>
              </w:tabs>
              <w:spacing w:before="4" w:line="216" w:lineRule="auto"/>
              <w:ind w:right="95" w:firstLine="420"/>
              <w:rPr>
                <w:sz w:val="28"/>
              </w:rPr>
            </w:pPr>
            <w:bookmarkStart w:id="68" w:name="7）选手应连续完成比赛，如需去卫生间请举手示意，经监考同意后方可前往；"/>
            <w:bookmarkEnd w:id="68"/>
            <w:r>
              <w:rPr>
                <w:spacing w:val="3"/>
                <w:sz w:val="28"/>
              </w:rPr>
              <w:t>选手应连续完成比赛，如需去卫生间请举手示意，经监考同</w:t>
            </w:r>
            <w:r>
              <w:rPr>
                <w:spacing w:val="-1"/>
                <w:sz w:val="28"/>
              </w:rPr>
              <w:t>意后方可前往；</w:t>
            </w:r>
          </w:p>
          <w:p w14:paraId="5DEF8866" w14:textId="77777777" w:rsidR="00E91817" w:rsidRDefault="00000000">
            <w:pPr>
              <w:pStyle w:val="TableParagraph"/>
              <w:numPr>
                <w:ilvl w:val="0"/>
                <w:numId w:val="72"/>
              </w:numPr>
              <w:tabs>
                <w:tab w:val="left" w:pos="963"/>
              </w:tabs>
              <w:spacing w:line="213" w:lineRule="auto"/>
              <w:ind w:right="95" w:firstLine="420"/>
              <w:jc w:val="both"/>
              <w:rPr>
                <w:sz w:val="28"/>
              </w:rPr>
            </w:pPr>
            <w:bookmarkStart w:id="69" w:name="8）竞赛期间，选手不得提前离开赛场。如特殊原因（如身体不适等）无法继续参赛的，需"/>
            <w:bookmarkEnd w:id="69"/>
            <w:r>
              <w:rPr>
                <w:spacing w:val="4"/>
                <w:sz w:val="28"/>
              </w:rPr>
              <w:t>竞赛期间，选手不得提前离开赛场。如特殊原因（</w:t>
            </w:r>
            <w:r>
              <w:rPr>
                <w:spacing w:val="3"/>
                <w:sz w:val="28"/>
              </w:rPr>
              <w:t>如身体不</w:t>
            </w:r>
            <w:r>
              <w:rPr>
                <w:spacing w:val="5"/>
                <w:sz w:val="28"/>
              </w:rPr>
              <w:t>适等</w:t>
            </w:r>
            <w:r>
              <w:rPr>
                <w:spacing w:val="4"/>
                <w:sz w:val="28"/>
              </w:rPr>
              <w:t>）</w:t>
            </w:r>
            <w:r>
              <w:rPr>
                <w:spacing w:val="3"/>
                <w:sz w:val="28"/>
              </w:rPr>
              <w:t>无法继续参赛的，需举手请示裁判，签订提前结束竞赛确认书后，经裁判同意后方可离开赛场。选手离开赛场后不得在场外逗</w:t>
            </w:r>
            <w:r>
              <w:rPr>
                <w:spacing w:val="-2"/>
                <w:sz w:val="28"/>
              </w:rPr>
              <w:t>留，也不得再返回赛场；</w:t>
            </w:r>
          </w:p>
          <w:p w14:paraId="49508FC4" w14:textId="77777777" w:rsidR="00E91817" w:rsidRDefault="00000000">
            <w:pPr>
              <w:pStyle w:val="TableParagraph"/>
              <w:numPr>
                <w:ilvl w:val="0"/>
                <w:numId w:val="72"/>
              </w:numPr>
              <w:tabs>
                <w:tab w:val="left" w:pos="963"/>
              </w:tabs>
              <w:spacing w:line="213" w:lineRule="auto"/>
              <w:ind w:right="95" w:firstLine="420"/>
              <w:jc w:val="both"/>
              <w:rPr>
                <w:sz w:val="28"/>
              </w:rPr>
            </w:pPr>
            <w:bookmarkStart w:id="70" w:name="9）竞赛现场如出现网络问题请举手，经裁判同意后可更换竞赛位置，更换过程中损失的时"/>
            <w:bookmarkEnd w:id="70"/>
            <w:r>
              <w:rPr>
                <w:spacing w:val="3"/>
                <w:sz w:val="28"/>
              </w:rPr>
              <w:t>竞赛现场如出现网络问题请举手，经裁判同意后可更换竞赛位置，更换过程中损失的时间计算在竞赛总时间内。</w:t>
            </w:r>
            <w:proofErr w:type="gramStart"/>
            <w:r>
              <w:rPr>
                <w:spacing w:val="3"/>
                <w:sz w:val="28"/>
              </w:rPr>
              <w:t>除网络</w:t>
            </w:r>
            <w:proofErr w:type="gramEnd"/>
            <w:r>
              <w:rPr>
                <w:spacing w:val="3"/>
                <w:sz w:val="28"/>
              </w:rPr>
              <w:t>问题之</w:t>
            </w:r>
            <w:r>
              <w:rPr>
                <w:spacing w:val="14"/>
                <w:sz w:val="28"/>
              </w:rPr>
              <w:t>外一切竞赛系统、题目问题均在竞赛系统内</w:t>
            </w:r>
            <w:r>
              <w:rPr>
                <w:spacing w:val="16"/>
                <w:sz w:val="28"/>
              </w:rPr>
              <w:t>（</w:t>
            </w:r>
            <w:r>
              <w:rPr>
                <w:spacing w:val="13"/>
                <w:sz w:val="28"/>
              </w:rPr>
              <w:t>通知</w:t>
            </w:r>
            <w:proofErr w:type="gramStart"/>
            <w:r>
              <w:rPr>
                <w:spacing w:val="13"/>
                <w:sz w:val="28"/>
              </w:rPr>
              <w:t>栏问题</w:t>
            </w:r>
            <w:proofErr w:type="gramEnd"/>
            <w:r>
              <w:rPr>
                <w:spacing w:val="13"/>
                <w:sz w:val="28"/>
              </w:rPr>
              <w:t>答疑模块</w:t>
            </w:r>
            <w:r>
              <w:rPr>
                <w:spacing w:val="-3"/>
                <w:sz w:val="28"/>
              </w:rPr>
              <w:t>）</w:t>
            </w:r>
            <w:r>
              <w:rPr>
                <w:spacing w:val="-2"/>
                <w:sz w:val="28"/>
              </w:rPr>
              <w:t>咨询技术支撑组；</w:t>
            </w:r>
          </w:p>
          <w:p w14:paraId="32A81C75" w14:textId="77777777" w:rsidR="00E91817" w:rsidRDefault="00000000">
            <w:pPr>
              <w:pStyle w:val="TableParagraph"/>
              <w:numPr>
                <w:ilvl w:val="0"/>
                <w:numId w:val="72"/>
              </w:numPr>
              <w:tabs>
                <w:tab w:val="left" w:pos="1091"/>
              </w:tabs>
              <w:spacing w:before="4" w:line="213" w:lineRule="auto"/>
              <w:ind w:right="95" w:firstLine="420"/>
              <w:jc w:val="both"/>
              <w:rPr>
                <w:sz w:val="28"/>
              </w:rPr>
            </w:pPr>
            <w:bookmarkStart w:id="71" w:name="10）参赛选手须严格遵守赛场规章制度，服从裁判，文明竞赛。有作弊行为的，参赛选手"/>
            <w:bookmarkEnd w:id="71"/>
            <w:r>
              <w:rPr>
                <w:sz w:val="28"/>
              </w:rPr>
              <w:t>参赛选手须严格遵守赛场规章制度，服从裁判，文明竞赛。有作弊行为的，参赛选手所在队伍该项成绩为 0 分。如有不服从裁</w:t>
            </w:r>
            <w:r>
              <w:rPr>
                <w:spacing w:val="-3"/>
                <w:sz w:val="28"/>
              </w:rPr>
              <w:t>判、扰乱赛场秩序等行为，取消比赛资格和成绩；</w:t>
            </w:r>
          </w:p>
          <w:p w14:paraId="76588E91" w14:textId="77777777" w:rsidR="00E91817" w:rsidRDefault="00000000">
            <w:pPr>
              <w:pStyle w:val="TableParagraph"/>
              <w:numPr>
                <w:ilvl w:val="0"/>
                <w:numId w:val="72"/>
              </w:numPr>
              <w:tabs>
                <w:tab w:val="left" w:pos="1091"/>
              </w:tabs>
              <w:spacing w:before="2" w:line="213" w:lineRule="auto"/>
              <w:ind w:right="95" w:firstLine="420"/>
              <w:rPr>
                <w:sz w:val="28"/>
              </w:rPr>
            </w:pPr>
            <w:bookmarkStart w:id="72" w:name="11）各参赛队伍的领队、指导教师统一在指定地点观摩，不得以任何理由进入竞赛现场。"/>
            <w:bookmarkEnd w:id="72"/>
            <w:r>
              <w:rPr>
                <w:sz w:val="28"/>
              </w:rPr>
              <w:t>各参赛队伍的领队、指导教师统一在指定地点观摩，不得以</w:t>
            </w:r>
            <w:r>
              <w:rPr>
                <w:spacing w:val="-3"/>
                <w:sz w:val="28"/>
              </w:rPr>
              <w:t>任何理由进入竞赛现场。</w:t>
            </w:r>
          </w:p>
          <w:p w14:paraId="3E623741" w14:textId="77777777" w:rsidR="00E91817" w:rsidRDefault="00000000">
            <w:pPr>
              <w:pStyle w:val="TableParagraph"/>
              <w:spacing w:line="309" w:lineRule="exact"/>
              <w:ind w:left="666"/>
              <w:rPr>
                <w:b/>
                <w:sz w:val="28"/>
              </w:rPr>
            </w:pPr>
            <w:bookmarkStart w:id="73" w:name="2、取消参赛资格的规则"/>
            <w:bookmarkEnd w:id="73"/>
            <w:r>
              <w:rPr>
                <w:b/>
                <w:sz w:val="28"/>
              </w:rPr>
              <w:t>2、取消参赛资格的规则</w:t>
            </w:r>
          </w:p>
          <w:p w14:paraId="58EE85B7" w14:textId="77777777" w:rsidR="00E91817" w:rsidRDefault="00000000">
            <w:pPr>
              <w:pStyle w:val="TableParagraph"/>
              <w:numPr>
                <w:ilvl w:val="0"/>
                <w:numId w:val="73"/>
              </w:numPr>
              <w:tabs>
                <w:tab w:val="left" w:pos="810"/>
              </w:tabs>
              <w:spacing w:line="320" w:lineRule="exact"/>
              <w:rPr>
                <w:sz w:val="28"/>
              </w:rPr>
            </w:pPr>
            <w:bookmarkStart w:id="74" w:name="1）保温杯、携带U盘、移动硬盘等电子设备进入场地；"/>
            <w:bookmarkEnd w:id="74"/>
            <w:r>
              <w:rPr>
                <w:spacing w:val="9"/>
                <w:sz w:val="28"/>
              </w:rPr>
              <w:t>保温杯、携带</w:t>
            </w:r>
            <w:r>
              <w:rPr>
                <w:sz w:val="28"/>
              </w:rPr>
              <w:t>U</w:t>
            </w:r>
            <w:r>
              <w:rPr>
                <w:spacing w:val="-10"/>
                <w:sz w:val="28"/>
              </w:rPr>
              <w:t xml:space="preserve"> 盘、移动硬盘等电子设备进入场地；</w:t>
            </w:r>
          </w:p>
          <w:p w14:paraId="518C93CC" w14:textId="77777777" w:rsidR="00E91817" w:rsidRDefault="00000000">
            <w:pPr>
              <w:pStyle w:val="TableParagraph"/>
              <w:numPr>
                <w:ilvl w:val="0"/>
                <w:numId w:val="73"/>
              </w:numPr>
              <w:tabs>
                <w:tab w:val="left" w:pos="810"/>
              </w:tabs>
              <w:spacing w:line="319" w:lineRule="exact"/>
              <w:rPr>
                <w:sz w:val="28"/>
              </w:rPr>
            </w:pPr>
            <w:bookmarkStart w:id="75" w:name="2）赛场私自打开手机的；"/>
            <w:bookmarkEnd w:id="75"/>
            <w:r>
              <w:rPr>
                <w:spacing w:val="-3"/>
                <w:sz w:val="28"/>
              </w:rPr>
              <w:t>赛场私自打开手机的；</w:t>
            </w:r>
          </w:p>
          <w:p w14:paraId="190EDC8B" w14:textId="77777777" w:rsidR="00E91817" w:rsidRDefault="00000000">
            <w:pPr>
              <w:pStyle w:val="TableParagraph"/>
              <w:numPr>
                <w:ilvl w:val="0"/>
                <w:numId w:val="73"/>
              </w:numPr>
              <w:tabs>
                <w:tab w:val="left" w:pos="810"/>
              </w:tabs>
              <w:spacing w:line="320" w:lineRule="exact"/>
              <w:rPr>
                <w:sz w:val="28"/>
              </w:rPr>
            </w:pPr>
            <w:bookmarkStart w:id="76" w:name="3）嗅探、攻击竞赛平台的；"/>
            <w:bookmarkEnd w:id="76"/>
            <w:r>
              <w:rPr>
                <w:spacing w:val="-3"/>
                <w:sz w:val="28"/>
              </w:rPr>
              <w:t>嗅探、攻击竞赛平台的；</w:t>
            </w:r>
          </w:p>
          <w:p w14:paraId="6A2F7565" w14:textId="77777777" w:rsidR="00E91817" w:rsidRDefault="00000000">
            <w:pPr>
              <w:pStyle w:val="TableParagraph"/>
              <w:numPr>
                <w:ilvl w:val="0"/>
                <w:numId w:val="73"/>
              </w:numPr>
              <w:tabs>
                <w:tab w:val="left" w:pos="810"/>
              </w:tabs>
              <w:spacing w:line="320" w:lineRule="exact"/>
              <w:rPr>
                <w:sz w:val="28"/>
              </w:rPr>
            </w:pPr>
            <w:bookmarkStart w:id="77" w:name="4）故意影响他人竞赛，导致他人无法正常答题；"/>
            <w:bookmarkEnd w:id="77"/>
            <w:r>
              <w:rPr>
                <w:spacing w:val="-3"/>
                <w:sz w:val="28"/>
              </w:rPr>
              <w:t>故意影响他人竞赛，导致他人无法正常答题；</w:t>
            </w:r>
          </w:p>
          <w:p w14:paraId="39B786AC" w14:textId="77777777" w:rsidR="00E91817" w:rsidRDefault="00000000">
            <w:pPr>
              <w:pStyle w:val="TableParagraph"/>
              <w:numPr>
                <w:ilvl w:val="0"/>
                <w:numId w:val="73"/>
              </w:numPr>
              <w:tabs>
                <w:tab w:val="left" w:pos="810"/>
              </w:tabs>
              <w:spacing w:line="319" w:lineRule="exact"/>
              <w:rPr>
                <w:sz w:val="28"/>
              </w:rPr>
            </w:pPr>
            <w:bookmarkStart w:id="78" w:name="5）不遵守赛场纪律，不听从赛场工作人员管理；"/>
            <w:bookmarkEnd w:id="78"/>
            <w:r>
              <w:rPr>
                <w:spacing w:val="-3"/>
                <w:sz w:val="28"/>
              </w:rPr>
              <w:t>不遵守赛场纪律，不听从赛场工作人员管理；</w:t>
            </w:r>
          </w:p>
          <w:p w14:paraId="50B64C4D" w14:textId="77777777" w:rsidR="00E91817" w:rsidRDefault="00000000">
            <w:pPr>
              <w:pStyle w:val="TableParagraph"/>
              <w:numPr>
                <w:ilvl w:val="0"/>
                <w:numId w:val="73"/>
              </w:numPr>
              <w:tabs>
                <w:tab w:val="left" w:pos="810"/>
              </w:tabs>
              <w:spacing w:line="339" w:lineRule="exact"/>
              <w:rPr>
                <w:sz w:val="28"/>
              </w:rPr>
            </w:pPr>
            <w:bookmarkStart w:id="79" w:name="6）任何违法行为。"/>
            <w:bookmarkEnd w:id="79"/>
            <w:r>
              <w:rPr>
                <w:spacing w:val="-3"/>
                <w:sz w:val="28"/>
              </w:rPr>
              <w:t>任何违法行为。</w:t>
            </w:r>
          </w:p>
        </w:tc>
      </w:tr>
    </w:tbl>
    <w:p w14:paraId="3A4B27FF" w14:textId="77777777" w:rsidR="00E91817" w:rsidRDefault="00E91817"/>
    <w:sectPr w:rsidR="00E91817">
      <w:pgSz w:w="11910" w:h="16840"/>
      <w:pgMar w:top="1420" w:right="960" w:bottom="280" w:left="1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CABC7" w14:textId="77777777" w:rsidR="00FE4577" w:rsidRDefault="00FE4577">
      <w:r>
        <w:separator/>
      </w:r>
    </w:p>
  </w:endnote>
  <w:endnote w:type="continuationSeparator" w:id="0">
    <w:p w14:paraId="7430F0B6" w14:textId="77777777" w:rsidR="00FE4577" w:rsidRDefault="00FE45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01D58" w14:textId="77777777" w:rsidR="00FE4577" w:rsidRDefault="00FE4577">
      <w:r>
        <w:separator/>
      </w:r>
    </w:p>
  </w:footnote>
  <w:footnote w:type="continuationSeparator" w:id="0">
    <w:p w14:paraId="2A4D2325" w14:textId="77777777" w:rsidR="00FE4577" w:rsidRDefault="00FE45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A4B87"/>
    <w:multiLevelType w:val="multilevel"/>
    <w:tmpl w:val="813A4B87"/>
    <w:lvl w:ilvl="0">
      <w:start w:val="7"/>
      <w:numFmt w:val="decimal"/>
      <w:lvlText w:val="%1"/>
      <w:lvlJc w:val="left"/>
      <w:pPr>
        <w:ind w:left="1070" w:hanging="483"/>
        <w:jc w:val="left"/>
      </w:pPr>
      <w:rPr>
        <w:rFonts w:hint="default"/>
        <w:lang w:val="zh-CN" w:eastAsia="zh-CN" w:bidi="zh-CN"/>
      </w:rPr>
    </w:lvl>
    <w:lvl w:ilvl="1">
      <w:start w:val="3"/>
      <w:numFmt w:val="decimal"/>
      <w:lvlText w:val="%1.%2"/>
      <w:lvlJc w:val="left"/>
      <w:pPr>
        <w:ind w:left="1070" w:hanging="483"/>
        <w:jc w:val="left"/>
      </w:pPr>
      <w:rPr>
        <w:rFonts w:ascii="仿宋" w:eastAsia="仿宋" w:hAnsi="仿宋" w:cs="仿宋" w:hint="default"/>
        <w:b/>
        <w:bCs/>
        <w:spacing w:val="0"/>
        <w:w w:val="99"/>
        <w:sz w:val="24"/>
        <w:szCs w:val="24"/>
        <w:lang w:val="zh-CN" w:eastAsia="zh-CN" w:bidi="zh-CN"/>
      </w:rPr>
    </w:lvl>
    <w:lvl w:ilvl="2">
      <w:start w:val="1"/>
      <w:numFmt w:val="decimal"/>
      <w:lvlText w:val="%1.%2.%3"/>
      <w:lvlJc w:val="left"/>
      <w:pPr>
        <w:ind w:left="1307" w:hanging="720"/>
        <w:jc w:val="left"/>
      </w:pPr>
      <w:rPr>
        <w:rFonts w:ascii="仿宋" w:eastAsia="仿宋" w:hAnsi="仿宋" w:cs="仿宋" w:hint="default"/>
        <w:w w:val="100"/>
        <w:sz w:val="24"/>
        <w:szCs w:val="24"/>
        <w:lang w:val="zh-CN" w:eastAsia="zh-CN" w:bidi="zh-CN"/>
      </w:rPr>
    </w:lvl>
    <w:lvl w:ilvl="3">
      <w:numFmt w:val="bullet"/>
      <w:lvlText w:val="•"/>
      <w:lvlJc w:val="left"/>
      <w:pPr>
        <w:ind w:left="2201" w:hanging="720"/>
      </w:pPr>
      <w:rPr>
        <w:rFonts w:hint="default"/>
        <w:lang w:val="zh-CN" w:eastAsia="zh-CN" w:bidi="zh-CN"/>
      </w:rPr>
    </w:lvl>
    <w:lvl w:ilvl="4">
      <w:numFmt w:val="bullet"/>
      <w:lvlText w:val="•"/>
      <w:lvlJc w:val="left"/>
      <w:pPr>
        <w:ind w:left="3103" w:hanging="720"/>
      </w:pPr>
      <w:rPr>
        <w:rFonts w:hint="default"/>
        <w:lang w:val="zh-CN" w:eastAsia="zh-CN" w:bidi="zh-CN"/>
      </w:rPr>
    </w:lvl>
    <w:lvl w:ilvl="5">
      <w:numFmt w:val="bullet"/>
      <w:lvlText w:val="•"/>
      <w:lvlJc w:val="left"/>
      <w:pPr>
        <w:ind w:left="4004" w:hanging="720"/>
      </w:pPr>
      <w:rPr>
        <w:rFonts w:hint="default"/>
        <w:lang w:val="zh-CN" w:eastAsia="zh-CN" w:bidi="zh-CN"/>
      </w:rPr>
    </w:lvl>
    <w:lvl w:ilvl="6">
      <w:numFmt w:val="bullet"/>
      <w:lvlText w:val="•"/>
      <w:lvlJc w:val="left"/>
      <w:pPr>
        <w:ind w:left="4906" w:hanging="720"/>
      </w:pPr>
      <w:rPr>
        <w:rFonts w:hint="default"/>
        <w:lang w:val="zh-CN" w:eastAsia="zh-CN" w:bidi="zh-CN"/>
      </w:rPr>
    </w:lvl>
    <w:lvl w:ilvl="7">
      <w:numFmt w:val="bullet"/>
      <w:lvlText w:val="•"/>
      <w:lvlJc w:val="left"/>
      <w:pPr>
        <w:ind w:left="5807" w:hanging="720"/>
      </w:pPr>
      <w:rPr>
        <w:rFonts w:hint="default"/>
        <w:lang w:val="zh-CN" w:eastAsia="zh-CN" w:bidi="zh-CN"/>
      </w:rPr>
    </w:lvl>
    <w:lvl w:ilvl="8">
      <w:numFmt w:val="bullet"/>
      <w:lvlText w:val="•"/>
      <w:lvlJc w:val="left"/>
      <w:pPr>
        <w:ind w:left="6709" w:hanging="720"/>
      </w:pPr>
      <w:rPr>
        <w:rFonts w:hint="default"/>
        <w:lang w:val="zh-CN" w:eastAsia="zh-CN" w:bidi="zh-CN"/>
      </w:rPr>
    </w:lvl>
  </w:abstractNum>
  <w:abstractNum w:abstractNumId="1" w15:restartNumberingAfterBreak="0">
    <w:nsid w:val="845B5372"/>
    <w:multiLevelType w:val="multilevel"/>
    <w:tmpl w:val="845B5372"/>
    <w:lvl w:ilvl="0">
      <w:start w:val="6"/>
      <w:numFmt w:val="decimal"/>
      <w:lvlText w:val="%1"/>
      <w:lvlJc w:val="left"/>
      <w:pPr>
        <w:ind w:left="388" w:hanging="281"/>
        <w:jc w:val="left"/>
      </w:pPr>
      <w:rPr>
        <w:rFonts w:ascii="仿宋" w:eastAsia="仿宋" w:hAnsi="仿宋" w:cs="仿宋" w:hint="default"/>
        <w:b/>
        <w:bCs/>
        <w:w w:val="99"/>
        <w:sz w:val="28"/>
        <w:szCs w:val="28"/>
        <w:lang w:val="zh-CN" w:eastAsia="zh-CN" w:bidi="zh-CN"/>
      </w:rPr>
    </w:lvl>
    <w:lvl w:ilvl="1">
      <w:start w:val="1"/>
      <w:numFmt w:val="decimal"/>
      <w:lvlText w:val="%1.%2"/>
      <w:lvlJc w:val="left"/>
      <w:pPr>
        <w:ind w:left="1070" w:hanging="483"/>
        <w:jc w:val="left"/>
      </w:pPr>
      <w:rPr>
        <w:rFonts w:ascii="仿宋" w:eastAsia="仿宋" w:hAnsi="仿宋" w:cs="仿宋" w:hint="default"/>
        <w:b/>
        <w:bCs/>
        <w:spacing w:val="0"/>
        <w:w w:val="99"/>
        <w:sz w:val="24"/>
        <w:szCs w:val="24"/>
        <w:lang w:val="zh-CN" w:eastAsia="zh-CN" w:bidi="zh-CN"/>
      </w:rPr>
    </w:lvl>
    <w:lvl w:ilvl="2">
      <w:numFmt w:val="bullet"/>
      <w:lvlText w:val="•"/>
      <w:lvlJc w:val="left"/>
      <w:pPr>
        <w:ind w:left="1905" w:hanging="483"/>
      </w:pPr>
      <w:rPr>
        <w:rFonts w:hint="default"/>
        <w:lang w:val="zh-CN" w:eastAsia="zh-CN" w:bidi="zh-CN"/>
      </w:rPr>
    </w:lvl>
    <w:lvl w:ilvl="3">
      <w:numFmt w:val="bullet"/>
      <w:lvlText w:val="•"/>
      <w:lvlJc w:val="left"/>
      <w:pPr>
        <w:ind w:left="2731" w:hanging="483"/>
      </w:pPr>
      <w:rPr>
        <w:rFonts w:hint="default"/>
        <w:lang w:val="zh-CN" w:eastAsia="zh-CN" w:bidi="zh-CN"/>
      </w:rPr>
    </w:lvl>
    <w:lvl w:ilvl="4">
      <w:numFmt w:val="bullet"/>
      <w:lvlText w:val="•"/>
      <w:lvlJc w:val="left"/>
      <w:pPr>
        <w:ind w:left="3557" w:hanging="483"/>
      </w:pPr>
      <w:rPr>
        <w:rFonts w:hint="default"/>
        <w:lang w:val="zh-CN" w:eastAsia="zh-CN" w:bidi="zh-CN"/>
      </w:rPr>
    </w:lvl>
    <w:lvl w:ilvl="5">
      <w:numFmt w:val="bullet"/>
      <w:lvlText w:val="•"/>
      <w:lvlJc w:val="left"/>
      <w:pPr>
        <w:ind w:left="4383" w:hanging="483"/>
      </w:pPr>
      <w:rPr>
        <w:rFonts w:hint="default"/>
        <w:lang w:val="zh-CN" w:eastAsia="zh-CN" w:bidi="zh-CN"/>
      </w:rPr>
    </w:lvl>
    <w:lvl w:ilvl="6">
      <w:numFmt w:val="bullet"/>
      <w:lvlText w:val="•"/>
      <w:lvlJc w:val="left"/>
      <w:pPr>
        <w:ind w:left="5208" w:hanging="483"/>
      </w:pPr>
      <w:rPr>
        <w:rFonts w:hint="default"/>
        <w:lang w:val="zh-CN" w:eastAsia="zh-CN" w:bidi="zh-CN"/>
      </w:rPr>
    </w:lvl>
    <w:lvl w:ilvl="7">
      <w:numFmt w:val="bullet"/>
      <w:lvlText w:val="•"/>
      <w:lvlJc w:val="left"/>
      <w:pPr>
        <w:ind w:left="6034" w:hanging="483"/>
      </w:pPr>
      <w:rPr>
        <w:rFonts w:hint="default"/>
        <w:lang w:val="zh-CN" w:eastAsia="zh-CN" w:bidi="zh-CN"/>
      </w:rPr>
    </w:lvl>
    <w:lvl w:ilvl="8">
      <w:numFmt w:val="bullet"/>
      <w:lvlText w:val="•"/>
      <w:lvlJc w:val="left"/>
      <w:pPr>
        <w:ind w:left="6860" w:hanging="483"/>
      </w:pPr>
      <w:rPr>
        <w:rFonts w:hint="default"/>
        <w:lang w:val="zh-CN" w:eastAsia="zh-CN" w:bidi="zh-CN"/>
      </w:rPr>
    </w:lvl>
  </w:abstractNum>
  <w:abstractNum w:abstractNumId="2" w15:restartNumberingAfterBreak="0">
    <w:nsid w:val="8461FADE"/>
    <w:multiLevelType w:val="multilevel"/>
    <w:tmpl w:val="8461FADE"/>
    <w:lvl w:ilvl="0">
      <w:start w:val="5"/>
      <w:numFmt w:val="decimal"/>
      <w:lvlText w:val="%1"/>
      <w:lvlJc w:val="left"/>
      <w:pPr>
        <w:ind w:left="1070" w:hanging="483"/>
        <w:jc w:val="left"/>
      </w:pPr>
      <w:rPr>
        <w:rFonts w:hint="default"/>
        <w:lang w:val="zh-CN" w:eastAsia="zh-CN" w:bidi="zh-CN"/>
      </w:rPr>
    </w:lvl>
    <w:lvl w:ilvl="1">
      <w:start w:val="5"/>
      <w:numFmt w:val="decimal"/>
      <w:lvlText w:val="%1.%2"/>
      <w:lvlJc w:val="left"/>
      <w:pPr>
        <w:ind w:left="1070" w:hanging="483"/>
        <w:jc w:val="left"/>
      </w:pPr>
      <w:rPr>
        <w:rFonts w:ascii="仿宋" w:eastAsia="仿宋" w:hAnsi="仿宋" w:cs="仿宋" w:hint="default"/>
        <w:b/>
        <w:bCs/>
        <w:spacing w:val="0"/>
        <w:w w:val="99"/>
        <w:sz w:val="24"/>
        <w:szCs w:val="24"/>
        <w:lang w:val="zh-CN" w:eastAsia="zh-CN" w:bidi="zh-CN"/>
      </w:rPr>
    </w:lvl>
    <w:lvl w:ilvl="2">
      <w:numFmt w:val="bullet"/>
      <w:lvlText w:val="•"/>
      <w:lvlJc w:val="left"/>
      <w:pPr>
        <w:ind w:left="2566" w:hanging="483"/>
      </w:pPr>
      <w:rPr>
        <w:rFonts w:hint="default"/>
        <w:lang w:val="zh-CN" w:eastAsia="zh-CN" w:bidi="zh-CN"/>
      </w:rPr>
    </w:lvl>
    <w:lvl w:ilvl="3">
      <w:numFmt w:val="bullet"/>
      <w:lvlText w:val="•"/>
      <w:lvlJc w:val="left"/>
      <w:pPr>
        <w:ind w:left="3309" w:hanging="483"/>
      </w:pPr>
      <w:rPr>
        <w:rFonts w:hint="default"/>
        <w:lang w:val="zh-CN" w:eastAsia="zh-CN" w:bidi="zh-CN"/>
      </w:rPr>
    </w:lvl>
    <w:lvl w:ilvl="4">
      <w:numFmt w:val="bullet"/>
      <w:lvlText w:val="•"/>
      <w:lvlJc w:val="left"/>
      <w:pPr>
        <w:ind w:left="4052" w:hanging="483"/>
      </w:pPr>
      <w:rPr>
        <w:rFonts w:hint="default"/>
        <w:lang w:val="zh-CN" w:eastAsia="zh-CN" w:bidi="zh-CN"/>
      </w:rPr>
    </w:lvl>
    <w:lvl w:ilvl="5">
      <w:numFmt w:val="bullet"/>
      <w:lvlText w:val="•"/>
      <w:lvlJc w:val="left"/>
      <w:pPr>
        <w:ind w:left="4796" w:hanging="483"/>
      </w:pPr>
      <w:rPr>
        <w:rFonts w:hint="default"/>
        <w:lang w:val="zh-CN" w:eastAsia="zh-CN" w:bidi="zh-CN"/>
      </w:rPr>
    </w:lvl>
    <w:lvl w:ilvl="6">
      <w:numFmt w:val="bullet"/>
      <w:lvlText w:val="•"/>
      <w:lvlJc w:val="left"/>
      <w:pPr>
        <w:ind w:left="5539" w:hanging="483"/>
      </w:pPr>
      <w:rPr>
        <w:rFonts w:hint="default"/>
        <w:lang w:val="zh-CN" w:eastAsia="zh-CN" w:bidi="zh-CN"/>
      </w:rPr>
    </w:lvl>
    <w:lvl w:ilvl="7">
      <w:numFmt w:val="bullet"/>
      <w:lvlText w:val="•"/>
      <w:lvlJc w:val="left"/>
      <w:pPr>
        <w:ind w:left="6282" w:hanging="483"/>
      </w:pPr>
      <w:rPr>
        <w:rFonts w:hint="default"/>
        <w:lang w:val="zh-CN" w:eastAsia="zh-CN" w:bidi="zh-CN"/>
      </w:rPr>
    </w:lvl>
    <w:lvl w:ilvl="8">
      <w:numFmt w:val="bullet"/>
      <w:lvlText w:val="•"/>
      <w:lvlJc w:val="left"/>
      <w:pPr>
        <w:ind w:left="7025" w:hanging="483"/>
      </w:pPr>
      <w:rPr>
        <w:rFonts w:hint="default"/>
        <w:lang w:val="zh-CN" w:eastAsia="zh-CN" w:bidi="zh-CN"/>
      </w:rPr>
    </w:lvl>
  </w:abstractNum>
  <w:abstractNum w:abstractNumId="3" w15:restartNumberingAfterBreak="0">
    <w:nsid w:val="8CAEB125"/>
    <w:multiLevelType w:val="multilevel"/>
    <w:tmpl w:val="8CAEB125"/>
    <w:lvl w:ilvl="0">
      <w:start w:val="7"/>
      <w:numFmt w:val="decimal"/>
      <w:lvlText w:val="%1"/>
      <w:lvlJc w:val="left"/>
      <w:pPr>
        <w:ind w:left="500" w:hanging="281"/>
        <w:jc w:val="left"/>
      </w:pPr>
      <w:rPr>
        <w:rFonts w:ascii="仿宋" w:eastAsia="仿宋" w:hAnsi="仿宋" w:cs="仿宋" w:hint="default"/>
        <w:b/>
        <w:bCs/>
        <w:w w:val="99"/>
        <w:sz w:val="28"/>
        <w:szCs w:val="28"/>
        <w:lang w:val="zh-CN" w:eastAsia="zh-CN" w:bidi="zh-CN"/>
      </w:rPr>
    </w:lvl>
    <w:lvl w:ilvl="1">
      <w:start w:val="1"/>
      <w:numFmt w:val="decimal"/>
      <w:lvlText w:val="%1.%2"/>
      <w:lvlJc w:val="left"/>
      <w:pPr>
        <w:ind w:left="1180" w:hanging="480"/>
        <w:jc w:val="left"/>
      </w:pPr>
      <w:rPr>
        <w:rFonts w:ascii="仿宋" w:eastAsia="仿宋" w:hAnsi="仿宋" w:cs="仿宋" w:hint="default"/>
        <w:w w:val="100"/>
        <w:sz w:val="24"/>
        <w:szCs w:val="24"/>
        <w:lang w:val="zh-CN" w:eastAsia="zh-CN" w:bidi="zh-CN"/>
      </w:rPr>
    </w:lvl>
    <w:lvl w:ilvl="2">
      <w:numFmt w:val="bullet"/>
      <w:lvlText w:val="•"/>
      <w:lvlJc w:val="left"/>
      <w:pPr>
        <w:ind w:left="2089" w:hanging="480"/>
      </w:pPr>
      <w:rPr>
        <w:rFonts w:hint="default"/>
        <w:lang w:val="zh-CN" w:eastAsia="zh-CN" w:bidi="zh-CN"/>
      </w:rPr>
    </w:lvl>
    <w:lvl w:ilvl="3">
      <w:numFmt w:val="bullet"/>
      <w:lvlText w:val="•"/>
      <w:lvlJc w:val="left"/>
      <w:pPr>
        <w:ind w:left="2999" w:hanging="480"/>
      </w:pPr>
      <w:rPr>
        <w:rFonts w:hint="default"/>
        <w:lang w:val="zh-CN" w:eastAsia="zh-CN" w:bidi="zh-CN"/>
      </w:rPr>
    </w:lvl>
    <w:lvl w:ilvl="4">
      <w:numFmt w:val="bullet"/>
      <w:lvlText w:val="•"/>
      <w:lvlJc w:val="left"/>
      <w:pPr>
        <w:ind w:left="3908" w:hanging="480"/>
      </w:pPr>
      <w:rPr>
        <w:rFonts w:hint="default"/>
        <w:lang w:val="zh-CN" w:eastAsia="zh-CN" w:bidi="zh-CN"/>
      </w:rPr>
    </w:lvl>
    <w:lvl w:ilvl="5">
      <w:numFmt w:val="bullet"/>
      <w:lvlText w:val="•"/>
      <w:lvlJc w:val="left"/>
      <w:pPr>
        <w:ind w:left="4818" w:hanging="480"/>
      </w:pPr>
      <w:rPr>
        <w:rFonts w:hint="default"/>
        <w:lang w:val="zh-CN" w:eastAsia="zh-CN" w:bidi="zh-CN"/>
      </w:rPr>
    </w:lvl>
    <w:lvl w:ilvl="6">
      <w:numFmt w:val="bullet"/>
      <w:lvlText w:val="•"/>
      <w:lvlJc w:val="left"/>
      <w:pPr>
        <w:ind w:left="5727" w:hanging="480"/>
      </w:pPr>
      <w:rPr>
        <w:rFonts w:hint="default"/>
        <w:lang w:val="zh-CN" w:eastAsia="zh-CN" w:bidi="zh-CN"/>
      </w:rPr>
    </w:lvl>
    <w:lvl w:ilvl="7">
      <w:numFmt w:val="bullet"/>
      <w:lvlText w:val="•"/>
      <w:lvlJc w:val="left"/>
      <w:pPr>
        <w:ind w:left="6637" w:hanging="480"/>
      </w:pPr>
      <w:rPr>
        <w:rFonts w:hint="default"/>
        <w:lang w:val="zh-CN" w:eastAsia="zh-CN" w:bidi="zh-CN"/>
      </w:rPr>
    </w:lvl>
    <w:lvl w:ilvl="8">
      <w:numFmt w:val="bullet"/>
      <w:lvlText w:val="•"/>
      <w:lvlJc w:val="left"/>
      <w:pPr>
        <w:ind w:left="7546" w:hanging="480"/>
      </w:pPr>
      <w:rPr>
        <w:rFonts w:hint="default"/>
        <w:lang w:val="zh-CN" w:eastAsia="zh-CN" w:bidi="zh-CN"/>
      </w:rPr>
    </w:lvl>
  </w:abstractNum>
  <w:abstractNum w:abstractNumId="4" w15:restartNumberingAfterBreak="0">
    <w:nsid w:val="91995D4F"/>
    <w:multiLevelType w:val="multilevel"/>
    <w:tmpl w:val="91995D4F"/>
    <w:lvl w:ilvl="0">
      <w:start w:val="4"/>
      <w:numFmt w:val="decimal"/>
      <w:lvlText w:val="%1"/>
      <w:lvlJc w:val="left"/>
      <w:pPr>
        <w:ind w:left="1070" w:hanging="483"/>
        <w:jc w:val="left"/>
      </w:pPr>
      <w:rPr>
        <w:rFonts w:hint="default"/>
        <w:lang w:val="zh-CN" w:eastAsia="zh-CN" w:bidi="zh-CN"/>
      </w:rPr>
    </w:lvl>
    <w:lvl w:ilvl="1">
      <w:start w:val="2"/>
      <w:numFmt w:val="decimal"/>
      <w:lvlText w:val="%1.%2"/>
      <w:lvlJc w:val="left"/>
      <w:pPr>
        <w:ind w:left="1070" w:hanging="483"/>
        <w:jc w:val="left"/>
      </w:pPr>
      <w:rPr>
        <w:rFonts w:ascii="仿宋" w:eastAsia="仿宋" w:hAnsi="仿宋" w:cs="仿宋" w:hint="default"/>
        <w:b/>
        <w:bCs/>
        <w:spacing w:val="0"/>
        <w:w w:val="99"/>
        <w:sz w:val="24"/>
        <w:szCs w:val="24"/>
        <w:lang w:val="zh-CN" w:eastAsia="zh-CN" w:bidi="zh-CN"/>
      </w:rPr>
    </w:lvl>
    <w:lvl w:ilvl="2">
      <w:start w:val="1"/>
      <w:numFmt w:val="decimal"/>
      <w:lvlText w:val="%1.%2.%3"/>
      <w:lvlJc w:val="left"/>
      <w:pPr>
        <w:ind w:left="1307" w:hanging="720"/>
        <w:jc w:val="left"/>
      </w:pPr>
      <w:rPr>
        <w:rFonts w:ascii="仿宋" w:eastAsia="仿宋" w:hAnsi="仿宋" w:cs="仿宋" w:hint="default"/>
        <w:w w:val="100"/>
        <w:sz w:val="24"/>
        <w:szCs w:val="24"/>
        <w:lang w:val="zh-CN" w:eastAsia="zh-CN" w:bidi="zh-CN"/>
      </w:rPr>
    </w:lvl>
    <w:lvl w:ilvl="3">
      <w:numFmt w:val="bullet"/>
      <w:lvlText w:val="•"/>
      <w:lvlJc w:val="left"/>
      <w:pPr>
        <w:ind w:left="2902" w:hanging="720"/>
      </w:pPr>
      <w:rPr>
        <w:rFonts w:hint="default"/>
        <w:lang w:val="zh-CN" w:eastAsia="zh-CN" w:bidi="zh-CN"/>
      </w:rPr>
    </w:lvl>
    <w:lvl w:ilvl="4">
      <w:numFmt w:val="bullet"/>
      <w:lvlText w:val="•"/>
      <w:lvlJc w:val="left"/>
      <w:pPr>
        <w:ind w:left="3704" w:hanging="720"/>
      </w:pPr>
      <w:rPr>
        <w:rFonts w:hint="default"/>
        <w:lang w:val="zh-CN" w:eastAsia="zh-CN" w:bidi="zh-CN"/>
      </w:rPr>
    </w:lvl>
    <w:lvl w:ilvl="5">
      <w:numFmt w:val="bullet"/>
      <w:lvlText w:val="•"/>
      <w:lvlJc w:val="left"/>
      <w:pPr>
        <w:ind w:left="4505" w:hanging="720"/>
      </w:pPr>
      <w:rPr>
        <w:rFonts w:hint="default"/>
        <w:lang w:val="zh-CN" w:eastAsia="zh-CN" w:bidi="zh-CN"/>
      </w:rPr>
    </w:lvl>
    <w:lvl w:ilvl="6">
      <w:numFmt w:val="bullet"/>
      <w:lvlText w:val="•"/>
      <w:lvlJc w:val="left"/>
      <w:pPr>
        <w:ind w:left="5306" w:hanging="720"/>
      </w:pPr>
      <w:rPr>
        <w:rFonts w:hint="default"/>
        <w:lang w:val="zh-CN" w:eastAsia="zh-CN" w:bidi="zh-CN"/>
      </w:rPr>
    </w:lvl>
    <w:lvl w:ilvl="7">
      <w:numFmt w:val="bullet"/>
      <w:lvlText w:val="•"/>
      <w:lvlJc w:val="left"/>
      <w:pPr>
        <w:ind w:left="6108" w:hanging="720"/>
      </w:pPr>
      <w:rPr>
        <w:rFonts w:hint="default"/>
        <w:lang w:val="zh-CN" w:eastAsia="zh-CN" w:bidi="zh-CN"/>
      </w:rPr>
    </w:lvl>
    <w:lvl w:ilvl="8">
      <w:numFmt w:val="bullet"/>
      <w:lvlText w:val="•"/>
      <w:lvlJc w:val="left"/>
      <w:pPr>
        <w:ind w:left="6909" w:hanging="720"/>
      </w:pPr>
      <w:rPr>
        <w:rFonts w:hint="default"/>
        <w:lang w:val="zh-CN" w:eastAsia="zh-CN" w:bidi="zh-CN"/>
      </w:rPr>
    </w:lvl>
  </w:abstractNum>
  <w:abstractNum w:abstractNumId="5" w15:restartNumberingAfterBreak="0">
    <w:nsid w:val="9239341B"/>
    <w:multiLevelType w:val="multilevel"/>
    <w:tmpl w:val="9239341B"/>
    <w:lvl w:ilvl="0">
      <w:start w:val="1"/>
      <w:numFmt w:val="decimal"/>
      <w:lvlText w:val="（%1）"/>
      <w:lvlJc w:val="left"/>
      <w:pPr>
        <w:ind w:left="1368" w:hanging="702"/>
        <w:jc w:val="left"/>
      </w:pPr>
      <w:rPr>
        <w:rFonts w:ascii="仿宋" w:eastAsia="仿宋" w:hAnsi="仿宋" w:cs="仿宋" w:hint="default"/>
        <w:spacing w:val="-2"/>
        <w:w w:val="100"/>
        <w:sz w:val="26"/>
        <w:szCs w:val="26"/>
        <w:lang w:val="zh-CN" w:eastAsia="zh-CN" w:bidi="zh-CN"/>
      </w:rPr>
    </w:lvl>
    <w:lvl w:ilvl="1">
      <w:numFmt w:val="bullet"/>
      <w:lvlText w:val="•"/>
      <w:lvlJc w:val="left"/>
      <w:pPr>
        <w:ind w:left="2101" w:hanging="702"/>
      </w:pPr>
      <w:rPr>
        <w:rFonts w:hint="default"/>
        <w:lang w:val="zh-CN" w:eastAsia="zh-CN" w:bidi="zh-CN"/>
      </w:rPr>
    </w:lvl>
    <w:lvl w:ilvl="2">
      <w:numFmt w:val="bullet"/>
      <w:lvlText w:val="•"/>
      <w:lvlJc w:val="left"/>
      <w:pPr>
        <w:ind w:left="2842" w:hanging="702"/>
      </w:pPr>
      <w:rPr>
        <w:rFonts w:hint="default"/>
        <w:lang w:val="zh-CN" w:eastAsia="zh-CN" w:bidi="zh-CN"/>
      </w:rPr>
    </w:lvl>
    <w:lvl w:ilvl="3">
      <w:numFmt w:val="bullet"/>
      <w:lvlText w:val="•"/>
      <w:lvlJc w:val="left"/>
      <w:pPr>
        <w:ind w:left="3584" w:hanging="702"/>
      </w:pPr>
      <w:rPr>
        <w:rFonts w:hint="default"/>
        <w:lang w:val="zh-CN" w:eastAsia="zh-CN" w:bidi="zh-CN"/>
      </w:rPr>
    </w:lvl>
    <w:lvl w:ilvl="4">
      <w:numFmt w:val="bullet"/>
      <w:lvlText w:val="•"/>
      <w:lvlJc w:val="left"/>
      <w:pPr>
        <w:ind w:left="4325" w:hanging="702"/>
      </w:pPr>
      <w:rPr>
        <w:rFonts w:hint="default"/>
        <w:lang w:val="zh-CN" w:eastAsia="zh-CN" w:bidi="zh-CN"/>
      </w:rPr>
    </w:lvl>
    <w:lvl w:ilvl="5">
      <w:numFmt w:val="bullet"/>
      <w:lvlText w:val="•"/>
      <w:lvlJc w:val="left"/>
      <w:pPr>
        <w:ind w:left="5067" w:hanging="702"/>
      </w:pPr>
      <w:rPr>
        <w:rFonts w:hint="default"/>
        <w:lang w:val="zh-CN" w:eastAsia="zh-CN" w:bidi="zh-CN"/>
      </w:rPr>
    </w:lvl>
    <w:lvl w:ilvl="6">
      <w:numFmt w:val="bullet"/>
      <w:lvlText w:val="•"/>
      <w:lvlJc w:val="left"/>
      <w:pPr>
        <w:ind w:left="5808" w:hanging="702"/>
      </w:pPr>
      <w:rPr>
        <w:rFonts w:hint="default"/>
        <w:lang w:val="zh-CN" w:eastAsia="zh-CN" w:bidi="zh-CN"/>
      </w:rPr>
    </w:lvl>
    <w:lvl w:ilvl="7">
      <w:numFmt w:val="bullet"/>
      <w:lvlText w:val="•"/>
      <w:lvlJc w:val="left"/>
      <w:pPr>
        <w:ind w:left="6549" w:hanging="702"/>
      </w:pPr>
      <w:rPr>
        <w:rFonts w:hint="default"/>
        <w:lang w:val="zh-CN" w:eastAsia="zh-CN" w:bidi="zh-CN"/>
      </w:rPr>
    </w:lvl>
    <w:lvl w:ilvl="8">
      <w:numFmt w:val="bullet"/>
      <w:lvlText w:val="•"/>
      <w:lvlJc w:val="left"/>
      <w:pPr>
        <w:ind w:left="7291" w:hanging="702"/>
      </w:pPr>
      <w:rPr>
        <w:rFonts w:hint="default"/>
        <w:lang w:val="zh-CN" w:eastAsia="zh-CN" w:bidi="zh-CN"/>
      </w:rPr>
    </w:lvl>
  </w:abstractNum>
  <w:abstractNum w:abstractNumId="6" w15:restartNumberingAfterBreak="0">
    <w:nsid w:val="9288B902"/>
    <w:multiLevelType w:val="multilevel"/>
    <w:tmpl w:val="9288B902"/>
    <w:lvl w:ilvl="0">
      <w:start w:val="4"/>
      <w:numFmt w:val="decimal"/>
      <w:lvlText w:val="%1"/>
      <w:lvlJc w:val="left"/>
      <w:pPr>
        <w:ind w:left="388" w:hanging="281"/>
        <w:jc w:val="left"/>
      </w:pPr>
      <w:rPr>
        <w:rFonts w:ascii="仿宋" w:eastAsia="仿宋" w:hAnsi="仿宋" w:cs="仿宋" w:hint="default"/>
        <w:b/>
        <w:bCs/>
        <w:w w:val="99"/>
        <w:sz w:val="28"/>
        <w:szCs w:val="28"/>
        <w:lang w:val="zh-CN" w:eastAsia="zh-CN" w:bidi="zh-CN"/>
      </w:rPr>
    </w:lvl>
    <w:lvl w:ilvl="1">
      <w:start w:val="1"/>
      <w:numFmt w:val="decimal"/>
      <w:lvlText w:val="%1.%2"/>
      <w:lvlJc w:val="left"/>
      <w:pPr>
        <w:ind w:left="1070" w:hanging="483"/>
        <w:jc w:val="left"/>
      </w:pPr>
      <w:rPr>
        <w:rFonts w:ascii="仿宋" w:eastAsia="仿宋" w:hAnsi="仿宋" w:cs="仿宋" w:hint="default"/>
        <w:b/>
        <w:bCs/>
        <w:spacing w:val="0"/>
        <w:w w:val="99"/>
        <w:sz w:val="24"/>
        <w:szCs w:val="24"/>
        <w:lang w:val="zh-CN" w:eastAsia="zh-CN" w:bidi="zh-CN"/>
      </w:rPr>
    </w:lvl>
    <w:lvl w:ilvl="2">
      <w:numFmt w:val="bullet"/>
      <w:lvlText w:val="•"/>
      <w:lvlJc w:val="left"/>
      <w:pPr>
        <w:ind w:left="1080" w:hanging="483"/>
      </w:pPr>
      <w:rPr>
        <w:rFonts w:hint="default"/>
        <w:lang w:val="zh-CN" w:eastAsia="zh-CN" w:bidi="zh-CN"/>
      </w:rPr>
    </w:lvl>
    <w:lvl w:ilvl="3">
      <w:numFmt w:val="bullet"/>
      <w:lvlText w:val="•"/>
      <w:lvlJc w:val="left"/>
      <w:pPr>
        <w:ind w:left="2009" w:hanging="483"/>
      </w:pPr>
      <w:rPr>
        <w:rFonts w:hint="default"/>
        <w:lang w:val="zh-CN" w:eastAsia="zh-CN" w:bidi="zh-CN"/>
      </w:rPr>
    </w:lvl>
    <w:lvl w:ilvl="4">
      <w:numFmt w:val="bullet"/>
      <w:lvlText w:val="•"/>
      <w:lvlJc w:val="left"/>
      <w:pPr>
        <w:ind w:left="2938" w:hanging="483"/>
      </w:pPr>
      <w:rPr>
        <w:rFonts w:hint="default"/>
        <w:lang w:val="zh-CN" w:eastAsia="zh-CN" w:bidi="zh-CN"/>
      </w:rPr>
    </w:lvl>
    <w:lvl w:ilvl="5">
      <w:numFmt w:val="bullet"/>
      <w:lvlText w:val="•"/>
      <w:lvlJc w:val="left"/>
      <w:pPr>
        <w:ind w:left="3867" w:hanging="483"/>
      </w:pPr>
      <w:rPr>
        <w:rFonts w:hint="default"/>
        <w:lang w:val="zh-CN" w:eastAsia="zh-CN" w:bidi="zh-CN"/>
      </w:rPr>
    </w:lvl>
    <w:lvl w:ilvl="6">
      <w:numFmt w:val="bullet"/>
      <w:lvlText w:val="•"/>
      <w:lvlJc w:val="left"/>
      <w:pPr>
        <w:ind w:left="4796" w:hanging="483"/>
      </w:pPr>
      <w:rPr>
        <w:rFonts w:hint="default"/>
        <w:lang w:val="zh-CN" w:eastAsia="zh-CN" w:bidi="zh-CN"/>
      </w:rPr>
    </w:lvl>
    <w:lvl w:ilvl="7">
      <w:numFmt w:val="bullet"/>
      <w:lvlText w:val="•"/>
      <w:lvlJc w:val="left"/>
      <w:pPr>
        <w:ind w:left="5725" w:hanging="483"/>
      </w:pPr>
      <w:rPr>
        <w:rFonts w:hint="default"/>
        <w:lang w:val="zh-CN" w:eastAsia="zh-CN" w:bidi="zh-CN"/>
      </w:rPr>
    </w:lvl>
    <w:lvl w:ilvl="8">
      <w:numFmt w:val="bullet"/>
      <w:lvlText w:val="•"/>
      <w:lvlJc w:val="left"/>
      <w:pPr>
        <w:ind w:left="6654" w:hanging="483"/>
      </w:pPr>
      <w:rPr>
        <w:rFonts w:hint="default"/>
        <w:lang w:val="zh-CN" w:eastAsia="zh-CN" w:bidi="zh-CN"/>
      </w:rPr>
    </w:lvl>
  </w:abstractNum>
  <w:abstractNum w:abstractNumId="7" w15:restartNumberingAfterBreak="0">
    <w:nsid w:val="9C8AC8EF"/>
    <w:multiLevelType w:val="multilevel"/>
    <w:tmpl w:val="9C8AC8EF"/>
    <w:lvl w:ilvl="0">
      <w:start w:val="1"/>
      <w:numFmt w:val="decimal"/>
      <w:lvlText w:val="%1"/>
      <w:lvlJc w:val="left"/>
      <w:pPr>
        <w:ind w:left="947" w:hanging="281"/>
        <w:jc w:val="right"/>
      </w:pPr>
      <w:rPr>
        <w:rFonts w:hint="default"/>
        <w:w w:val="100"/>
        <w:lang w:val="zh-CN" w:eastAsia="zh-CN" w:bidi="zh-CN"/>
      </w:rPr>
    </w:lvl>
    <w:lvl w:ilvl="1">
      <w:numFmt w:val="bullet"/>
      <w:lvlText w:val="•"/>
      <w:lvlJc w:val="left"/>
      <w:pPr>
        <w:ind w:left="1697" w:hanging="281"/>
      </w:pPr>
      <w:rPr>
        <w:rFonts w:hint="default"/>
        <w:lang w:val="zh-CN" w:eastAsia="zh-CN" w:bidi="zh-CN"/>
      </w:rPr>
    </w:lvl>
    <w:lvl w:ilvl="2">
      <w:numFmt w:val="bullet"/>
      <w:lvlText w:val="•"/>
      <w:lvlJc w:val="left"/>
      <w:pPr>
        <w:ind w:left="2454" w:hanging="281"/>
      </w:pPr>
      <w:rPr>
        <w:rFonts w:hint="default"/>
        <w:lang w:val="zh-CN" w:eastAsia="zh-CN" w:bidi="zh-CN"/>
      </w:rPr>
    </w:lvl>
    <w:lvl w:ilvl="3">
      <w:numFmt w:val="bullet"/>
      <w:lvlText w:val="•"/>
      <w:lvlJc w:val="left"/>
      <w:pPr>
        <w:ind w:left="3211" w:hanging="281"/>
      </w:pPr>
      <w:rPr>
        <w:rFonts w:hint="default"/>
        <w:lang w:val="zh-CN" w:eastAsia="zh-CN" w:bidi="zh-CN"/>
      </w:rPr>
    </w:lvl>
    <w:lvl w:ilvl="4">
      <w:numFmt w:val="bullet"/>
      <w:lvlText w:val="•"/>
      <w:lvlJc w:val="left"/>
      <w:pPr>
        <w:ind w:left="3968" w:hanging="281"/>
      </w:pPr>
      <w:rPr>
        <w:rFonts w:hint="default"/>
        <w:lang w:val="zh-CN" w:eastAsia="zh-CN" w:bidi="zh-CN"/>
      </w:rPr>
    </w:lvl>
    <w:lvl w:ilvl="5">
      <w:numFmt w:val="bullet"/>
      <w:lvlText w:val="•"/>
      <w:lvlJc w:val="left"/>
      <w:pPr>
        <w:ind w:left="4726" w:hanging="281"/>
      </w:pPr>
      <w:rPr>
        <w:rFonts w:hint="default"/>
        <w:lang w:val="zh-CN" w:eastAsia="zh-CN" w:bidi="zh-CN"/>
      </w:rPr>
    </w:lvl>
    <w:lvl w:ilvl="6">
      <w:numFmt w:val="bullet"/>
      <w:lvlText w:val="•"/>
      <w:lvlJc w:val="left"/>
      <w:pPr>
        <w:ind w:left="5483" w:hanging="281"/>
      </w:pPr>
      <w:rPr>
        <w:rFonts w:hint="default"/>
        <w:lang w:val="zh-CN" w:eastAsia="zh-CN" w:bidi="zh-CN"/>
      </w:rPr>
    </w:lvl>
    <w:lvl w:ilvl="7">
      <w:numFmt w:val="bullet"/>
      <w:lvlText w:val="•"/>
      <w:lvlJc w:val="left"/>
      <w:pPr>
        <w:ind w:left="6240" w:hanging="281"/>
      </w:pPr>
      <w:rPr>
        <w:rFonts w:hint="default"/>
        <w:lang w:val="zh-CN" w:eastAsia="zh-CN" w:bidi="zh-CN"/>
      </w:rPr>
    </w:lvl>
    <w:lvl w:ilvl="8">
      <w:numFmt w:val="bullet"/>
      <w:lvlText w:val="•"/>
      <w:lvlJc w:val="left"/>
      <w:pPr>
        <w:ind w:left="6997" w:hanging="281"/>
      </w:pPr>
      <w:rPr>
        <w:rFonts w:hint="default"/>
        <w:lang w:val="zh-CN" w:eastAsia="zh-CN" w:bidi="zh-CN"/>
      </w:rPr>
    </w:lvl>
  </w:abstractNum>
  <w:abstractNum w:abstractNumId="8" w15:restartNumberingAfterBreak="0">
    <w:nsid w:val="A0F05207"/>
    <w:multiLevelType w:val="multilevel"/>
    <w:tmpl w:val="A0F05207"/>
    <w:lvl w:ilvl="0">
      <w:numFmt w:val="bullet"/>
      <w:lvlText w:val=""/>
      <w:lvlJc w:val="left"/>
      <w:pPr>
        <w:ind w:left="505" w:hanging="401"/>
      </w:pPr>
      <w:rPr>
        <w:rFonts w:ascii="Wingdings" w:eastAsia="Wingdings" w:hAnsi="Wingdings" w:cs="Wingdings" w:hint="default"/>
        <w:w w:val="99"/>
        <w:sz w:val="20"/>
        <w:szCs w:val="20"/>
        <w:lang w:val="zh-CN" w:eastAsia="zh-CN" w:bidi="zh-CN"/>
      </w:rPr>
    </w:lvl>
    <w:lvl w:ilvl="1">
      <w:numFmt w:val="bullet"/>
      <w:lvlText w:val="•"/>
      <w:lvlJc w:val="left"/>
      <w:pPr>
        <w:ind w:left="1024" w:hanging="401"/>
      </w:pPr>
      <w:rPr>
        <w:rFonts w:hint="default"/>
        <w:lang w:val="zh-CN" w:eastAsia="zh-CN" w:bidi="zh-CN"/>
      </w:rPr>
    </w:lvl>
    <w:lvl w:ilvl="2">
      <w:numFmt w:val="bullet"/>
      <w:lvlText w:val="•"/>
      <w:lvlJc w:val="left"/>
      <w:pPr>
        <w:ind w:left="1548" w:hanging="401"/>
      </w:pPr>
      <w:rPr>
        <w:rFonts w:hint="default"/>
        <w:lang w:val="zh-CN" w:eastAsia="zh-CN" w:bidi="zh-CN"/>
      </w:rPr>
    </w:lvl>
    <w:lvl w:ilvl="3">
      <w:numFmt w:val="bullet"/>
      <w:lvlText w:val="•"/>
      <w:lvlJc w:val="left"/>
      <w:pPr>
        <w:ind w:left="2072" w:hanging="401"/>
      </w:pPr>
      <w:rPr>
        <w:rFonts w:hint="default"/>
        <w:lang w:val="zh-CN" w:eastAsia="zh-CN" w:bidi="zh-CN"/>
      </w:rPr>
    </w:lvl>
    <w:lvl w:ilvl="4">
      <w:numFmt w:val="bullet"/>
      <w:lvlText w:val="•"/>
      <w:lvlJc w:val="left"/>
      <w:pPr>
        <w:ind w:left="2596" w:hanging="401"/>
      </w:pPr>
      <w:rPr>
        <w:rFonts w:hint="default"/>
        <w:lang w:val="zh-CN" w:eastAsia="zh-CN" w:bidi="zh-CN"/>
      </w:rPr>
    </w:lvl>
    <w:lvl w:ilvl="5">
      <w:numFmt w:val="bullet"/>
      <w:lvlText w:val="•"/>
      <w:lvlJc w:val="left"/>
      <w:pPr>
        <w:ind w:left="3120" w:hanging="401"/>
      </w:pPr>
      <w:rPr>
        <w:rFonts w:hint="default"/>
        <w:lang w:val="zh-CN" w:eastAsia="zh-CN" w:bidi="zh-CN"/>
      </w:rPr>
    </w:lvl>
    <w:lvl w:ilvl="6">
      <w:numFmt w:val="bullet"/>
      <w:lvlText w:val="•"/>
      <w:lvlJc w:val="left"/>
      <w:pPr>
        <w:ind w:left="3644" w:hanging="401"/>
      </w:pPr>
      <w:rPr>
        <w:rFonts w:hint="default"/>
        <w:lang w:val="zh-CN" w:eastAsia="zh-CN" w:bidi="zh-CN"/>
      </w:rPr>
    </w:lvl>
    <w:lvl w:ilvl="7">
      <w:numFmt w:val="bullet"/>
      <w:lvlText w:val="•"/>
      <w:lvlJc w:val="left"/>
      <w:pPr>
        <w:ind w:left="4169" w:hanging="401"/>
      </w:pPr>
      <w:rPr>
        <w:rFonts w:hint="default"/>
        <w:lang w:val="zh-CN" w:eastAsia="zh-CN" w:bidi="zh-CN"/>
      </w:rPr>
    </w:lvl>
    <w:lvl w:ilvl="8">
      <w:numFmt w:val="bullet"/>
      <w:lvlText w:val="•"/>
      <w:lvlJc w:val="left"/>
      <w:pPr>
        <w:ind w:left="4693" w:hanging="401"/>
      </w:pPr>
      <w:rPr>
        <w:rFonts w:hint="default"/>
        <w:lang w:val="zh-CN" w:eastAsia="zh-CN" w:bidi="zh-CN"/>
      </w:rPr>
    </w:lvl>
  </w:abstractNum>
  <w:abstractNum w:abstractNumId="9" w15:restartNumberingAfterBreak="0">
    <w:nsid w:val="B0F1ACD9"/>
    <w:multiLevelType w:val="multilevel"/>
    <w:tmpl w:val="B0F1ACD9"/>
    <w:lvl w:ilvl="0">
      <w:start w:val="6"/>
      <w:numFmt w:val="decimal"/>
      <w:lvlText w:val="%1"/>
      <w:lvlJc w:val="left"/>
      <w:pPr>
        <w:ind w:left="827" w:hanging="240"/>
        <w:jc w:val="left"/>
      </w:pPr>
      <w:rPr>
        <w:rFonts w:ascii="仿宋" w:eastAsia="仿宋" w:hAnsi="仿宋" w:cs="仿宋" w:hint="default"/>
        <w:w w:val="100"/>
        <w:sz w:val="24"/>
        <w:szCs w:val="24"/>
        <w:lang w:val="zh-CN" w:eastAsia="zh-CN" w:bidi="zh-CN"/>
      </w:rPr>
    </w:lvl>
    <w:lvl w:ilvl="1">
      <w:start w:val="1"/>
      <w:numFmt w:val="decimal"/>
      <w:lvlText w:val="%1.%2"/>
      <w:lvlJc w:val="left"/>
      <w:pPr>
        <w:ind w:left="1067" w:hanging="480"/>
        <w:jc w:val="left"/>
      </w:pPr>
      <w:rPr>
        <w:rFonts w:ascii="仿宋" w:eastAsia="仿宋" w:hAnsi="仿宋" w:cs="仿宋" w:hint="default"/>
        <w:w w:val="100"/>
        <w:sz w:val="24"/>
        <w:szCs w:val="24"/>
        <w:lang w:val="zh-CN" w:eastAsia="zh-CN" w:bidi="zh-CN"/>
      </w:rPr>
    </w:lvl>
    <w:lvl w:ilvl="2">
      <w:start w:val="1"/>
      <w:numFmt w:val="decimal"/>
      <w:lvlText w:val="%1.%2.%3"/>
      <w:lvlJc w:val="left"/>
      <w:pPr>
        <w:ind w:left="1307" w:hanging="720"/>
        <w:jc w:val="left"/>
      </w:pPr>
      <w:rPr>
        <w:rFonts w:ascii="仿宋" w:eastAsia="仿宋" w:hAnsi="仿宋" w:cs="仿宋" w:hint="default"/>
        <w:spacing w:val="-60"/>
        <w:w w:val="100"/>
        <w:sz w:val="24"/>
        <w:szCs w:val="24"/>
        <w:lang w:val="zh-CN" w:eastAsia="zh-CN" w:bidi="zh-CN"/>
      </w:rPr>
    </w:lvl>
    <w:lvl w:ilvl="3">
      <w:numFmt w:val="bullet"/>
      <w:lvlText w:val="•"/>
      <w:lvlJc w:val="left"/>
      <w:pPr>
        <w:ind w:left="2201" w:hanging="720"/>
      </w:pPr>
      <w:rPr>
        <w:rFonts w:hint="default"/>
        <w:lang w:val="zh-CN" w:eastAsia="zh-CN" w:bidi="zh-CN"/>
      </w:rPr>
    </w:lvl>
    <w:lvl w:ilvl="4">
      <w:numFmt w:val="bullet"/>
      <w:lvlText w:val="•"/>
      <w:lvlJc w:val="left"/>
      <w:pPr>
        <w:ind w:left="3103" w:hanging="720"/>
      </w:pPr>
      <w:rPr>
        <w:rFonts w:hint="default"/>
        <w:lang w:val="zh-CN" w:eastAsia="zh-CN" w:bidi="zh-CN"/>
      </w:rPr>
    </w:lvl>
    <w:lvl w:ilvl="5">
      <w:numFmt w:val="bullet"/>
      <w:lvlText w:val="•"/>
      <w:lvlJc w:val="left"/>
      <w:pPr>
        <w:ind w:left="4004" w:hanging="720"/>
      </w:pPr>
      <w:rPr>
        <w:rFonts w:hint="default"/>
        <w:lang w:val="zh-CN" w:eastAsia="zh-CN" w:bidi="zh-CN"/>
      </w:rPr>
    </w:lvl>
    <w:lvl w:ilvl="6">
      <w:numFmt w:val="bullet"/>
      <w:lvlText w:val="•"/>
      <w:lvlJc w:val="left"/>
      <w:pPr>
        <w:ind w:left="4906" w:hanging="720"/>
      </w:pPr>
      <w:rPr>
        <w:rFonts w:hint="default"/>
        <w:lang w:val="zh-CN" w:eastAsia="zh-CN" w:bidi="zh-CN"/>
      </w:rPr>
    </w:lvl>
    <w:lvl w:ilvl="7">
      <w:numFmt w:val="bullet"/>
      <w:lvlText w:val="•"/>
      <w:lvlJc w:val="left"/>
      <w:pPr>
        <w:ind w:left="5807" w:hanging="720"/>
      </w:pPr>
      <w:rPr>
        <w:rFonts w:hint="default"/>
        <w:lang w:val="zh-CN" w:eastAsia="zh-CN" w:bidi="zh-CN"/>
      </w:rPr>
    </w:lvl>
    <w:lvl w:ilvl="8">
      <w:numFmt w:val="bullet"/>
      <w:lvlText w:val="•"/>
      <w:lvlJc w:val="left"/>
      <w:pPr>
        <w:ind w:left="6709" w:hanging="720"/>
      </w:pPr>
      <w:rPr>
        <w:rFonts w:hint="default"/>
        <w:lang w:val="zh-CN" w:eastAsia="zh-CN" w:bidi="zh-CN"/>
      </w:rPr>
    </w:lvl>
  </w:abstractNum>
  <w:abstractNum w:abstractNumId="10" w15:restartNumberingAfterBreak="0">
    <w:nsid w:val="B23A94A9"/>
    <w:multiLevelType w:val="multilevel"/>
    <w:tmpl w:val="B23A94A9"/>
    <w:lvl w:ilvl="0">
      <w:numFmt w:val="bullet"/>
      <w:lvlText w:val=""/>
      <w:lvlJc w:val="left"/>
      <w:pPr>
        <w:ind w:left="505" w:hanging="401"/>
      </w:pPr>
      <w:rPr>
        <w:rFonts w:ascii="Wingdings" w:eastAsia="Wingdings" w:hAnsi="Wingdings" w:cs="Wingdings" w:hint="default"/>
        <w:w w:val="99"/>
        <w:sz w:val="20"/>
        <w:szCs w:val="20"/>
        <w:lang w:val="zh-CN" w:eastAsia="zh-CN" w:bidi="zh-CN"/>
      </w:rPr>
    </w:lvl>
    <w:lvl w:ilvl="1">
      <w:numFmt w:val="bullet"/>
      <w:lvlText w:val="•"/>
      <w:lvlJc w:val="left"/>
      <w:pPr>
        <w:ind w:left="1024" w:hanging="401"/>
      </w:pPr>
      <w:rPr>
        <w:rFonts w:hint="default"/>
        <w:lang w:val="zh-CN" w:eastAsia="zh-CN" w:bidi="zh-CN"/>
      </w:rPr>
    </w:lvl>
    <w:lvl w:ilvl="2">
      <w:numFmt w:val="bullet"/>
      <w:lvlText w:val="•"/>
      <w:lvlJc w:val="left"/>
      <w:pPr>
        <w:ind w:left="1548" w:hanging="401"/>
      </w:pPr>
      <w:rPr>
        <w:rFonts w:hint="default"/>
        <w:lang w:val="zh-CN" w:eastAsia="zh-CN" w:bidi="zh-CN"/>
      </w:rPr>
    </w:lvl>
    <w:lvl w:ilvl="3">
      <w:numFmt w:val="bullet"/>
      <w:lvlText w:val="•"/>
      <w:lvlJc w:val="left"/>
      <w:pPr>
        <w:ind w:left="2072" w:hanging="401"/>
      </w:pPr>
      <w:rPr>
        <w:rFonts w:hint="default"/>
        <w:lang w:val="zh-CN" w:eastAsia="zh-CN" w:bidi="zh-CN"/>
      </w:rPr>
    </w:lvl>
    <w:lvl w:ilvl="4">
      <w:numFmt w:val="bullet"/>
      <w:lvlText w:val="•"/>
      <w:lvlJc w:val="left"/>
      <w:pPr>
        <w:ind w:left="2596" w:hanging="401"/>
      </w:pPr>
      <w:rPr>
        <w:rFonts w:hint="default"/>
        <w:lang w:val="zh-CN" w:eastAsia="zh-CN" w:bidi="zh-CN"/>
      </w:rPr>
    </w:lvl>
    <w:lvl w:ilvl="5">
      <w:numFmt w:val="bullet"/>
      <w:lvlText w:val="•"/>
      <w:lvlJc w:val="left"/>
      <w:pPr>
        <w:ind w:left="3120" w:hanging="401"/>
      </w:pPr>
      <w:rPr>
        <w:rFonts w:hint="default"/>
        <w:lang w:val="zh-CN" w:eastAsia="zh-CN" w:bidi="zh-CN"/>
      </w:rPr>
    </w:lvl>
    <w:lvl w:ilvl="6">
      <w:numFmt w:val="bullet"/>
      <w:lvlText w:val="•"/>
      <w:lvlJc w:val="left"/>
      <w:pPr>
        <w:ind w:left="3644" w:hanging="401"/>
      </w:pPr>
      <w:rPr>
        <w:rFonts w:hint="default"/>
        <w:lang w:val="zh-CN" w:eastAsia="zh-CN" w:bidi="zh-CN"/>
      </w:rPr>
    </w:lvl>
    <w:lvl w:ilvl="7">
      <w:numFmt w:val="bullet"/>
      <w:lvlText w:val="•"/>
      <w:lvlJc w:val="left"/>
      <w:pPr>
        <w:ind w:left="4169" w:hanging="401"/>
      </w:pPr>
      <w:rPr>
        <w:rFonts w:hint="default"/>
        <w:lang w:val="zh-CN" w:eastAsia="zh-CN" w:bidi="zh-CN"/>
      </w:rPr>
    </w:lvl>
    <w:lvl w:ilvl="8">
      <w:numFmt w:val="bullet"/>
      <w:lvlText w:val="•"/>
      <w:lvlJc w:val="left"/>
      <w:pPr>
        <w:ind w:left="4693" w:hanging="401"/>
      </w:pPr>
      <w:rPr>
        <w:rFonts w:hint="default"/>
        <w:lang w:val="zh-CN" w:eastAsia="zh-CN" w:bidi="zh-CN"/>
      </w:rPr>
    </w:lvl>
  </w:abstractNum>
  <w:abstractNum w:abstractNumId="11" w15:restartNumberingAfterBreak="0">
    <w:nsid w:val="B53F3350"/>
    <w:multiLevelType w:val="multilevel"/>
    <w:tmpl w:val="B53F3350"/>
    <w:lvl w:ilvl="0">
      <w:start w:val="5"/>
      <w:numFmt w:val="decimal"/>
      <w:lvlText w:val="%1"/>
      <w:lvlJc w:val="left"/>
      <w:pPr>
        <w:ind w:left="220" w:hanging="725"/>
        <w:jc w:val="left"/>
      </w:pPr>
      <w:rPr>
        <w:rFonts w:hint="default"/>
        <w:lang w:val="zh-CN" w:eastAsia="zh-CN" w:bidi="zh-CN"/>
      </w:rPr>
    </w:lvl>
    <w:lvl w:ilvl="1">
      <w:start w:val="8"/>
      <w:numFmt w:val="decimal"/>
      <w:lvlText w:val="%1.%2"/>
      <w:lvlJc w:val="left"/>
      <w:pPr>
        <w:ind w:left="220" w:hanging="725"/>
        <w:jc w:val="left"/>
      </w:pPr>
      <w:rPr>
        <w:rFonts w:hint="default"/>
        <w:lang w:val="zh-CN" w:eastAsia="zh-CN" w:bidi="zh-CN"/>
      </w:rPr>
    </w:lvl>
    <w:lvl w:ilvl="2">
      <w:start w:val="8"/>
      <w:numFmt w:val="decimal"/>
      <w:lvlText w:val="%1.%2.%3"/>
      <w:lvlJc w:val="left"/>
      <w:pPr>
        <w:ind w:left="220" w:hanging="725"/>
        <w:jc w:val="left"/>
      </w:pPr>
      <w:rPr>
        <w:rFonts w:ascii="仿宋" w:eastAsia="仿宋" w:hAnsi="仿宋" w:cs="仿宋" w:hint="default"/>
        <w:w w:val="100"/>
        <w:sz w:val="24"/>
        <w:szCs w:val="24"/>
        <w:lang w:val="zh-CN" w:eastAsia="zh-CN" w:bidi="zh-CN"/>
      </w:rPr>
    </w:lvl>
    <w:lvl w:ilvl="3">
      <w:numFmt w:val="bullet"/>
      <w:lvlText w:val="•"/>
      <w:lvlJc w:val="left"/>
      <w:pPr>
        <w:ind w:left="2963" w:hanging="725"/>
      </w:pPr>
      <w:rPr>
        <w:rFonts w:hint="default"/>
        <w:lang w:val="zh-CN" w:eastAsia="zh-CN" w:bidi="zh-CN"/>
      </w:rPr>
    </w:lvl>
    <w:lvl w:ilvl="4">
      <w:numFmt w:val="bullet"/>
      <w:lvlText w:val="•"/>
      <w:lvlJc w:val="left"/>
      <w:pPr>
        <w:ind w:left="3878" w:hanging="725"/>
      </w:pPr>
      <w:rPr>
        <w:rFonts w:hint="default"/>
        <w:lang w:val="zh-CN" w:eastAsia="zh-CN" w:bidi="zh-CN"/>
      </w:rPr>
    </w:lvl>
    <w:lvl w:ilvl="5">
      <w:numFmt w:val="bullet"/>
      <w:lvlText w:val="•"/>
      <w:lvlJc w:val="left"/>
      <w:pPr>
        <w:ind w:left="4793" w:hanging="725"/>
      </w:pPr>
      <w:rPr>
        <w:rFonts w:hint="default"/>
        <w:lang w:val="zh-CN" w:eastAsia="zh-CN" w:bidi="zh-CN"/>
      </w:rPr>
    </w:lvl>
    <w:lvl w:ilvl="6">
      <w:numFmt w:val="bullet"/>
      <w:lvlText w:val="•"/>
      <w:lvlJc w:val="left"/>
      <w:pPr>
        <w:ind w:left="5707" w:hanging="725"/>
      </w:pPr>
      <w:rPr>
        <w:rFonts w:hint="default"/>
        <w:lang w:val="zh-CN" w:eastAsia="zh-CN" w:bidi="zh-CN"/>
      </w:rPr>
    </w:lvl>
    <w:lvl w:ilvl="7">
      <w:numFmt w:val="bullet"/>
      <w:lvlText w:val="•"/>
      <w:lvlJc w:val="left"/>
      <w:pPr>
        <w:ind w:left="6622" w:hanging="725"/>
      </w:pPr>
      <w:rPr>
        <w:rFonts w:hint="default"/>
        <w:lang w:val="zh-CN" w:eastAsia="zh-CN" w:bidi="zh-CN"/>
      </w:rPr>
    </w:lvl>
    <w:lvl w:ilvl="8">
      <w:numFmt w:val="bullet"/>
      <w:lvlText w:val="•"/>
      <w:lvlJc w:val="left"/>
      <w:pPr>
        <w:ind w:left="7536" w:hanging="725"/>
      </w:pPr>
      <w:rPr>
        <w:rFonts w:hint="default"/>
        <w:lang w:val="zh-CN" w:eastAsia="zh-CN" w:bidi="zh-CN"/>
      </w:rPr>
    </w:lvl>
  </w:abstractNum>
  <w:abstractNum w:abstractNumId="12" w15:restartNumberingAfterBreak="0">
    <w:nsid w:val="B5E306ED"/>
    <w:multiLevelType w:val="multilevel"/>
    <w:tmpl w:val="B5E306ED"/>
    <w:lvl w:ilvl="0">
      <w:start w:val="1"/>
      <w:numFmt w:val="decimal"/>
      <w:lvlText w:val="（%1）"/>
      <w:lvlJc w:val="left"/>
      <w:pPr>
        <w:ind w:left="1368" w:hanging="702"/>
        <w:jc w:val="left"/>
      </w:pPr>
      <w:rPr>
        <w:rFonts w:ascii="仿宋" w:eastAsia="仿宋" w:hAnsi="仿宋" w:cs="仿宋" w:hint="default"/>
        <w:spacing w:val="-2"/>
        <w:w w:val="100"/>
        <w:sz w:val="26"/>
        <w:szCs w:val="26"/>
        <w:lang w:val="zh-CN" w:eastAsia="zh-CN" w:bidi="zh-CN"/>
      </w:rPr>
    </w:lvl>
    <w:lvl w:ilvl="1">
      <w:numFmt w:val="bullet"/>
      <w:lvlText w:val="•"/>
      <w:lvlJc w:val="left"/>
      <w:pPr>
        <w:ind w:left="2101" w:hanging="702"/>
      </w:pPr>
      <w:rPr>
        <w:rFonts w:hint="default"/>
        <w:lang w:val="zh-CN" w:eastAsia="zh-CN" w:bidi="zh-CN"/>
      </w:rPr>
    </w:lvl>
    <w:lvl w:ilvl="2">
      <w:numFmt w:val="bullet"/>
      <w:lvlText w:val="•"/>
      <w:lvlJc w:val="left"/>
      <w:pPr>
        <w:ind w:left="2842" w:hanging="702"/>
      </w:pPr>
      <w:rPr>
        <w:rFonts w:hint="default"/>
        <w:lang w:val="zh-CN" w:eastAsia="zh-CN" w:bidi="zh-CN"/>
      </w:rPr>
    </w:lvl>
    <w:lvl w:ilvl="3">
      <w:numFmt w:val="bullet"/>
      <w:lvlText w:val="•"/>
      <w:lvlJc w:val="left"/>
      <w:pPr>
        <w:ind w:left="3584" w:hanging="702"/>
      </w:pPr>
      <w:rPr>
        <w:rFonts w:hint="default"/>
        <w:lang w:val="zh-CN" w:eastAsia="zh-CN" w:bidi="zh-CN"/>
      </w:rPr>
    </w:lvl>
    <w:lvl w:ilvl="4">
      <w:numFmt w:val="bullet"/>
      <w:lvlText w:val="•"/>
      <w:lvlJc w:val="left"/>
      <w:pPr>
        <w:ind w:left="4325" w:hanging="702"/>
      </w:pPr>
      <w:rPr>
        <w:rFonts w:hint="default"/>
        <w:lang w:val="zh-CN" w:eastAsia="zh-CN" w:bidi="zh-CN"/>
      </w:rPr>
    </w:lvl>
    <w:lvl w:ilvl="5">
      <w:numFmt w:val="bullet"/>
      <w:lvlText w:val="•"/>
      <w:lvlJc w:val="left"/>
      <w:pPr>
        <w:ind w:left="5067" w:hanging="702"/>
      </w:pPr>
      <w:rPr>
        <w:rFonts w:hint="default"/>
        <w:lang w:val="zh-CN" w:eastAsia="zh-CN" w:bidi="zh-CN"/>
      </w:rPr>
    </w:lvl>
    <w:lvl w:ilvl="6">
      <w:numFmt w:val="bullet"/>
      <w:lvlText w:val="•"/>
      <w:lvlJc w:val="left"/>
      <w:pPr>
        <w:ind w:left="5808" w:hanging="702"/>
      </w:pPr>
      <w:rPr>
        <w:rFonts w:hint="default"/>
        <w:lang w:val="zh-CN" w:eastAsia="zh-CN" w:bidi="zh-CN"/>
      </w:rPr>
    </w:lvl>
    <w:lvl w:ilvl="7">
      <w:numFmt w:val="bullet"/>
      <w:lvlText w:val="•"/>
      <w:lvlJc w:val="left"/>
      <w:pPr>
        <w:ind w:left="6549" w:hanging="702"/>
      </w:pPr>
      <w:rPr>
        <w:rFonts w:hint="default"/>
        <w:lang w:val="zh-CN" w:eastAsia="zh-CN" w:bidi="zh-CN"/>
      </w:rPr>
    </w:lvl>
    <w:lvl w:ilvl="8">
      <w:numFmt w:val="bullet"/>
      <w:lvlText w:val="•"/>
      <w:lvlJc w:val="left"/>
      <w:pPr>
        <w:ind w:left="7291" w:hanging="702"/>
      </w:pPr>
      <w:rPr>
        <w:rFonts w:hint="default"/>
        <w:lang w:val="zh-CN" w:eastAsia="zh-CN" w:bidi="zh-CN"/>
      </w:rPr>
    </w:lvl>
  </w:abstractNum>
  <w:abstractNum w:abstractNumId="13" w15:restartNumberingAfterBreak="0">
    <w:nsid w:val="B8CEF35B"/>
    <w:multiLevelType w:val="multilevel"/>
    <w:tmpl w:val="B8CEF35B"/>
    <w:lvl w:ilvl="0">
      <w:start w:val="4"/>
      <w:numFmt w:val="decimal"/>
      <w:lvlText w:val="%1"/>
      <w:lvlJc w:val="left"/>
      <w:pPr>
        <w:ind w:left="1427" w:hanging="840"/>
        <w:jc w:val="left"/>
      </w:pPr>
      <w:rPr>
        <w:rFonts w:hint="default"/>
        <w:lang w:val="zh-CN" w:eastAsia="zh-CN" w:bidi="zh-CN"/>
      </w:rPr>
    </w:lvl>
    <w:lvl w:ilvl="1">
      <w:start w:val="2"/>
      <w:numFmt w:val="decimal"/>
      <w:lvlText w:val="%1.%2"/>
      <w:lvlJc w:val="left"/>
      <w:pPr>
        <w:ind w:left="1427" w:hanging="840"/>
        <w:jc w:val="left"/>
      </w:pPr>
      <w:rPr>
        <w:rFonts w:hint="default"/>
        <w:lang w:val="zh-CN" w:eastAsia="zh-CN" w:bidi="zh-CN"/>
      </w:rPr>
    </w:lvl>
    <w:lvl w:ilvl="2">
      <w:start w:val="4"/>
      <w:numFmt w:val="decimal"/>
      <w:lvlText w:val="%1.%2.%3"/>
      <w:lvlJc w:val="left"/>
      <w:pPr>
        <w:ind w:left="1427" w:hanging="840"/>
        <w:jc w:val="left"/>
      </w:pPr>
      <w:rPr>
        <w:rFonts w:ascii="仿宋" w:eastAsia="仿宋" w:hAnsi="仿宋" w:cs="仿宋" w:hint="default"/>
        <w:w w:val="100"/>
        <w:sz w:val="24"/>
        <w:szCs w:val="24"/>
        <w:lang w:val="zh-CN" w:eastAsia="zh-CN" w:bidi="zh-CN"/>
      </w:rPr>
    </w:lvl>
    <w:lvl w:ilvl="3">
      <w:numFmt w:val="bullet"/>
      <w:lvlText w:val="•"/>
      <w:lvlJc w:val="left"/>
      <w:pPr>
        <w:ind w:left="3547" w:hanging="840"/>
      </w:pPr>
      <w:rPr>
        <w:rFonts w:hint="default"/>
        <w:lang w:val="zh-CN" w:eastAsia="zh-CN" w:bidi="zh-CN"/>
      </w:rPr>
    </w:lvl>
    <w:lvl w:ilvl="4">
      <w:numFmt w:val="bullet"/>
      <w:lvlText w:val="•"/>
      <w:lvlJc w:val="left"/>
      <w:pPr>
        <w:ind w:left="4256" w:hanging="840"/>
      </w:pPr>
      <w:rPr>
        <w:rFonts w:hint="default"/>
        <w:lang w:val="zh-CN" w:eastAsia="zh-CN" w:bidi="zh-CN"/>
      </w:rPr>
    </w:lvl>
    <w:lvl w:ilvl="5">
      <w:numFmt w:val="bullet"/>
      <w:lvlText w:val="•"/>
      <w:lvlJc w:val="left"/>
      <w:pPr>
        <w:ind w:left="4966" w:hanging="840"/>
      </w:pPr>
      <w:rPr>
        <w:rFonts w:hint="default"/>
        <w:lang w:val="zh-CN" w:eastAsia="zh-CN" w:bidi="zh-CN"/>
      </w:rPr>
    </w:lvl>
    <w:lvl w:ilvl="6">
      <w:numFmt w:val="bullet"/>
      <w:lvlText w:val="•"/>
      <w:lvlJc w:val="left"/>
      <w:pPr>
        <w:ind w:left="5675" w:hanging="840"/>
      </w:pPr>
      <w:rPr>
        <w:rFonts w:hint="default"/>
        <w:lang w:val="zh-CN" w:eastAsia="zh-CN" w:bidi="zh-CN"/>
      </w:rPr>
    </w:lvl>
    <w:lvl w:ilvl="7">
      <w:numFmt w:val="bullet"/>
      <w:lvlText w:val="•"/>
      <w:lvlJc w:val="left"/>
      <w:pPr>
        <w:ind w:left="6384" w:hanging="840"/>
      </w:pPr>
      <w:rPr>
        <w:rFonts w:hint="default"/>
        <w:lang w:val="zh-CN" w:eastAsia="zh-CN" w:bidi="zh-CN"/>
      </w:rPr>
    </w:lvl>
    <w:lvl w:ilvl="8">
      <w:numFmt w:val="bullet"/>
      <w:lvlText w:val="•"/>
      <w:lvlJc w:val="left"/>
      <w:pPr>
        <w:ind w:left="7093" w:hanging="840"/>
      </w:pPr>
      <w:rPr>
        <w:rFonts w:hint="default"/>
        <w:lang w:val="zh-CN" w:eastAsia="zh-CN" w:bidi="zh-CN"/>
      </w:rPr>
    </w:lvl>
  </w:abstractNum>
  <w:abstractNum w:abstractNumId="14" w15:restartNumberingAfterBreak="0">
    <w:nsid w:val="BB64CFA9"/>
    <w:multiLevelType w:val="multilevel"/>
    <w:tmpl w:val="BB64CFA9"/>
    <w:lvl w:ilvl="0">
      <w:start w:val="4"/>
      <w:numFmt w:val="decimal"/>
      <w:lvlText w:val="%1"/>
      <w:lvlJc w:val="left"/>
      <w:pPr>
        <w:ind w:left="388" w:hanging="281"/>
        <w:jc w:val="left"/>
      </w:pPr>
      <w:rPr>
        <w:rFonts w:ascii="仿宋" w:eastAsia="仿宋" w:hAnsi="仿宋" w:cs="仿宋" w:hint="default"/>
        <w:b/>
        <w:bCs/>
        <w:w w:val="99"/>
        <w:sz w:val="28"/>
        <w:szCs w:val="28"/>
        <w:lang w:val="zh-CN" w:eastAsia="zh-CN" w:bidi="zh-CN"/>
      </w:rPr>
    </w:lvl>
    <w:lvl w:ilvl="1">
      <w:start w:val="1"/>
      <w:numFmt w:val="decimal"/>
      <w:lvlText w:val="%1.%2"/>
      <w:lvlJc w:val="left"/>
      <w:pPr>
        <w:ind w:left="1070" w:hanging="483"/>
        <w:jc w:val="left"/>
      </w:pPr>
      <w:rPr>
        <w:rFonts w:ascii="仿宋" w:eastAsia="仿宋" w:hAnsi="仿宋" w:cs="仿宋" w:hint="default"/>
        <w:b/>
        <w:bCs/>
        <w:spacing w:val="0"/>
        <w:w w:val="99"/>
        <w:sz w:val="24"/>
        <w:szCs w:val="24"/>
        <w:lang w:val="zh-CN" w:eastAsia="zh-CN" w:bidi="zh-CN"/>
      </w:rPr>
    </w:lvl>
    <w:lvl w:ilvl="2">
      <w:start w:val="1"/>
      <w:numFmt w:val="decimal"/>
      <w:lvlText w:val="%1.%2.%3"/>
      <w:lvlJc w:val="left"/>
      <w:pPr>
        <w:ind w:left="1427" w:hanging="840"/>
        <w:jc w:val="left"/>
      </w:pPr>
      <w:rPr>
        <w:rFonts w:ascii="仿宋" w:eastAsia="仿宋" w:hAnsi="仿宋" w:cs="仿宋" w:hint="default"/>
        <w:w w:val="100"/>
        <w:sz w:val="24"/>
        <w:szCs w:val="24"/>
        <w:lang w:val="zh-CN" w:eastAsia="zh-CN" w:bidi="zh-CN"/>
      </w:rPr>
    </w:lvl>
    <w:lvl w:ilvl="3">
      <w:numFmt w:val="bullet"/>
      <w:lvlText w:val="•"/>
      <w:lvlJc w:val="left"/>
      <w:pPr>
        <w:ind w:left="2306" w:hanging="840"/>
      </w:pPr>
      <w:rPr>
        <w:rFonts w:hint="default"/>
        <w:lang w:val="zh-CN" w:eastAsia="zh-CN" w:bidi="zh-CN"/>
      </w:rPr>
    </w:lvl>
    <w:lvl w:ilvl="4">
      <w:numFmt w:val="bullet"/>
      <w:lvlText w:val="•"/>
      <w:lvlJc w:val="left"/>
      <w:pPr>
        <w:ind w:left="3193" w:hanging="840"/>
      </w:pPr>
      <w:rPr>
        <w:rFonts w:hint="default"/>
        <w:lang w:val="zh-CN" w:eastAsia="zh-CN" w:bidi="zh-CN"/>
      </w:rPr>
    </w:lvl>
    <w:lvl w:ilvl="5">
      <w:numFmt w:val="bullet"/>
      <w:lvlText w:val="•"/>
      <w:lvlJc w:val="left"/>
      <w:pPr>
        <w:ind w:left="4079" w:hanging="840"/>
      </w:pPr>
      <w:rPr>
        <w:rFonts w:hint="default"/>
        <w:lang w:val="zh-CN" w:eastAsia="zh-CN" w:bidi="zh-CN"/>
      </w:rPr>
    </w:lvl>
    <w:lvl w:ilvl="6">
      <w:numFmt w:val="bullet"/>
      <w:lvlText w:val="•"/>
      <w:lvlJc w:val="left"/>
      <w:pPr>
        <w:ind w:left="4966" w:hanging="840"/>
      </w:pPr>
      <w:rPr>
        <w:rFonts w:hint="default"/>
        <w:lang w:val="zh-CN" w:eastAsia="zh-CN" w:bidi="zh-CN"/>
      </w:rPr>
    </w:lvl>
    <w:lvl w:ilvl="7">
      <w:numFmt w:val="bullet"/>
      <w:lvlText w:val="•"/>
      <w:lvlJc w:val="left"/>
      <w:pPr>
        <w:ind w:left="5852" w:hanging="840"/>
      </w:pPr>
      <w:rPr>
        <w:rFonts w:hint="default"/>
        <w:lang w:val="zh-CN" w:eastAsia="zh-CN" w:bidi="zh-CN"/>
      </w:rPr>
    </w:lvl>
    <w:lvl w:ilvl="8">
      <w:numFmt w:val="bullet"/>
      <w:lvlText w:val="•"/>
      <w:lvlJc w:val="left"/>
      <w:pPr>
        <w:ind w:left="6739" w:hanging="840"/>
      </w:pPr>
      <w:rPr>
        <w:rFonts w:hint="default"/>
        <w:lang w:val="zh-CN" w:eastAsia="zh-CN" w:bidi="zh-CN"/>
      </w:rPr>
    </w:lvl>
  </w:abstractNum>
  <w:abstractNum w:abstractNumId="15" w15:restartNumberingAfterBreak="0">
    <w:nsid w:val="BE923771"/>
    <w:multiLevelType w:val="multilevel"/>
    <w:tmpl w:val="BE923771"/>
    <w:lvl w:ilvl="0">
      <w:start w:val="1"/>
      <w:numFmt w:val="decimal"/>
      <w:lvlText w:val="%1"/>
      <w:lvlJc w:val="left"/>
      <w:pPr>
        <w:ind w:left="388" w:hanging="281"/>
        <w:jc w:val="left"/>
      </w:pPr>
      <w:rPr>
        <w:rFonts w:ascii="仿宋" w:eastAsia="仿宋" w:hAnsi="仿宋" w:cs="仿宋" w:hint="default"/>
        <w:b/>
        <w:bCs/>
        <w:w w:val="99"/>
        <w:sz w:val="28"/>
        <w:szCs w:val="28"/>
        <w:lang w:val="zh-CN" w:eastAsia="zh-CN" w:bidi="zh-CN"/>
      </w:rPr>
    </w:lvl>
    <w:lvl w:ilvl="1">
      <w:numFmt w:val="bullet"/>
      <w:lvlText w:val="•"/>
      <w:lvlJc w:val="left"/>
      <w:pPr>
        <w:ind w:left="1193" w:hanging="281"/>
      </w:pPr>
      <w:rPr>
        <w:rFonts w:hint="default"/>
        <w:lang w:val="zh-CN" w:eastAsia="zh-CN" w:bidi="zh-CN"/>
      </w:rPr>
    </w:lvl>
    <w:lvl w:ilvl="2">
      <w:numFmt w:val="bullet"/>
      <w:lvlText w:val="•"/>
      <w:lvlJc w:val="left"/>
      <w:pPr>
        <w:ind w:left="2006" w:hanging="281"/>
      </w:pPr>
      <w:rPr>
        <w:rFonts w:hint="default"/>
        <w:lang w:val="zh-CN" w:eastAsia="zh-CN" w:bidi="zh-CN"/>
      </w:rPr>
    </w:lvl>
    <w:lvl w:ilvl="3">
      <w:numFmt w:val="bullet"/>
      <w:lvlText w:val="•"/>
      <w:lvlJc w:val="left"/>
      <w:pPr>
        <w:ind w:left="2819" w:hanging="281"/>
      </w:pPr>
      <w:rPr>
        <w:rFonts w:hint="default"/>
        <w:lang w:val="zh-CN" w:eastAsia="zh-CN" w:bidi="zh-CN"/>
      </w:rPr>
    </w:lvl>
    <w:lvl w:ilvl="4">
      <w:numFmt w:val="bullet"/>
      <w:lvlText w:val="•"/>
      <w:lvlJc w:val="left"/>
      <w:pPr>
        <w:ind w:left="3632" w:hanging="281"/>
      </w:pPr>
      <w:rPr>
        <w:rFonts w:hint="default"/>
        <w:lang w:val="zh-CN" w:eastAsia="zh-CN" w:bidi="zh-CN"/>
      </w:rPr>
    </w:lvl>
    <w:lvl w:ilvl="5">
      <w:numFmt w:val="bullet"/>
      <w:lvlText w:val="•"/>
      <w:lvlJc w:val="left"/>
      <w:pPr>
        <w:ind w:left="4446" w:hanging="281"/>
      </w:pPr>
      <w:rPr>
        <w:rFonts w:hint="default"/>
        <w:lang w:val="zh-CN" w:eastAsia="zh-CN" w:bidi="zh-CN"/>
      </w:rPr>
    </w:lvl>
    <w:lvl w:ilvl="6">
      <w:numFmt w:val="bullet"/>
      <w:lvlText w:val="•"/>
      <w:lvlJc w:val="left"/>
      <w:pPr>
        <w:ind w:left="5259" w:hanging="281"/>
      </w:pPr>
      <w:rPr>
        <w:rFonts w:hint="default"/>
        <w:lang w:val="zh-CN" w:eastAsia="zh-CN" w:bidi="zh-CN"/>
      </w:rPr>
    </w:lvl>
    <w:lvl w:ilvl="7">
      <w:numFmt w:val="bullet"/>
      <w:lvlText w:val="•"/>
      <w:lvlJc w:val="left"/>
      <w:pPr>
        <w:ind w:left="6072" w:hanging="281"/>
      </w:pPr>
      <w:rPr>
        <w:rFonts w:hint="default"/>
        <w:lang w:val="zh-CN" w:eastAsia="zh-CN" w:bidi="zh-CN"/>
      </w:rPr>
    </w:lvl>
    <w:lvl w:ilvl="8">
      <w:numFmt w:val="bullet"/>
      <w:lvlText w:val="•"/>
      <w:lvlJc w:val="left"/>
      <w:pPr>
        <w:ind w:left="6885" w:hanging="281"/>
      </w:pPr>
      <w:rPr>
        <w:rFonts w:hint="default"/>
        <w:lang w:val="zh-CN" w:eastAsia="zh-CN" w:bidi="zh-CN"/>
      </w:rPr>
    </w:lvl>
  </w:abstractNum>
  <w:abstractNum w:abstractNumId="16" w15:restartNumberingAfterBreak="0">
    <w:nsid w:val="BF205925"/>
    <w:multiLevelType w:val="multilevel"/>
    <w:tmpl w:val="BF205925"/>
    <w:lvl w:ilvl="0">
      <w:start w:val="1"/>
      <w:numFmt w:val="decimal"/>
      <w:lvlText w:val="（%1）"/>
      <w:lvlJc w:val="left"/>
      <w:pPr>
        <w:ind w:left="1368" w:hanging="702"/>
        <w:jc w:val="left"/>
      </w:pPr>
      <w:rPr>
        <w:rFonts w:ascii="仿宋" w:eastAsia="仿宋" w:hAnsi="仿宋" w:cs="仿宋" w:hint="default"/>
        <w:spacing w:val="-2"/>
        <w:w w:val="100"/>
        <w:sz w:val="26"/>
        <w:szCs w:val="26"/>
        <w:lang w:val="zh-CN" w:eastAsia="zh-CN" w:bidi="zh-CN"/>
      </w:rPr>
    </w:lvl>
    <w:lvl w:ilvl="1">
      <w:numFmt w:val="bullet"/>
      <w:lvlText w:val="•"/>
      <w:lvlJc w:val="left"/>
      <w:pPr>
        <w:ind w:left="2101" w:hanging="702"/>
      </w:pPr>
      <w:rPr>
        <w:rFonts w:hint="default"/>
        <w:lang w:val="zh-CN" w:eastAsia="zh-CN" w:bidi="zh-CN"/>
      </w:rPr>
    </w:lvl>
    <w:lvl w:ilvl="2">
      <w:numFmt w:val="bullet"/>
      <w:lvlText w:val="•"/>
      <w:lvlJc w:val="left"/>
      <w:pPr>
        <w:ind w:left="2842" w:hanging="702"/>
      </w:pPr>
      <w:rPr>
        <w:rFonts w:hint="default"/>
        <w:lang w:val="zh-CN" w:eastAsia="zh-CN" w:bidi="zh-CN"/>
      </w:rPr>
    </w:lvl>
    <w:lvl w:ilvl="3">
      <w:numFmt w:val="bullet"/>
      <w:lvlText w:val="•"/>
      <w:lvlJc w:val="left"/>
      <w:pPr>
        <w:ind w:left="3584" w:hanging="702"/>
      </w:pPr>
      <w:rPr>
        <w:rFonts w:hint="default"/>
        <w:lang w:val="zh-CN" w:eastAsia="zh-CN" w:bidi="zh-CN"/>
      </w:rPr>
    </w:lvl>
    <w:lvl w:ilvl="4">
      <w:numFmt w:val="bullet"/>
      <w:lvlText w:val="•"/>
      <w:lvlJc w:val="left"/>
      <w:pPr>
        <w:ind w:left="4325" w:hanging="702"/>
      </w:pPr>
      <w:rPr>
        <w:rFonts w:hint="default"/>
        <w:lang w:val="zh-CN" w:eastAsia="zh-CN" w:bidi="zh-CN"/>
      </w:rPr>
    </w:lvl>
    <w:lvl w:ilvl="5">
      <w:numFmt w:val="bullet"/>
      <w:lvlText w:val="•"/>
      <w:lvlJc w:val="left"/>
      <w:pPr>
        <w:ind w:left="5067" w:hanging="702"/>
      </w:pPr>
      <w:rPr>
        <w:rFonts w:hint="default"/>
        <w:lang w:val="zh-CN" w:eastAsia="zh-CN" w:bidi="zh-CN"/>
      </w:rPr>
    </w:lvl>
    <w:lvl w:ilvl="6">
      <w:numFmt w:val="bullet"/>
      <w:lvlText w:val="•"/>
      <w:lvlJc w:val="left"/>
      <w:pPr>
        <w:ind w:left="5808" w:hanging="702"/>
      </w:pPr>
      <w:rPr>
        <w:rFonts w:hint="default"/>
        <w:lang w:val="zh-CN" w:eastAsia="zh-CN" w:bidi="zh-CN"/>
      </w:rPr>
    </w:lvl>
    <w:lvl w:ilvl="7">
      <w:numFmt w:val="bullet"/>
      <w:lvlText w:val="•"/>
      <w:lvlJc w:val="left"/>
      <w:pPr>
        <w:ind w:left="6549" w:hanging="702"/>
      </w:pPr>
      <w:rPr>
        <w:rFonts w:hint="default"/>
        <w:lang w:val="zh-CN" w:eastAsia="zh-CN" w:bidi="zh-CN"/>
      </w:rPr>
    </w:lvl>
    <w:lvl w:ilvl="8">
      <w:numFmt w:val="bullet"/>
      <w:lvlText w:val="•"/>
      <w:lvlJc w:val="left"/>
      <w:pPr>
        <w:ind w:left="7291" w:hanging="702"/>
      </w:pPr>
      <w:rPr>
        <w:rFonts w:hint="default"/>
        <w:lang w:val="zh-CN" w:eastAsia="zh-CN" w:bidi="zh-CN"/>
      </w:rPr>
    </w:lvl>
  </w:abstractNum>
  <w:abstractNum w:abstractNumId="17" w15:restartNumberingAfterBreak="0">
    <w:nsid w:val="C0915F4F"/>
    <w:multiLevelType w:val="multilevel"/>
    <w:tmpl w:val="C0915F4F"/>
    <w:lvl w:ilvl="0">
      <w:numFmt w:val="bullet"/>
      <w:lvlText w:val=""/>
      <w:lvlJc w:val="left"/>
      <w:pPr>
        <w:ind w:left="505" w:hanging="401"/>
      </w:pPr>
      <w:rPr>
        <w:rFonts w:ascii="Wingdings" w:eastAsia="Wingdings" w:hAnsi="Wingdings" w:cs="Wingdings" w:hint="default"/>
        <w:w w:val="99"/>
        <w:sz w:val="20"/>
        <w:szCs w:val="20"/>
        <w:lang w:val="zh-CN" w:eastAsia="zh-CN" w:bidi="zh-CN"/>
      </w:rPr>
    </w:lvl>
    <w:lvl w:ilvl="1">
      <w:numFmt w:val="bullet"/>
      <w:lvlText w:val="•"/>
      <w:lvlJc w:val="left"/>
      <w:pPr>
        <w:ind w:left="1024" w:hanging="401"/>
      </w:pPr>
      <w:rPr>
        <w:rFonts w:hint="default"/>
        <w:lang w:val="zh-CN" w:eastAsia="zh-CN" w:bidi="zh-CN"/>
      </w:rPr>
    </w:lvl>
    <w:lvl w:ilvl="2">
      <w:numFmt w:val="bullet"/>
      <w:lvlText w:val="•"/>
      <w:lvlJc w:val="left"/>
      <w:pPr>
        <w:ind w:left="1548" w:hanging="401"/>
      </w:pPr>
      <w:rPr>
        <w:rFonts w:hint="default"/>
        <w:lang w:val="zh-CN" w:eastAsia="zh-CN" w:bidi="zh-CN"/>
      </w:rPr>
    </w:lvl>
    <w:lvl w:ilvl="3">
      <w:numFmt w:val="bullet"/>
      <w:lvlText w:val="•"/>
      <w:lvlJc w:val="left"/>
      <w:pPr>
        <w:ind w:left="2072" w:hanging="401"/>
      </w:pPr>
      <w:rPr>
        <w:rFonts w:hint="default"/>
        <w:lang w:val="zh-CN" w:eastAsia="zh-CN" w:bidi="zh-CN"/>
      </w:rPr>
    </w:lvl>
    <w:lvl w:ilvl="4">
      <w:numFmt w:val="bullet"/>
      <w:lvlText w:val="•"/>
      <w:lvlJc w:val="left"/>
      <w:pPr>
        <w:ind w:left="2596" w:hanging="401"/>
      </w:pPr>
      <w:rPr>
        <w:rFonts w:hint="default"/>
        <w:lang w:val="zh-CN" w:eastAsia="zh-CN" w:bidi="zh-CN"/>
      </w:rPr>
    </w:lvl>
    <w:lvl w:ilvl="5">
      <w:numFmt w:val="bullet"/>
      <w:lvlText w:val="•"/>
      <w:lvlJc w:val="left"/>
      <w:pPr>
        <w:ind w:left="3120" w:hanging="401"/>
      </w:pPr>
      <w:rPr>
        <w:rFonts w:hint="default"/>
        <w:lang w:val="zh-CN" w:eastAsia="zh-CN" w:bidi="zh-CN"/>
      </w:rPr>
    </w:lvl>
    <w:lvl w:ilvl="6">
      <w:numFmt w:val="bullet"/>
      <w:lvlText w:val="•"/>
      <w:lvlJc w:val="left"/>
      <w:pPr>
        <w:ind w:left="3644" w:hanging="401"/>
      </w:pPr>
      <w:rPr>
        <w:rFonts w:hint="default"/>
        <w:lang w:val="zh-CN" w:eastAsia="zh-CN" w:bidi="zh-CN"/>
      </w:rPr>
    </w:lvl>
    <w:lvl w:ilvl="7">
      <w:numFmt w:val="bullet"/>
      <w:lvlText w:val="•"/>
      <w:lvlJc w:val="left"/>
      <w:pPr>
        <w:ind w:left="4169" w:hanging="401"/>
      </w:pPr>
      <w:rPr>
        <w:rFonts w:hint="default"/>
        <w:lang w:val="zh-CN" w:eastAsia="zh-CN" w:bidi="zh-CN"/>
      </w:rPr>
    </w:lvl>
    <w:lvl w:ilvl="8">
      <w:numFmt w:val="bullet"/>
      <w:lvlText w:val="•"/>
      <w:lvlJc w:val="left"/>
      <w:pPr>
        <w:ind w:left="4693" w:hanging="401"/>
      </w:pPr>
      <w:rPr>
        <w:rFonts w:hint="default"/>
        <w:lang w:val="zh-CN" w:eastAsia="zh-CN" w:bidi="zh-CN"/>
      </w:rPr>
    </w:lvl>
  </w:abstractNum>
  <w:abstractNum w:abstractNumId="18" w15:restartNumberingAfterBreak="0">
    <w:nsid w:val="C8879AEF"/>
    <w:multiLevelType w:val="multilevel"/>
    <w:tmpl w:val="C8879AEF"/>
    <w:lvl w:ilvl="0">
      <w:start w:val="1"/>
      <w:numFmt w:val="decimal"/>
      <w:lvlText w:val="（%1）"/>
      <w:lvlJc w:val="left"/>
      <w:pPr>
        <w:ind w:left="107" w:hanging="702"/>
        <w:jc w:val="left"/>
      </w:pPr>
      <w:rPr>
        <w:rFonts w:ascii="仿宋" w:eastAsia="仿宋" w:hAnsi="仿宋" w:cs="仿宋" w:hint="default"/>
        <w:spacing w:val="-2"/>
        <w:w w:val="100"/>
        <w:sz w:val="26"/>
        <w:szCs w:val="26"/>
        <w:lang w:val="zh-CN" w:eastAsia="zh-CN" w:bidi="zh-CN"/>
      </w:rPr>
    </w:lvl>
    <w:lvl w:ilvl="1">
      <w:numFmt w:val="bullet"/>
      <w:lvlText w:val="•"/>
      <w:lvlJc w:val="left"/>
      <w:pPr>
        <w:ind w:left="967" w:hanging="702"/>
      </w:pPr>
      <w:rPr>
        <w:rFonts w:hint="default"/>
        <w:lang w:val="zh-CN" w:eastAsia="zh-CN" w:bidi="zh-CN"/>
      </w:rPr>
    </w:lvl>
    <w:lvl w:ilvl="2">
      <w:numFmt w:val="bullet"/>
      <w:lvlText w:val="•"/>
      <w:lvlJc w:val="left"/>
      <w:pPr>
        <w:ind w:left="1834" w:hanging="702"/>
      </w:pPr>
      <w:rPr>
        <w:rFonts w:hint="default"/>
        <w:lang w:val="zh-CN" w:eastAsia="zh-CN" w:bidi="zh-CN"/>
      </w:rPr>
    </w:lvl>
    <w:lvl w:ilvl="3">
      <w:numFmt w:val="bullet"/>
      <w:lvlText w:val="•"/>
      <w:lvlJc w:val="left"/>
      <w:pPr>
        <w:ind w:left="2702" w:hanging="702"/>
      </w:pPr>
      <w:rPr>
        <w:rFonts w:hint="default"/>
        <w:lang w:val="zh-CN" w:eastAsia="zh-CN" w:bidi="zh-CN"/>
      </w:rPr>
    </w:lvl>
    <w:lvl w:ilvl="4">
      <w:numFmt w:val="bullet"/>
      <w:lvlText w:val="•"/>
      <w:lvlJc w:val="left"/>
      <w:pPr>
        <w:ind w:left="3569" w:hanging="702"/>
      </w:pPr>
      <w:rPr>
        <w:rFonts w:hint="default"/>
        <w:lang w:val="zh-CN" w:eastAsia="zh-CN" w:bidi="zh-CN"/>
      </w:rPr>
    </w:lvl>
    <w:lvl w:ilvl="5">
      <w:numFmt w:val="bullet"/>
      <w:lvlText w:val="•"/>
      <w:lvlJc w:val="left"/>
      <w:pPr>
        <w:ind w:left="4437" w:hanging="702"/>
      </w:pPr>
      <w:rPr>
        <w:rFonts w:hint="default"/>
        <w:lang w:val="zh-CN" w:eastAsia="zh-CN" w:bidi="zh-CN"/>
      </w:rPr>
    </w:lvl>
    <w:lvl w:ilvl="6">
      <w:numFmt w:val="bullet"/>
      <w:lvlText w:val="•"/>
      <w:lvlJc w:val="left"/>
      <w:pPr>
        <w:ind w:left="5304" w:hanging="702"/>
      </w:pPr>
      <w:rPr>
        <w:rFonts w:hint="default"/>
        <w:lang w:val="zh-CN" w:eastAsia="zh-CN" w:bidi="zh-CN"/>
      </w:rPr>
    </w:lvl>
    <w:lvl w:ilvl="7">
      <w:numFmt w:val="bullet"/>
      <w:lvlText w:val="•"/>
      <w:lvlJc w:val="left"/>
      <w:pPr>
        <w:ind w:left="6171" w:hanging="702"/>
      </w:pPr>
      <w:rPr>
        <w:rFonts w:hint="default"/>
        <w:lang w:val="zh-CN" w:eastAsia="zh-CN" w:bidi="zh-CN"/>
      </w:rPr>
    </w:lvl>
    <w:lvl w:ilvl="8">
      <w:numFmt w:val="bullet"/>
      <w:lvlText w:val="•"/>
      <w:lvlJc w:val="left"/>
      <w:pPr>
        <w:ind w:left="7039" w:hanging="702"/>
      </w:pPr>
      <w:rPr>
        <w:rFonts w:hint="default"/>
        <w:lang w:val="zh-CN" w:eastAsia="zh-CN" w:bidi="zh-CN"/>
      </w:rPr>
    </w:lvl>
  </w:abstractNum>
  <w:abstractNum w:abstractNumId="19" w15:restartNumberingAfterBreak="0">
    <w:nsid w:val="CF092B84"/>
    <w:multiLevelType w:val="multilevel"/>
    <w:tmpl w:val="CF092B84"/>
    <w:lvl w:ilvl="0">
      <w:start w:val="1"/>
      <w:numFmt w:val="decimal"/>
      <w:lvlText w:val="%1."/>
      <w:lvlJc w:val="left"/>
      <w:pPr>
        <w:ind w:left="643" w:hanging="424"/>
        <w:jc w:val="left"/>
      </w:pPr>
      <w:rPr>
        <w:rFonts w:hint="default"/>
        <w:b/>
        <w:bCs/>
        <w:spacing w:val="-1"/>
        <w:w w:val="99"/>
        <w:lang w:val="zh-CN" w:eastAsia="zh-CN" w:bidi="zh-CN"/>
      </w:rPr>
    </w:lvl>
    <w:lvl w:ilvl="1">
      <w:numFmt w:val="bullet"/>
      <w:lvlText w:val="•"/>
      <w:lvlJc w:val="left"/>
      <w:pPr>
        <w:ind w:left="1512" w:hanging="424"/>
      </w:pPr>
      <w:rPr>
        <w:rFonts w:hint="default"/>
        <w:lang w:val="zh-CN" w:eastAsia="zh-CN" w:bidi="zh-CN"/>
      </w:rPr>
    </w:lvl>
    <w:lvl w:ilvl="2">
      <w:numFmt w:val="bullet"/>
      <w:lvlText w:val="•"/>
      <w:lvlJc w:val="left"/>
      <w:pPr>
        <w:ind w:left="2385" w:hanging="424"/>
      </w:pPr>
      <w:rPr>
        <w:rFonts w:hint="default"/>
        <w:lang w:val="zh-CN" w:eastAsia="zh-CN" w:bidi="zh-CN"/>
      </w:rPr>
    </w:lvl>
    <w:lvl w:ilvl="3">
      <w:numFmt w:val="bullet"/>
      <w:lvlText w:val="•"/>
      <w:lvlJc w:val="left"/>
      <w:pPr>
        <w:ind w:left="3257" w:hanging="424"/>
      </w:pPr>
      <w:rPr>
        <w:rFonts w:hint="default"/>
        <w:lang w:val="zh-CN" w:eastAsia="zh-CN" w:bidi="zh-CN"/>
      </w:rPr>
    </w:lvl>
    <w:lvl w:ilvl="4">
      <w:numFmt w:val="bullet"/>
      <w:lvlText w:val="•"/>
      <w:lvlJc w:val="left"/>
      <w:pPr>
        <w:ind w:left="4130" w:hanging="424"/>
      </w:pPr>
      <w:rPr>
        <w:rFonts w:hint="default"/>
        <w:lang w:val="zh-CN" w:eastAsia="zh-CN" w:bidi="zh-CN"/>
      </w:rPr>
    </w:lvl>
    <w:lvl w:ilvl="5">
      <w:numFmt w:val="bullet"/>
      <w:lvlText w:val="•"/>
      <w:lvlJc w:val="left"/>
      <w:pPr>
        <w:ind w:left="5003" w:hanging="424"/>
      </w:pPr>
      <w:rPr>
        <w:rFonts w:hint="default"/>
        <w:lang w:val="zh-CN" w:eastAsia="zh-CN" w:bidi="zh-CN"/>
      </w:rPr>
    </w:lvl>
    <w:lvl w:ilvl="6">
      <w:numFmt w:val="bullet"/>
      <w:lvlText w:val="•"/>
      <w:lvlJc w:val="left"/>
      <w:pPr>
        <w:ind w:left="5875" w:hanging="424"/>
      </w:pPr>
      <w:rPr>
        <w:rFonts w:hint="default"/>
        <w:lang w:val="zh-CN" w:eastAsia="zh-CN" w:bidi="zh-CN"/>
      </w:rPr>
    </w:lvl>
    <w:lvl w:ilvl="7">
      <w:numFmt w:val="bullet"/>
      <w:lvlText w:val="•"/>
      <w:lvlJc w:val="left"/>
      <w:pPr>
        <w:ind w:left="6748" w:hanging="424"/>
      </w:pPr>
      <w:rPr>
        <w:rFonts w:hint="default"/>
        <w:lang w:val="zh-CN" w:eastAsia="zh-CN" w:bidi="zh-CN"/>
      </w:rPr>
    </w:lvl>
    <w:lvl w:ilvl="8">
      <w:numFmt w:val="bullet"/>
      <w:lvlText w:val="•"/>
      <w:lvlJc w:val="left"/>
      <w:pPr>
        <w:ind w:left="7620" w:hanging="424"/>
      </w:pPr>
      <w:rPr>
        <w:rFonts w:hint="default"/>
        <w:lang w:val="zh-CN" w:eastAsia="zh-CN" w:bidi="zh-CN"/>
      </w:rPr>
    </w:lvl>
  </w:abstractNum>
  <w:abstractNum w:abstractNumId="20" w15:restartNumberingAfterBreak="0">
    <w:nsid w:val="D7D140E4"/>
    <w:multiLevelType w:val="multilevel"/>
    <w:tmpl w:val="D7D140E4"/>
    <w:lvl w:ilvl="0">
      <w:start w:val="5"/>
      <w:numFmt w:val="decimal"/>
      <w:lvlText w:val="%1"/>
      <w:lvlJc w:val="left"/>
      <w:pPr>
        <w:ind w:left="1070" w:hanging="483"/>
        <w:jc w:val="left"/>
      </w:pPr>
      <w:rPr>
        <w:rFonts w:hint="default"/>
        <w:lang w:val="zh-CN" w:eastAsia="zh-CN" w:bidi="zh-CN"/>
      </w:rPr>
    </w:lvl>
    <w:lvl w:ilvl="1">
      <w:start w:val="3"/>
      <w:numFmt w:val="decimal"/>
      <w:lvlText w:val="%1.%2"/>
      <w:lvlJc w:val="left"/>
      <w:pPr>
        <w:ind w:left="1070" w:hanging="483"/>
        <w:jc w:val="left"/>
      </w:pPr>
      <w:rPr>
        <w:rFonts w:ascii="仿宋" w:eastAsia="仿宋" w:hAnsi="仿宋" w:cs="仿宋" w:hint="default"/>
        <w:b/>
        <w:bCs/>
        <w:spacing w:val="0"/>
        <w:w w:val="99"/>
        <w:sz w:val="24"/>
        <w:szCs w:val="24"/>
        <w:lang w:val="zh-CN" w:eastAsia="zh-CN" w:bidi="zh-CN"/>
      </w:rPr>
    </w:lvl>
    <w:lvl w:ilvl="2">
      <w:start w:val="1"/>
      <w:numFmt w:val="decimal"/>
      <w:lvlText w:val="%1.%2.%3"/>
      <w:lvlJc w:val="left"/>
      <w:pPr>
        <w:ind w:left="1307" w:hanging="720"/>
        <w:jc w:val="left"/>
      </w:pPr>
      <w:rPr>
        <w:rFonts w:ascii="仿宋" w:eastAsia="仿宋" w:hAnsi="仿宋" w:cs="仿宋" w:hint="default"/>
        <w:w w:val="100"/>
        <w:sz w:val="24"/>
        <w:szCs w:val="24"/>
        <w:lang w:val="zh-CN" w:eastAsia="zh-CN" w:bidi="zh-CN"/>
      </w:rPr>
    </w:lvl>
    <w:lvl w:ilvl="3">
      <w:numFmt w:val="bullet"/>
      <w:lvlText w:val="•"/>
      <w:lvlJc w:val="left"/>
      <w:pPr>
        <w:ind w:left="2201" w:hanging="720"/>
      </w:pPr>
      <w:rPr>
        <w:rFonts w:hint="default"/>
        <w:lang w:val="zh-CN" w:eastAsia="zh-CN" w:bidi="zh-CN"/>
      </w:rPr>
    </w:lvl>
    <w:lvl w:ilvl="4">
      <w:numFmt w:val="bullet"/>
      <w:lvlText w:val="•"/>
      <w:lvlJc w:val="left"/>
      <w:pPr>
        <w:ind w:left="3103" w:hanging="720"/>
      </w:pPr>
      <w:rPr>
        <w:rFonts w:hint="default"/>
        <w:lang w:val="zh-CN" w:eastAsia="zh-CN" w:bidi="zh-CN"/>
      </w:rPr>
    </w:lvl>
    <w:lvl w:ilvl="5">
      <w:numFmt w:val="bullet"/>
      <w:lvlText w:val="•"/>
      <w:lvlJc w:val="left"/>
      <w:pPr>
        <w:ind w:left="4004" w:hanging="720"/>
      </w:pPr>
      <w:rPr>
        <w:rFonts w:hint="default"/>
        <w:lang w:val="zh-CN" w:eastAsia="zh-CN" w:bidi="zh-CN"/>
      </w:rPr>
    </w:lvl>
    <w:lvl w:ilvl="6">
      <w:numFmt w:val="bullet"/>
      <w:lvlText w:val="•"/>
      <w:lvlJc w:val="left"/>
      <w:pPr>
        <w:ind w:left="4906" w:hanging="720"/>
      </w:pPr>
      <w:rPr>
        <w:rFonts w:hint="default"/>
        <w:lang w:val="zh-CN" w:eastAsia="zh-CN" w:bidi="zh-CN"/>
      </w:rPr>
    </w:lvl>
    <w:lvl w:ilvl="7">
      <w:numFmt w:val="bullet"/>
      <w:lvlText w:val="•"/>
      <w:lvlJc w:val="left"/>
      <w:pPr>
        <w:ind w:left="5807" w:hanging="720"/>
      </w:pPr>
      <w:rPr>
        <w:rFonts w:hint="default"/>
        <w:lang w:val="zh-CN" w:eastAsia="zh-CN" w:bidi="zh-CN"/>
      </w:rPr>
    </w:lvl>
    <w:lvl w:ilvl="8">
      <w:numFmt w:val="bullet"/>
      <w:lvlText w:val="•"/>
      <w:lvlJc w:val="left"/>
      <w:pPr>
        <w:ind w:left="6709" w:hanging="720"/>
      </w:pPr>
      <w:rPr>
        <w:rFonts w:hint="default"/>
        <w:lang w:val="zh-CN" w:eastAsia="zh-CN" w:bidi="zh-CN"/>
      </w:rPr>
    </w:lvl>
  </w:abstractNum>
  <w:abstractNum w:abstractNumId="21" w15:restartNumberingAfterBreak="0">
    <w:nsid w:val="D7F9FE59"/>
    <w:multiLevelType w:val="multilevel"/>
    <w:tmpl w:val="D7F9FE59"/>
    <w:lvl w:ilvl="0">
      <w:start w:val="1"/>
      <w:numFmt w:val="decimal"/>
      <w:lvlText w:val="（%1）"/>
      <w:lvlJc w:val="left"/>
      <w:pPr>
        <w:ind w:left="1368" w:hanging="702"/>
        <w:jc w:val="left"/>
      </w:pPr>
      <w:rPr>
        <w:rFonts w:ascii="仿宋" w:eastAsia="仿宋" w:hAnsi="仿宋" w:cs="仿宋" w:hint="default"/>
        <w:spacing w:val="-2"/>
        <w:w w:val="100"/>
        <w:sz w:val="26"/>
        <w:szCs w:val="26"/>
        <w:lang w:val="zh-CN" w:eastAsia="zh-CN" w:bidi="zh-CN"/>
      </w:rPr>
    </w:lvl>
    <w:lvl w:ilvl="1">
      <w:numFmt w:val="bullet"/>
      <w:lvlText w:val="•"/>
      <w:lvlJc w:val="left"/>
      <w:pPr>
        <w:ind w:left="2101" w:hanging="702"/>
      </w:pPr>
      <w:rPr>
        <w:rFonts w:hint="default"/>
        <w:lang w:val="zh-CN" w:eastAsia="zh-CN" w:bidi="zh-CN"/>
      </w:rPr>
    </w:lvl>
    <w:lvl w:ilvl="2">
      <w:numFmt w:val="bullet"/>
      <w:lvlText w:val="•"/>
      <w:lvlJc w:val="left"/>
      <w:pPr>
        <w:ind w:left="2842" w:hanging="702"/>
      </w:pPr>
      <w:rPr>
        <w:rFonts w:hint="default"/>
        <w:lang w:val="zh-CN" w:eastAsia="zh-CN" w:bidi="zh-CN"/>
      </w:rPr>
    </w:lvl>
    <w:lvl w:ilvl="3">
      <w:numFmt w:val="bullet"/>
      <w:lvlText w:val="•"/>
      <w:lvlJc w:val="left"/>
      <w:pPr>
        <w:ind w:left="3584" w:hanging="702"/>
      </w:pPr>
      <w:rPr>
        <w:rFonts w:hint="default"/>
        <w:lang w:val="zh-CN" w:eastAsia="zh-CN" w:bidi="zh-CN"/>
      </w:rPr>
    </w:lvl>
    <w:lvl w:ilvl="4">
      <w:numFmt w:val="bullet"/>
      <w:lvlText w:val="•"/>
      <w:lvlJc w:val="left"/>
      <w:pPr>
        <w:ind w:left="4325" w:hanging="702"/>
      </w:pPr>
      <w:rPr>
        <w:rFonts w:hint="default"/>
        <w:lang w:val="zh-CN" w:eastAsia="zh-CN" w:bidi="zh-CN"/>
      </w:rPr>
    </w:lvl>
    <w:lvl w:ilvl="5">
      <w:numFmt w:val="bullet"/>
      <w:lvlText w:val="•"/>
      <w:lvlJc w:val="left"/>
      <w:pPr>
        <w:ind w:left="5067" w:hanging="702"/>
      </w:pPr>
      <w:rPr>
        <w:rFonts w:hint="default"/>
        <w:lang w:val="zh-CN" w:eastAsia="zh-CN" w:bidi="zh-CN"/>
      </w:rPr>
    </w:lvl>
    <w:lvl w:ilvl="6">
      <w:numFmt w:val="bullet"/>
      <w:lvlText w:val="•"/>
      <w:lvlJc w:val="left"/>
      <w:pPr>
        <w:ind w:left="5808" w:hanging="702"/>
      </w:pPr>
      <w:rPr>
        <w:rFonts w:hint="default"/>
        <w:lang w:val="zh-CN" w:eastAsia="zh-CN" w:bidi="zh-CN"/>
      </w:rPr>
    </w:lvl>
    <w:lvl w:ilvl="7">
      <w:numFmt w:val="bullet"/>
      <w:lvlText w:val="•"/>
      <w:lvlJc w:val="left"/>
      <w:pPr>
        <w:ind w:left="6549" w:hanging="702"/>
      </w:pPr>
      <w:rPr>
        <w:rFonts w:hint="default"/>
        <w:lang w:val="zh-CN" w:eastAsia="zh-CN" w:bidi="zh-CN"/>
      </w:rPr>
    </w:lvl>
    <w:lvl w:ilvl="8">
      <w:numFmt w:val="bullet"/>
      <w:lvlText w:val="•"/>
      <w:lvlJc w:val="left"/>
      <w:pPr>
        <w:ind w:left="7291" w:hanging="702"/>
      </w:pPr>
      <w:rPr>
        <w:rFonts w:hint="default"/>
        <w:lang w:val="zh-CN" w:eastAsia="zh-CN" w:bidi="zh-CN"/>
      </w:rPr>
    </w:lvl>
  </w:abstractNum>
  <w:abstractNum w:abstractNumId="22" w15:restartNumberingAfterBreak="0">
    <w:nsid w:val="DCBA6B53"/>
    <w:multiLevelType w:val="multilevel"/>
    <w:tmpl w:val="DCBA6B53"/>
    <w:lvl w:ilvl="0">
      <w:start w:val="1"/>
      <w:numFmt w:val="decimal"/>
      <w:lvlText w:val="（%1）"/>
      <w:lvlJc w:val="left"/>
      <w:pPr>
        <w:ind w:left="107" w:hanging="702"/>
        <w:jc w:val="left"/>
      </w:pPr>
      <w:rPr>
        <w:rFonts w:ascii="仿宋" w:eastAsia="仿宋" w:hAnsi="仿宋" w:cs="仿宋" w:hint="default"/>
        <w:spacing w:val="-2"/>
        <w:w w:val="100"/>
        <w:sz w:val="26"/>
        <w:szCs w:val="26"/>
        <w:lang w:val="zh-CN" w:eastAsia="zh-CN" w:bidi="zh-CN"/>
      </w:rPr>
    </w:lvl>
    <w:lvl w:ilvl="1">
      <w:numFmt w:val="bullet"/>
      <w:lvlText w:val="•"/>
      <w:lvlJc w:val="left"/>
      <w:pPr>
        <w:ind w:left="967" w:hanging="702"/>
      </w:pPr>
      <w:rPr>
        <w:rFonts w:hint="default"/>
        <w:lang w:val="zh-CN" w:eastAsia="zh-CN" w:bidi="zh-CN"/>
      </w:rPr>
    </w:lvl>
    <w:lvl w:ilvl="2">
      <w:numFmt w:val="bullet"/>
      <w:lvlText w:val="•"/>
      <w:lvlJc w:val="left"/>
      <w:pPr>
        <w:ind w:left="1834" w:hanging="702"/>
      </w:pPr>
      <w:rPr>
        <w:rFonts w:hint="default"/>
        <w:lang w:val="zh-CN" w:eastAsia="zh-CN" w:bidi="zh-CN"/>
      </w:rPr>
    </w:lvl>
    <w:lvl w:ilvl="3">
      <w:numFmt w:val="bullet"/>
      <w:lvlText w:val="•"/>
      <w:lvlJc w:val="left"/>
      <w:pPr>
        <w:ind w:left="2702" w:hanging="702"/>
      </w:pPr>
      <w:rPr>
        <w:rFonts w:hint="default"/>
        <w:lang w:val="zh-CN" w:eastAsia="zh-CN" w:bidi="zh-CN"/>
      </w:rPr>
    </w:lvl>
    <w:lvl w:ilvl="4">
      <w:numFmt w:val="bullet"/>
      <w:lvlText w:val="•"/>
      <w:lvlJc w:val="left"/>
      <w:pPr>
        <w:ind w:left="3569" w:hanging="702"/>
      </w:pPr>
      <w:rPr>
        <w:rFonts w:hint="default"/>
        <w:lang w:val="zh-CN" w:eastAsia="zh-CN" w:bidi="zh-CN"/>
      </w:rPr>
    </w:lvl>
    <w:lvl w:ilvl="5">
      <w:numFmt w:val="bullet"/>
      <w:lvlText w:val="•"/>
      <w:lvlJc w:val="left"/>
      <w:pPr>
        <w:ind w:left="4437" w:hanging="702"/>
      </w:pPr>
      <w:rPr>
        <w:rFonts w:hint="default"/>
        <w:lang w:val="zh-CN" w:eastAsia="zh-CN" w:bidi="zh-CN"/>
      </w:rPr>
    </w:lvl>
    <w:lvl w:ilvl="6">
      <w:numFmt w:val="bullet"/>
      <w:lvlText w:val="•"/>
      <w:lvlJc w:val="left"/>
      <w:pPr>
        <w:ind w:left="5304" w:hanging="702"/>
      </w:pPr>
      <w:rPr>
        <w:rFonts w:hint="default"/>
        <w:lang w:val="zh-CN" w:eastAsia="zh-CN" w:bidi="zh-CN"/>
      </w:rPr>
    </w:lvl>
    <w:lvl w:ilvl="7">
      <w:numFmt w:val="bullet"/>
      <w:lvlText w:val="•"/>
      <w:lvlJc w:val="left"/>
      <w:pPr>
        <w:ind w:left="6171" w:hanging="702"/>
      </w:pPr>
      <w:rPr>
        <w:rFonts w:hint="default"/>
        <w:lang w:val="zh-CN" w:eastAsia="zh-CN" w:bidi="zh-CN"/>
      </w:rPr>
    </w:lvl>
    <w:lvl w:ilvl="8">
      <w:numFmt w:val="bullet"/>
      <w:lvlText w:val="•"/>
      <w:lvlJc w:val="left"/>
      <w:pPr>
        <w:ind w:left="7039" w:hanging="702"/>
      </w:pPr>
      <w:rPr>
        <w:rFonts w:hint="default"/>
        <w:lang w:val="zh-CN" w:eastAsia="zh-CN" w:bidi="zh-CN"/>
      </w:rPr>
    </w:lvl>
  </w:abstractNum>
  <w:abstractNum w:abstractNumId="23" w15:restartNumberingAfterBreak="0">
    <w:nsid w:val="E093A4B0"/>
    <w:multiLevelType w:val="multilevel"/>
    <w:tmpl w:val="E093A4B0"/>
    <w:lvl w:ilvl="0">
      <w:start w:val="8"/>
      <w:numFmt w:val="decimal"/>
      <w:lvlText w:val="%1"/>
      <w:lvlJc w:val="left"/>
      <w:pPr>
        <w:ind w:left="1067" w:hanging="480"/>
        <w:jc w:val="left"/>
      </w:pPr>
      <w:rPr>
        <w:rFonts w:hint="default"/>
        <w:lang w:val="zh-CN" w:eastAsia="zh-CN" w:bidi="zh-CN"/>
      </w:rPr>
    </w:lvl>
    <w:lvl w:ilvl="1">
      <w:start w:val="1"/>
      <w:numFmt w:val="decimal"/>
      <w:lvlText w:val="%1.%2"/>
      <w:lvlJc w:val="left"/>
      <w:pPr>
        <w:ind w:left="1067" w:hanging="480"/>
        <w:jc w:val="left"/>
      </w:pPr>
      <w:rPr>
        <w:rFonts w:ascii="仿宋" w:eastAsia="仿宋" w:hAnsi="仿宋" w:cs="仿宋" w:hint="default"/>
        <w:w w:val="100"/>
        <w:sz w:val="24"/>
        <w:szCs w:val="24"/>
        <w:lang w:val="zh-CN" w:eastAsia="zh-CN" w:bidi="zh-CN"/>
      </w:rPr>
    </w:lvl>
    <w:lvl w:ilvl="2">
      <w:numFmt w:val="bullet"/>
      <w:lvlText w:val="•"/>
      <w:lvlJc w:val="left"/>
      <w:pPr>
        <w:ind w:left="2550" w:hanging="480"/>
      </w:pPr>
      <w:rPr>
        <w:rFonts w:hint="default"/>
        <w:lang w:val="zh-CN" w:eastAsia="zh-CN" w:bidi="zh-CN"/>
      </w:rPr>
    </w:lvl>
    <w:lvl w:ilvl="3">
      <w:numFmt w:val="bullet"/>
      <w:lvlText w:val="•"/>
      <w:lvlJc w:val="left"/>
      <w:pPr>
        <w:ind w:left="3295" w:hanging="480"/>
      </w:pPr>
      <w:rPr>
        <w:rFonts w:hint="default"/>
        <w:lang w:val="zh-CN" w:eastAsia="zh-CN" w:bidi="zh-CN"/>
      </w:rPr>
    </w:lvl>
    <w:lvl w:ilvl="4">
      <w:numFmt w:val="bullet"/>
      <w:lvlText w:val="•"/>
      <w:lvlJc w:val="left"/>
      <w:pPr>
        <w:ind w:left="4040" w:hanging="480"/>
      </w:pPr>
      <w:rPr>
        <w:rFonts w:hint="default"/>
        <w:lang w:val="zh-CN" w:eastAsia="zh-CN" w:bidi="zh-CN"/>
      </w:rPr>
    </w:lvl>
    <w:lvl w:ilvl="5">
      <w:numFmt w:val="bullet"/>
      <w:lvlText w:val="•"/>
      <w:lvlJc w:val="left"/>
      <w:pPr>
        <w:ind w:left="4786" w:hanging="480"/>
      </w:pPr>
      <w:rPr>
        <w:rFonts w:hint="default"/>
        <w:lang w:val="zh-CN" w:eastAsia="zh-CN" w:bidi="zh-CN"/>
      </w:rPr>
    </w:lvl>
    <w:lvl w:ilvl="6">
      <w:numFmt w:val="bullet"/>
      <w:lvlText w:val="•"/>
      <w:lvlJc w:val="left"/>
      <w:pPr>
        <w:ind w:left="5531" w:hanging="480"/>
      </w:pPr>
      <w:rPr>
        <w:rFonts w:hint="default"/>
        <w:lang w:val="zh-CN" w:eastAsia="zh-CN" w:bidi="zh-CN"/>
      </w:rPr>
    </w:lvl>
    <w:lvl w:ilvl="7">
      <w:numFmt w:val="bullet"/>
      <w:lvlText w:val="•"/>
      <w:lvlJc w:val="left"/>
      <w:pPr>
        <w:ind w:left="6276" w:hanging="480"/>
      </w:pPr>
      <w:rPr>
        <w:rFonts w:hint="default"/>
        <w:lang w:val="zh-CN" w:eastAsia="zh-CN" w:bidi="zh-CN"/>
      </w:rPr>
    </w:lvl>
    <w:lvl w:ilvl="8">
      <w:numFmt w:val="bullet"/>
      <w:lvlText w:val="•"/>
      <w:lvlJc w:val="left"/>
      <w:pPr>
        <w:ind w:left="7021" w:hanging="480"/>
      </w:pPr>
      <w:rPr>
        <w:rFonts w:hint="default"/>
        <w:lang w:val="zh-CN" w:eastAsia="zh-CN" w:bidi="zh-CN"/>
      </w:rPr>
    </w:lvl>
  </w:abstractNum>
  <w:abstractNum w:abstractNumId="24" w15:restartNumberingAfterBreak="0">
    <w:nsid w:val="F0E89278"/>
    <w:multiLevelType w:val="multilevel"/>
    <w:tmpl w:val="F0E89278"/>
    <w:lvl w:ilvl="0">
      <w:start w:val="5"/>
      <w:numFmt w:val="decimal"/>
      <w:lvlText w:val="%1"/>
      <w:lvlJc w:val="left"/>
      <w:pPr>
        <w:ind w:left="1070" w:hanging="483"/>
        <w:jc w:val="left"/>
      </w:pPr>
      <w:rPr>
        <w:rFonts w:hint="default"/>
        <w:lang w:val="zh-CN" w:eastAsia="zh-CN" w:bidi="zh-CN"/>
      </w:rPr>
    </w:lvl>
    <w:lvl w:ilvl="1">
      <w:start w:val="7"/>
      <w:numFmt w:val="decimal"/>
      <w:lvlText w:val="%1.%2"/>
      <w:lvlJc w:val="left"/>
      <w:pPr>
        <w:ind w:left="1070" w:hanging="483"/>
        <w:jc w:val="left"/>
      </w:pPr>
      <w:rPr>
        <w:rFonts w:ascii="仿宋" w:eastAsia="仿宋" w:hAnsi="仿宋" w:cs="仿宋" w:hint="default"/>
        <w:b/>
        <w:bCs/>
        <w:spacing w:val="0"/>
        <w:w w:val="99"/>
        <w:sz w:val="24"/>
        <w:szCs w:val="24"/>
        <w:lang w:val="zh-CN" w:eastAsia="zh-CN" w:bidi="zh-CN"/>
      </w:rPr>
    </w:lvl>
    <w:lvl w:ilvl="2">
      <w:start w:val="1"/>
      <w:numFmt w:val="decimal"/>
      <w:lvlText w:val="%1.%2.%3"/>
      <w:lvlJc w:val="left"/>
      <w:pPr>
        <w:ind w:left="1307" w:hanging="720"/>
        <w:jc w:val="left"/>
      </w:pPr>
      <w:rPr>
        <w:rFonts w:ascii="仿宋" w:eastAsia="仿宋" w:hAnsi="仿宋" w:cs="仿宋" w:hint="default"/>
        <w:spacing w:val="-60"/>
        <w:w w:val="100"/>
        <w:sz w:val="24"/>
        <w:szCs w:val="24"/>
        <w:lang w:val="zh-CN" w:eastAsia="zh-CN" w:bidi="zh-CN"/>
      </w:rPr>
    </w:lvl>
    <w:lvl w:ilvl="3">
      <w:numFmt w:val="bullet"/>
      <w:lvlText w:val="•"/>
      <w:lvlJc w:val="left"/>
      <w:pPr>
        <w:ind w:left="2902" w:hanging="720"/>
      </w:pPr>
      <w:rPr>
        <w:rFonts w:hint="default"/>
        <w:lang w:val="zh-CN" w:eastAsia="zh-CN" w:bidi="zh-CN"/>
      </w:rPr>
    </w:lvl>
    <w:lvl w:ilvl="4">
      <w:numFmt w:val="bullet"/>
      <w:lvlText w:val="•"/>
      <w:lvlJc w:val="left"/>
      <w:pPr>
        <w:ind w:left="3704" w:hanging="720"/>
      </w:pPr>
      <w:rPr>
        <w:rFonts w:hint="default"/>
        <w:lang w:val="zh-CN" w:eastAsia="zh-CN" w:bidi="zh-CN"/>
      </w:rPr>
    </w:lvl>
    <w:lvl w:ilvl="5">
      <w:numFmt w:val="bullet"/>
      <w:lvlText w:val="•"/>
      <w:lvlJc w:val="left"/>
      <w:pPr>
        <w:ind w:left="4505" w:hanging="720"/>
      </w:pPr>
      <w:rPr>
        <w:rFonts w:hint="default"/>
        <w:lang w:val="zh-CN" w:eastAsia="zh-CN" w:bidi="zh-CN"/>
      </w:rPr>
    </w:lvl>
    <w:lvl w:ilvl="6">
      <w:numFmt w:val="bullet"/>
      <w:lvlText w:val="•"/>
      <w:lvlJc w:val="left"/>
      <w:pPr>
        <w:ind w:left="5306" w:hanging="720"/>
      </w:pPr>
      <w:rPr>
        <w:rFonts w:hint="default"/>
        <w:lang w:val="zh-CN" w:eastAsia="zh-CN" w:bidi="zh-CN"/>
      </w:rPr>
    </w:lvl>
    <w:lvl w:ilvl="7">
      <w:numFmt w:val="bullet"/>
      <w:lvlText w:val="•"/>
      <w:lvlJc w:val="left"/>
      <w:pPr>
        <w:ind w:left="6108" w:hanging="720"/>
      </w:pPr>
      <w:rPr>
        <w:rFonts w:hint="default"/>
        <w:lang w:val="zh-CN" w:eastAsia="zh-CN" w:bidi="zh-CN"/>
      </w:rPr>
    </w:lvl>
    <w:lvl w:ilvl="8">
      <w:numFmt w:val="bullet"/>
      <w:lvlText w:val="•"/>
      <w:lvlJc w:val="left"/>
      <w:pPr>
        <w:ind w:left="6909" w:hanging="720"/>
      </w:pPr>
      <w:rPr>
        <w:rFonts w:hint="default"/>
        <w:lang w:val="zh-CN" w:eastAsia="zh-CN" w:bidi="zh-CN"/>
      </w:rPr>
    </w:lvl>
  </w:abstractNum>
  <w:abstractNum w:abstractNumId="25" w15:restartNumberingAfterBreak="0">
    <w:nsid w:val="F4B5D9F5"/>
    <w:multiLevelType w:val="multilevel"/>
    <w:tmpl w:val="F4B5D9F5"/>
    <w:lvl w:ilvl="0">
      <w:start w:val="1"/>
      <w:numFmt w:val="decimal"/>
      <w:lvlText w:val="（%1）"/>
      <w:lvlJc w:val="left"/>
      <w:pPr>
        <w:ind w:left="107" w:hanging="702"/>
        <w:jc w:val="left"/>
      </w:pPr>
      <w:rPr>
        <w:rFonts w:ascii="仿宋" w:eastAsia="仿宋" w:hAnsi="仿宋" w:cs="仿宋" w:hint="default"/>
        <w:spacing w:val="-2"/>
        <w:w w:val="100"/>
        <w:sz w:val="26"/>
        <w:szCs w:val="26"/>
        <w:lang w:val="zh-CN" w:eastAsia="zh-CN" w:bidi="zh-CN"/>
      </w:rPr>
    </w:lvl>
    <w:lvl w:ilvl="1">
      <w:numFmt w:val="bullet"/>
      <w:lvlText w:val="•"/>
      <w:lvlJc w:val="left"/>
      <w:pPr>
        <w:ind w:left="967" w:hanging="702"/>
      </w:pPr>
      <w:rPr>
        <w:rFonts w:hint="default"/>
        <w:lang w:val="zh-CN" w:eastAsia="zh-CN" w:bidi="zh-CN"/>
      </w:rPr>
    </w:lvl>
    <w:lvl w:ilvl="2">
      <w:numFmt w:val="bullet"/>
      <w:lvlText w:val="•"/>
      <w:lvlJc w:val="left"/>
      <w:pPr>
        <w:ind w:left="1834" w:hanging="702"/>
      </w:pPr>
      <w:rPr>
        <w:rFonts w:hint="default"/>
        <w:lang w:val="zh-CN" w:eastAsia="zh-CN" w:bidi="zh-CN"/>
      </w:rPr>
    </w:lvl>
    <w:lvl w:ilvl="3">
      <w:numFmt w:val="bullet"/>
      <w:lvlText w:val="•"/>
      <w:lvlJc w:val="left"/>
      <w:pPr>
        <w:ind w:left="2702" w:hanging="702"/>
      </w:pPr>
      <w:rPr>
        <w:rFonts w:hint="default"/>
        <w:lang w:val="zh-CN" w:eastAsia="zh-CN" w:bidi="zh-CN"/>
      </w:rPr>
    </w:lvl>
    <w:lvl w:ilvl="4">
      <w:numFmt w:val="bullet"/>
      <w:lvlText w:val="•"/>
      <w:lvlJc w:val="left"/>
      <w:pPr>
        <w:ind w:left="3569" w:hanging="702"/>
      </w:pPr>
      <w:rPr>
        <w:rFonts w:hint="default"/>
        <w:lang w:val="zh-CN" w:eastAsia="zh-CN" w:bidi="zh-CN"/>
      </w:rPr>
    </w:lvl>
    <w:lvl w:ilvl="5">
      <w:numFmt w:val="bullet"/>
      <w:lvlText w:val="•"/>
      <w:lvlJc w:val="left"/>
      <w:pPr>
        <w:ind w:left="4437" w:hanging="702"/>
      </w:pPr>
      <w:rPr>
        <w:rFonts w:hint="default"/>
        <w:lang w:val="zh-CN" w:eastAsia="zh-CN" w:bidi="zh-CN"/>
      </w:rPr>
    </w:lvl>
    <w:lvl w:ilvl="6">
      <w:numFmt w:val="bullet"/>
      <w:lvlText w:val="•"/>
      <w:lvlJc w:val="left"/>
      <w:pPr>
        <w:ind w:left="5304" w:hanging="702"/>
      </w:pPr>
      <w:rPr>
        <w:rFonts w:hint="default"/>
        <w:lang w:val="zh-CN" w:eastAsia="zh-CN" w:bidi="zh-CN"/>
      </w:rPr>
    </w:lvl>
    <w:lvl w:ilvl="7">
      <w:numFmt w:val="bullet"/>
      <w:lvlText w:val="•"/>
      <w:lvlJc w:val="left"/>
      <w:pPr>
        <w:ind w:left="6171" w:hanging="702"/>
      </w:pPr>
      <w:rPr>
        <w:rFonts w:hint="default"/>
        <w:lang w:val="zh-CN" w:eastAsia="zh-CN" w:bidi="zh-CN"/>
      </w:rPr>
    </w:lvl>
    <w:lvl w:ilvl="8">
      <w:numFmt w:val="bullet"/>
      <w:lvlText w:val="•"/>
      <w:lvlJc w:val="left"/>
      <w:pPr>
        <w:ind w:left="7039" w:hanging="702"/>
      </w:pPr>
      <w:rPr>
        <w:rFonts w:hint="default"/>
        <w:lang w:val="zh-CN" w:eastAsia="zh-CN" w:bidi="zh-CN"/>
      </w:rPr>
    </w:lvl>
  </w:abstractNum>
  <w:abstractNum w:abstractNumId="26" w15:restartNumberingAfterBreak="0">
    <w:nsid w:val="F689643B"/>
    <w:multiLevelType w:val="multilevel"/>
    <w:tmpl w:val="F689643B"/>
    <w:lvl w:ilvl="0">
      <w:start w:val="2"/>
      <w:numFmt w:val="decimal"/>
      <w:lvlText w:val="（%1）"/>
      <w:lvlJc w:val="left"/>
      <w:pPr>
        <w:ind w:left="1229" w:hanging="702"/>
        <w:jc w:val="left"/>
      </w:pPr>
      <w:rPr>
        <w:rFonts w:ascii="仿宋" w:eastAsia="仿宋" w:hAnsi="仿宋" w:cs="仿宋" w:hint="default"/>
        <w:spacing w:val="-2"/>
        <w:w w:val="100"/>
        <w:sz w:val="26"/>
        <w:szCs w:val="26"/>
        <w:lang w:val="zh-CN" w:eastAsia="zh-CN" w:bidi="zh-CN"/>
      </w:rPr>
    </w:lvl>
    <w:lvl w:ilvl="1">
      <w:numFmt w:val="bullet"/>
      <w:lvlText w:val="•"/>
      <w:lvlJc w:val="left"/>
      <w:pPr>
        <w:ind w:left="1949" w:hanging="702"/>
      </w:pPr>
      <w:rPr>
        <w:rFonts w:hint="default"/>
        <w:lang w:val="zh-CN" w:eastAsia="zh-CN" w:bidi="zh-CN"/>
      </w:rPr>
    </w:lvl>
    <w:lvl w:ilvl="2">
      <w:numFmt w:val="bullet"/>
      <w:lvlText w:val="•"/>
      <w:lvlJc w:val="left"/>
      <w:pPr>
        <w:ind w:left="2678" w:hanging="702"/>
      </w:pPr>
      <w:rPr>
        <w:rFonts w:hint="default"/>
        <w:lang w:val="zh-CN" w:eastAsia="zh-CN" w:bidi="zh-CN"/>
      </w:rPr>
    </w:lvl>
    <w:lvl w:ilvl="3">
      <w:numFmt w:val="bullet"/>
      <w:lvlText w:val="•"/>
      <w:lvlJc w:val="left"/>
      <w:pPr>
        <w:ind w:left="3407" w:hanging="702"/>
      </w:pPr>
      <w:rPr>
        <w:rFonts w:hint="default"/>
        <w:lang w:val="zh-CN" w:eastAsia="zh-CN" w:bidi="zh-CN"/>
      </w:rPr>
    </w:lvl>
    <w:lvl w:ilvl="4">
      <w:numFmt w:val="bullet"/>
      <w:lvlText w:val="•"/>
      <w:lvlJc w:val="left"/>
      <w:pPr>
        <w:ind w:left="4136" w:hanging="702"/>
      </w:pPr>
      <w:rPr>
        <w:rFonts w:hint="default"/>
        <w:lang w:val="zh-CN" w:eastAsia="zh-CN" w:bidi="zh-CN"/>
      </w:rPr>
    </w:lvl>
    <w:lvl w:ilvl="5">
      <w:numFmt w:val="bullet"/>
      <w:lvlText w:val="•"/>
      <w:lvlJc w:val="left"/>
      <w:pPr>
        <w:ind w:left="4866" w:hanging="702"/>
      </w:pPr>
      <w:rPr>
        <w:rFonts w:hint="default"/>
        <w:lang w:val="zh-CN" w:eastAsia="zh-CN" w:bidi="zh-CN"/>
      </w:rPr>
    </w:lvl>
    <w:lvl w:ilvl="6">
      <w:numFmt w:val="bullet"/>
      <w:lvlText w:val="•"/>
      <w:lvlJc w:val="left"/>
      <w:pPr>
        <w:ind w:left="5595" w:hanging="702"/>
      </w:pPr>
      <w:rPr>
        <w:rFonts w:hint="default"/>
        <w:lang w:val="zh-CN" w:eastAsia="zh-CN" w:bidi="zh-CN"/>
      </w:rPr>
    </w:lvl>
    <w:lvl w:ilvl="7">
      <w:numFmt w:val="bullet"/>
      <w:lvlText w:val="•"/>
      <w:lvlJc w:val="left"/>
      <w:pPr>
        <w:ind w:left="6324" w:hanging="702"/>
      </w:pPr>
      <w:rPr>
        <w:rFonts w:hint="default"/>
        <w:lang w:val="zh-CN" w:eastAsia="zh-CN" w:bidi="zh-CN"/>
      </w:rPr>
    </w:lvl>
    <w:lvl w:ilvl="8">
      <w:numFmt w:val="bullet"/>
      <w:lvlText w:val="•"/>
      <w:lvlJc w:val="left"/>
      <w:pPr>
        <w:ind w:left="7053" w:hanging="702"/>
      </w:pPr>
      <w:rPr>
        <w:rFonts w:hint="default"/>
        <w:lang w:val="zh-CN" w:eastAsia="zh-CN" w:bidi="zh-CN"/>
      </w:rPr>
    </w:lvl>
  </w:abstractNum>
  <w:abstractNum w:abstractNumId="27" w15:restartNumberingAfterBreak="0">
    <w:nsid w:val="F7735DC9"/>
    <w:multiLevelType w:val="multilevel"/>
    <w:tmpl w:val="F7735DC9"/>
    <w:lvl w:ilvl="0">
      <w:start w:val="7"/>
      <w:numFmt w:val="decimal"/>
      <w:lvlText w:val="%1"/>
      <w:lvlJc w:val="left"/>
      <w:pPr>
        <w:ind w:left="1070" w:hanging="483"/>
        <w:jc w:val="right"/>
      </w:pPr>
      <w:rPr>
        <w:rFonts w:hint="default"/>
        <w:lang w:val="zh-CN" w:eastAsia="zh-CN" w:bidi="zh-CN"/>
      </w:rPr>
    </w:lvl>
    <w:lvl w:ilvl="1">
      <w:start w:val="9"/>
      <w:numFmt w:val="decimal"/>
      <w:lvlText w:val="%1.%2"/>
      <w:lvlJc w:val="left"/>
      <w:pPr>
        <w:ind w:left="1070" w:hanging="483"/>
        <w:jc w:val="left"/>
      </w:pPr>
      <w:rPr>
        <w:rFonts w:hint="default"/>
        <w:b/>
        <w:bCs/>
        <w:spacing w:val="0"/>
        <w:w w:val="99"/>
        <w:lang w:val="zh-CN" w:eastAsia="zh-CN" w:bidi="zh-CN"/>
      </w:rPr>
    </w:lvl>
    <w:lvl w:ilvl="2">
      <w:start w:val="1"/>
      <w:numFmt w:val="decimal"/>
      <w:lvlText w:val="%1.%2.%3"/>
      <w:lvlJc w:val="left"/>
      <w:pPr>
        <w:ind w:left="1307" w:hanging="720"/>
        <w:jc w:val="left"/>
      </w:pPr>
      <w:rPr>
        <w:rFonts w:ascii="仿宋" w:eastAsia="仿宋" w:hAnsi="仿宋" w:cs="仿宋" w:hint="default"/>
        <w:w w:val="100"/>
        <w:sz w:val="24"/>
        <w:szCs w:val="24"/>
        <w:lang w:val="zh-CN" w:eastAsia="zh-CN" w:bidi="zh-CN"/>
      </w:rPr>
    </w:lvl>
    <w:lvl w:ilvl="3">
      <w:numFmt w:val="bullet"/>
      <w:lvlText w:val="•"/>
      <w:lvlJc w:val="left"/>
      <w:pPr>
        <w:ind w:left="2902" w:hanging="720"/>
      </w:pPr>
      <w:rPr>
        <w:rFonts w:hint="default"/>
        <w:lang w:val="zh-CN" w:eastAsia="zh-CN" w:bidi="zh-CN"/>
      </w:rPr>
    </w:lvl>
    <w:lvl w:ilvl="4">
      <w:numFmt w:val="bullet"/>
      <w:lvlText w:val="•"/>
      <w:lvlJc w:val="left"/>
      <w:pPr>
        <w:ind w:left="3704" w:hanging="720"/>
      </w:pPr>
      <w:rPr>
        <w:rFonts w:hint="default"/>
        <w:lang w:val="zh-CN" w:eastAsia="zh-CN" w:bidi="zh-CN"/>
      </w:rPr>
    </w:lvl>
    <w:lvl w:ilvl="5">
      <w:numFmt w:val="bullet"/>
      <w:lvlText w:val="•"/>
      <w:lvlJc w:val="left"/>
      <w:pPr>
        <w:ind w:left="4505" w:hanging="720"/>
      </w:pPr>
      <w:rPr>
        <w:rFonts w:hint="default"/>
        <w:lang w:val="zh-CN" w:eastAsia="zh-CN" w:bidi="zh-CN"/>
      </w:rPr>
    </w:lvl>
    <w:lvl w:ilvl="6">
      <w:numFmt w:val="bullet"/>
      <w:lvlText w:val="•"/>
      <w:lvlJc w:val="left"/>
      <w:pPr>
        <w:ind w:left="5306" w:hanging="720"/>
      </w:pPr>
      <w:rPr>
        <w:rFonts w:hint="default"/>
        <w:lang w:val="zh-CN" w:eastAsia="zh-CN" w:bidi="zh-CN"/>
      </w:rPr>
    </w:lvl>
    <w:lvl w:ilvl="7">
      <w:numFmt w:val="bullet"/>
      <w:lvlText w:val="•"/>
      <w:lvlJc w:val="left"/>
      <w:pPr>
        <w:ind w:left="6108" w:hanging="720"/>
      </w:pPr>
      <w:rPr>
        <w:rFonts w:hint="default"/>
        <w:lang w:val="zh-CN" w:eastAsia="zh-CN" w:bidi="zh-CN"/>
      </w:rPr>
    </w:lvl>
    <w:lvl w:ilvl="8">
      <w:numFmt w:val="bullet"/>
      <w:lvlText w:val="•"/>
      <w:lvlJc w:val="left"/>
      <w:pPr>
        <w:ind w:left="6909" w:hanging="720"/>
      </w:pPr>
      <w:rPr>
        <w:rFonts w:hint="default"/>
        <w:lang w:val="zh-CN" w:eastAsia="zh-CN" w:bidi="zh-CN"/>
      </w:rPr>
    </w:lvl>
  </w:abstractNum>
  <w:abstractNum w:abstractNumId="28" w15:restartNumberingAfterBreak="0">
    <w:nsid w:val="FEC2EA36"/>
    <w:multiLevelType w:val="multilevel"/>
    <w:tmpl w:val="FEC2EA36"/>
    <w:lvl w:ilvl="0">
      <w:start w:val="1"/>
      <w:numFmt w:val="decimal"/>
      <w:lvlText w:val="%1）"/>
      <w:lvlJc w:val="left"/>
      <w:pPr>
        <w:ind w:left="107" w:hanging="435"/>
        <w:jc w:val="left"/>
      </w:pPr>
      <w:rPr>
        <w:rFonts w:ascii="仿宋" w:eastAsia="仿宋" w:hAnsi="仿宋" w:cs="仿宋" w:hint="default"/>
        <w:spacing w:val="5"/>
        <w:w w:val="100"/>
        <w:sz w:val="26"/>
        <w:szCs w:val="26"/>
        <w:lang w:val="zh-CN" w:eastAsia="zh-CN" w:bidi="zh-CN"/>
      </w:rPr>
    </w:lvl>
    <w:lvl w:ilvl="1">
      <w:numFmt w:val="bullet"/>
      <w:lvlText w:val="•"/>
      <w:lvlJc w:val="left"/>
      <w:pPr>
        <w:ind w:left="941" w:hanging="435"/>
      </w:pPr>
      <w:rPr>
        <w:rFonts w:hint="default"/>
        <w:lang w:val="zh-CN" w:eastAsia="zh-CN" w:bidi="zh-CN"/>
      </w:rPr>
    </w:lvl>
    <w:lvl w:ilvl="2">
      <w:numFmt w:val="bullet"/>
      <w:lvlText w:val="•"/>
      <w:lvlJc w:val="left"/>
      <w:pPr>
        <w:ind w:left="1782" w:hanging="435"/>
      </w:pPr>
      <w:rPr>
        <w:rFonts w:hint="default"/>
        <w:lang w:val="zh-CN" w:eastAsia="zh-CN" w:bidi="zh-CN"/>
      </w:rPr>
    </w:lvl>
    <w:lvl w:ilvl="3">
      <w:numFmt w:val="bullet"/>
      <w:lvlText w:val="•"/>
      <w:lvlJc w:val="left"/>
      <w:pPr>
        <w:ind w:left="2623" w:hanging="435"/>
      </w:pPr>
      <w:rPr>
        <w:rFonts w:hint="default"/>
        <w:lang w:val="zh-CN" w:eastAsia="zh-CN" w:bidi="zh-CN"/>
      </w:rPr>
    </w:lvl>
    <w:lvl w:ilvl="4">
      <w:numFmt w:val="bullet"/>
      <w:lvlText w:val="•"/>
      <w:lvlJc w:val="left"/>
      <w:pPr>
        <w:ind w:left="3464" w:hanging="435"/>
      </w:pPr>
      <w:rPr>
        <w:rFonts w:hint="default"/>
        <w:lang w:val="zh-CN" w:eastAsia="zh-CN" w:bidi="zh-CN"/>
      </w:rPr>
    </w:lvl>
    <w:lvl w:ilvl="5">
      <w:numFmt w:val="bullet"/>
      <w:lvlText w:val="•"/>
      <w:lvlJc w:val="left"/>
      <w:pPr>
        <w:ind w:left="4306" w:hanging="435"/>
      </w:pPr>
      <w:rPr>
        <w:rFonts w:hint="default"/>
        <w:lang w:val="zh-CN" w:eastAsia="zh-CN" w:bidi="zh-CN"/>
      </w:rPr>
    </w:lvl>
    <w:lvl w:ilvl="6">
      <w:numFmt w:val="bullet"/>
      <w:lvlText w:val="•"/>
      <w:lvlJc w:val="left"/>
      <w:pPr>
        <w:ind w:left="5147" w:hanging="435"/>
      </w:pPr>
      <w:rPr>
        <w:rFonts w:hint="default"/>
        <w:lang w:val="zh-CN" w:eastAsia="zh-CN" w:bidi="zh-CN"/>
      </w:rPr>
    </w:lvl>
    <w:lvl w:ilvl="7">
      <w:numFmt w:val="bullet"/>
      <w:lvlText w:val="•"/>
      <w:lvlJc w:val="left"/>
      <w:pPr>
        <w:ind w:left="5988" w:hanging="435"/>
      </w:pPr>
      <w:rPr>
        <w:rFonts w:hint="default"/>
        <w:lang w:val="zh-CN" w:eastAsia="zh-CN" w:bidi="zh-CN"/>
      </w:rPr>
    </w:lvl>
    <w:lvl w:ilvl="8">
      <w:numFmt w:val="bullet"/>
      <w:lvlText w:val="•"/>
      <w:lvlJc w:val="left"/>
      <w:pPr>
        <w:ind w:left="6829" w:hanging="435"/>
      </w:pPr>
      <w:rPr>
        <w:rFonts w:hint="default"/>
        <w:lang w:val="zh-CN" w:eastAsia="zh-CN" w:bidi="zh-CN"/>
      </w:rPr>
    </w:lvl>
  </w:abstractNum>
  <w:abstractNum w:abstractNumId="29" w15:restartNumberingAfterBreak="0">
    <w:nsid w:val="0248C179"/>
    <w:multiLevelType w:val="multilevel"/>
    <w:tmpl w:val="0248C179"/>
    <w:lvl w:ilvl="0">
      <w:start w:val="1"/>
      <w:numFmt w:val="decimal"/>
      <w:lvlText w:val="（%1）"/>
      <w:lvlJc w:val="left"/>
      <w:pPr>
        <w:ind w:left="1368" w:hanging="702"/>
        <w:jc w:val="left"/>
      </w:pPr>
      <w:rPr>
        <w:rFonts w:ascii="仿宋" w:eastAsia="仿宋" w:hAnsi="仿宋" w:cs="仿宋" w:hint="default"/>
        <w:spacing w:val="-2"/>
        <w:w w:val="100"/>
        <w:sz w:val="26"/>
        <w:szCs w:val="26"/>
        <w:lang w:val="zh-CN" w:eastAsia="zh-CN" w:bidi="zh-CN"/>
      </w:rPr>
    </w:lvl>
    <w:lvl w:ilvl="1">
      <w:numFmt w:val="bullet"/>
      <w:lvlText w:val="•"/>
      <w:lvlJc w:val="left"/>
      <w:pPr>
        <w:ind w:left="2101" w:hanging="702"/>
      </w:pPr>
      <w:rPr>
        <w:rFonts w:hint="default"/>
        <w:lang w:val="zh-CN" w:eastAsia="zh-CN" w:bidi="zh-CN"/>
      </w:rPr>
    </w:lvl>
    <w:lvl w:ilvl="2">
      <w:numFmt w:val="bullet"/>
      <w:lvlText w:val="•"/>
      <w:lvlJc w:val="left"/>
      <w:pPr>
        <w:ind w:left="2842" w:hanging="702"/>
      </w:pPr>
      <w:rPr>
        <w:rFonts w:hint="default"/>
        <w:lang w:val="zh-CN" w:eastAsia="zh-CN" w:bidi="zh-CN"/>
      </w:rPr>
    </w:lvl>
    <w:lvl w:ilvl="3">
      <w:numFmt w:val="bullet"/>
      <w:lvlText w:val="•"/>
      <w:lvlJc w:val="left"/>
      <w:pPr>
        <w:ind w:left="3584" w:hanging="702"/>
      </w:pPr>
      <w:rPr>
        <w:rFonts w:hint="default"/>
        <w:lang w:val="zh-CN" w:eastAsia="zh-CN" w:bidi="zh-CN"/>
      </w:rPr>
    </w:lvl>
    <w:lvl w:ilvl="4">
      <w:numFmt w:val="bullet"/>
      <w:lvlText w:val="•"/>
      <w:lvlJc w:val="left"/>
      <w:pPr>
        <w:ind w:left="4325" w:hanging="702"/>
      </w:pPr>
      <w:rPr>
        <w:rFonts w:hint="default"/>
        <w:lang w:val="zh-CN" w:eastAsia="zh-CN" w:bidi="zh-CN"/>
      </w:rPr>
    </w:lvl>
    <w:lvl w:ilvl="5">
      <w:numFmt w:val="bullet"/>
      <w:lvlText w:val="•"/>
      <w:lvlJc w:val="left"/>
      <w:pPr>
        <w:ind w:left="5067" w:hanging="702"/>
      </w:pPr>
      <w:rPr>
        <w:rFonts w:hint="default"/>
        <w:lang w:val="zh-CN" w:eastAsia="zh-CN" w:bidi="zh-CN"/>
      </w:rPr>
    </w:lvl>
    <w:lvl w:ilvl="6">
      <w:numFmt w:val="bullet"/>
      <w:lvlText w:val="•"/>
      <w:lvlJc w:val="left"/>
      <w:pPr>
        <w:ind w:left="5808" w:hanging="702"/>
      </w:pPr>
      <w:rPr>
        <w:rFonts w:hint="default"/>
        <w:lang w:val="zh-CN" w:eastAsia="zh-CN" w:bidi="zh-CN"/>
      </w:rPr>
    </w:lvl>
    <w:lvl w:ilvl="7">
      <w:numFmt w:val="bullet"/>
      <w:lvlText w:val="•"/>
      <w:lvlJc w:val="left"/>
      <w:pPr>
        <w:ind w:left="6549" w:hanging="702"/>
      </w:pPr>
      <w:rPr>
        <w:rFonts w:hint="default"/>
        <w:lang w:val="zh-CN" w:eastAsia="zh-CN" w:bidi="zh-CN"/>
      </w:rPr>
    </w:lvl>
    <w:lvl w:ilvl="8">
      <w:numFmt w:val="bullet"/>
      <w:lvlText w:val="•"/>
      <w:lvlJc w:val="left"/>
      <w:pPr>
        <w:ind w:left="7291" w:hanging="702"/>
      </w:pPr>
      <w:rPr>
        <w:rFonts w:hint="default"/>
        <w:lang w:val="zh-CN" w:eastAsia="zh-CN" w:bidi="zh-CN"/>
      </w:rPr>
    </w:lvl>
  </w:abstractNum>
  <w:abstractNum w:abstractNumId="30" w15:restartNumberingAfterBreak="0">
    <w:nsid w:val="03A63A41"/>
    <w:multiLevelType w:val="multilevel"/>
    <w:tmpl w:val="03A63A41"/>
    <w:lvl w:ilvl="0">
      <w:numFmt w:val="bullet"/>
      <w:lvlText w:val=""/>
      <w:lvlJc w:val="left"/>
      <w:pPr>
        <w:ind w:left="505" w:hanging="401"/>
      </w:pPr>
      <w:rPr>
        <w:rFonts w:ascii="Wingdings" w:eastAsia="Wingdings" w:hAnsi="Wingdings" w:cs="Wingdings" w:hint="default"/>
        <w:w w:val="99"/>
        <w:sz w:val="20"/>
        <w:szCs w:val="20"/>
        <w:lang w:val="zh-CN" w:eastAsia="zh-CN" w:bidi="zh-CN"/>
      </w:rPr>
    </w:lvl>
    <w:lvl w:ilvl="1">
      <w:numFmt w:val="bullet"/>
      <w:lvlText w:val="•"/>
      <w:lvlJc w:val="left"/>
      <w:pPr>
        <w:ind w:left="1024" w:hanging="401"/>
      </w:pPr>
      <w:rPr>
        <w:rFonts w:hint="default"/>
        <w:lang w:val="zh-CN" w:eastAsia="zh-CN" w:bidi="zh-CN"/>
      </w:rPr>
    </w:lvl>
    <w:lvl w:ilvl="2">
      <w:numFmt w:val="bullet"/>
      <w:lvlText w:val="•"/>
      <w:lvlJc w:val="left"/>
      <w:pPr>
        <w:ind w:left="1548" w:hanging="401"/>
      </w:pPr>
      <w:rPr>
        <w:rFonts w:hint="default"/>
        <w:lang w:val="zh-CN" w:eastAsia="zh-CN" w:bidi="zh-CN"/>
      </w:rPr>
    </w:lvl>
    <w:lvl w:ilvl="3">
      <w:numFmt w:val="bullet"/>
      <w:lvlText w:val="•"/>
      <w:lvlJc w:val="left"/>
      <w:pPr>
        <w:ind w:left="2072" w:hanging="401"/>
      </w:pPr>
      <w:rPr>
        <w:rFonts w:hint="default"/>
        <w:lang w:val="zh-CN" w:eastAsia="zh-CN" w:bidi="zh-CN"/>
      </w:rPr>
    </w:lvl>
    <w:lvl w:ilvl="4">
      <w:numFmt w:val="bullet"/>
      <w:lvlText w:val="•"/>
      <w:lvlJc w:val="left"/>
      <w:pPr>
        <w:ind w:left="2596" w:hanging="401"/>
      </w:pPr>
      <w:rPr>
        <w:rFonts w:hint="default"/>
        <w:lang w:val="zh-CN" w:eastAsia="zh-CN" w:bidi="zh-CN"/>
      </w:rPr>
    </w:lvl>
    <w:lvl w:ilvl="5">
      <w:numFmt w:val="bullet"/>
      <w:lvlText w:val="•"/>
      <w:lvlJc w:val="left"/>
      <w:pPr>
        <w:ind w:left="3120" w:hanging="401"/>
      </w:pPr>
      <w:rPr>
        <w:rFonts w:hint="default"/>
        <w:lang w:val="zh-CN" w:eastAsia="zh-CN" w:bidi="zh-CN"/>
      </w:rPr>
    </w:lvl>
    <w:lvl w:ilvl="6">
      <w:numFmt w:val="bullet"/>
      <w:lvlText w:val="•"/>
      <w:lvlJc w:val="left"/>
      <w:pPr>
        <w:ind w:left="3644" w:hanging="401"/>
      </w:pPr>
      <w:rPr>
        <w:rFonts w:hint="default"/>
        <w:lang w:val="zh-CN" w:eastAsia="zh-CN" w:bidi="zh-CN"/>
      </w:rPr>
    </w:lvl>
    <w:lvl w:ilvl="7">
      <w:numFmt w:val="bullet"/>
      <w:lvlText w:val="•"/>
      <w:lvlJc w:val="left"/>
      <w:pPr>
        <w:ind w:left="4169" w:hanging="401"/>
      </w:pPr>
      <w:rPr>
        <w:rFonts w:hint="default"/>
        <w:lang w:val="zh-CN" w:eastAsia="zh-CN" w:bidi="zh-CN"/>
      </w:rPr>
    </w:lvl>
    <w:lvl w:ilvl="8">
      <w:numFmt w:val="bullet"/>
      <w:lvlText w:val="•"/>
      <w:lvlJc w:val="left"/>
      <w:pPr>
        <w:ind w:left="4693" w:hanging="401"/>
      </w:pPr>
      <w:rPr>
        <w:rFonts w:hint="default"/>
        <w:lang w:val="zh-CN" w:eastAsia="zh-CN" w:bidi="zh-CN"/>
      </w:rPr>
    </w:lvl>
  </w:abstractNum>
  <w:abstractNum w:abstractNumId="31" w15:restartNumberingAfterBreak="0">
    <w:nsid w:val="03D62ECE"/>
    <w:multiLevelType w:val="multilevel"/>
    <w:tmpl w:val="03D62ECE"/>
    <w:lvl w:ilvl="0">
      <w:start w:val="1"/>
      <w:numFmt w:val="decimal"/>
      <w:lvlText w:val="（%1）"/>
      <w:lvlJc w:val="left"/>
      <w:pPr>
        <w:ind w:left="1368" w:hanging="702"/>
        <w:jc w:val="left"/>
      </w:pPr>
      <w:rPr>
        <w:rFonts w:ascii="仿宋" w:eastAsia="仿宋" w:hAnsi="仿宋" w:cs="仿宋" w:hint="default"/>
        <w:spacing w:val="-2"/>
        <w:w w:val="100"/>
        <w:sz w:val="26"/>
        <w:szCs w:val="26"/>
        <w:lang w:val="zh-CN" w:eastAsia="zh-CN" w:bidi="zh-CN"/>
      </w:rPr>
    </w:lvl>
    <w:lvl w:ilvl="1">
      <w:numFmt w:val="bullet"/>
      <w:lvlText w:val="•"/>
      <w:lvlJc w:val="left"/>
      <w:pPr>
        <w:ind w:left="2101" w:hanging="702"/>
      </w:pPr>
      <w:rPr>
        <w:rFonts w:hint="default"/>
        <w:lang w:val="zh-CN" w:eastAsia="zh-CN" w:bidi="zh-CN"/>
      </w:rPr>
    </w:lvl>
    <w:lvl w:ilvl="2">
      <w:numFmt w:val="bullet"/>
      <w:lvlText w:val="•"/>
      <w:lvlJc w:val="left"/>
      <w:pPr>
        <w:ind w:left="2842" w:hanging="702"/>
      </w:pPr>
      <w:rPr>
        <w:rFonts w:hint="default"/>
        <w:lang w:val="zh-CN" w:eastAsia="zh-CN" w:bidi="zh-CN"/>
      </w:rPr>
    </w:lvl>
    <w:lvl w:ilvl="3">
      <w:numFmt w:val="bullet"/>
      <w:lvlText w:val="•"/>
      <w:lvlJc w:val="left"/>
      <w:pPr>
        <w:ind w:left="3584" w:hanging="702"/>
      </w:pPr>
      <w:rPr>
        <w:rFonts w:hint="default"/>
        <w:lang w:val="zh-CN" w:eastAsia="zh-CN" w:bidi="zh-CN"/>
      </w:rPr>
    </w:lvl>
    <w:lvl w:ilvl="4">
      <w:numFmt w:val="bullet"/>
      <w:lvlText w:val="•"/>
      <w:lvlJc w:val="left"/>
      <w:pPr>
        <w:ind w:left="4325" w:hanging="702"/>
      </w:pPr>
      <w:rPr>
        <w:rFonts w:hint="default"/>
        <w:lang w:val="zh-CN" w:eastAsia="zh-CN" w:bidi="zh-CN"/>
      </w:rPr>
    </w:lvl>
    <w:lvl w:ilvl="5">
      <w:numFmt w:val="bullet"/>
      <w:lvlText w:val="•"/>
      <w:lvlJc w:val="left"/>
      <w:pPr>
        <w:ind w:left="5067" w:hanging="702"/>
      </w:pPr>
      <w:rPr>
        <w:rFonts w:hint="default"/>
        <w:lang w:val="zh-CN" w:eastAsia="zh-CN" w:bidi="zh-CN"/>
      </w:rPr>
    </w:lvl>
    <w:lvl w:ilvl="6">
      <w:numFmt w:val="bullet"/>
      <w:lvlText w:val="•"/>
      <w:lvlJc w:val="left"/>
      <w:pPr>
        <w:ind w:left="5808" w:hanging="702"/>
      </w:pPr>
      <w:rPr>
        <w:rFonts w:hint="default"/>
        <w:lang w:val="zh-CN" w:eastAsia="zh-CN" w:bidi="zh-CN"/>
      </w:rPr>
    </w:lvl>
    <w:lvl w:ilvl="7">
      <w:numFmt w:val="bullet"/>
      <w:lvlText w:val="•"/>
      <w:lvlJc w:val="left"/>
      <w:pPr>
        <w:ind w:left="6549" w:hanging="702"/>
      </w:pPr>
      <w:rPr>
        <w:rFonts w:hint="default"/>
        <w:lang w:val="zh-CN" w:eastAsia="zh-CN" w:bidi="zh-CN"/>
      </w:rPr>
    </w:lvl>
    <w:lvl w:ilvl="8">
      <w:numFmt w:val="bullet"/>
      <w:lvlText w:val="•"/>
      <w:lvlJc w:val="left"/>
      <w:pPr>
        <w:ind w:left="7291" w:hanging="702"/>
      </w:pPr>
      <w:rPr>
        <w:rFonts w:hint="default"/>
        <w:lang w:val="zh-CN" w:eastAsia="zh-CN" w:bidi="zh-CN"/>
      </w:rPr>
    </w:lvl>
  </w:abstractNum>
  <w:abstractNum w:abstractNumId="32" w15:restartNumberingAfterBreak="0">
    <w:nsid w:val="0709FD3E"/>
    <w:multiLevelType w:val="multilevel"/>
    <w:tmpl w:val="0709FD3E"/>
    <w:lvl w:ilvl="0">
      <w:start w:val="4"/>
      <w:numFmt w:val="decimal"/>
      <w:lvlText w:val="%1"/>
      <w:lvlJc w:val="left"/>
      <w:pPr>
        <w:ind w:left="1070" w:hanging="483"/>
        <w:jc w:val="left"/>
      </w:pPr>
      <w:rPr>
        <w:rFonts w:hint="default"/>
        <w:lang w:val="zh-CN" w:eastAsia="zh-CN" w:bidi="zh-CN"/>
      </w:rPr>
    </w:lvl>
    <w:lvl w:ilvl="1">
      <w:start w:val="2"/>
      <w:numFmt w:val="decimal"/>
      <w:lvlText w:val="%1.%2"/>
      <w:lvlJc w:val="left"/>
      <w:pPr>
        <w:ind w:left="1070" w:hanging="483"/>
        <w:jc w:val="left"/>
      </w:pPr>
      <w:rPr>
        <w:rFonts w:ascii="仿宋" w:eastAsia="仿宋" w:hAnsi="仿宋" w:cs="仿宋" w:hint="default"/>
        <w:b/>
        <w:bCs/>
        <w:spacing w:val="0"/>
        <w:w w:val="99"/>
        <w:sz w:val="24"/>
        <w:szCs w:val="24"/>
        <w:lang w:val="zh-CN" w:eastAsia="zh-CN" w:bidi="zh-CN"/>
      </w:rPr>
    </w:lvl>
    <w:lvl w:ilvl="2">
      <w:start w:val="1"/>
      <w:numFmt w:val="decimal"/>
      <w:lvlText w:val="%1.%2.%3"/>
      <w:lvlJc w:val="left"/>
      <w:pPr>
        <w:ind w:left="1307" w:hanging="720"/>
        <w:jc w:val="right"/>
      </w:pPr>
      <w:rPr>
        <w:rFonts w:ascii="仿宋" w:eastAsia="仿宋" w:hAnsi="仿宋" w:cs="仿宋" w:hint="default"/>
        <w:spacing w:val="-60"/>
        <w:w w:val="100"/>
        <w:sz w:val="24"/>
        <w:szCs w:val="24"/>
        <w:lang w:val="zh-CN" w:eastAsia="zh-CN" w:bidi="zh-CN"/>
      </w:rPr>
    </w:lvl>
    <w:lvl w:ilvl="3">
      <w:numFmt w:val="bullet"/>
      <w:lvlText w:val="•"/>
      <w:lvlJc w:val="left"/>
      <w:pPr>
        <w:ind w:left="2902" w:hanging="720"/>
      </w:pPr>
      <w:rPr>
        <w:rFonts w:hint="default"/>
        <w:lang w:val="zh-CN" w:eastAsia="zh-CN" w:bidi="zh-CN"/>
      </w:rPr>
    </w:lvl>
    <w:lvl w:ilvl="4">
      <w:numFmt w:val="bullet"/>
      <w:lvlText w:val="•"/>
      <w:lvlJc w:val="left"/>
      <w:pPr>
        <w:ind w:left="3704" w:hanging="720"/>
      </w:pPr>
      <w:rPr>
        <w:rFonts w:hint="default"/>
        <w:lang w:val="zh-CN" w:eastAsia="zh-CN" w:bidi="zh-CN"/>
      </w:rPr>
    </w:lvl>
    <w:lvl w:ilvl="5">
      <w:numFmt w:val="bullet"/>
      <w:lvlText w:val="•"/>
      <w:lvlJc w:val="left"/>
      <w:pPr>
        <w:ind w:left="4505" w:hanging="720"/>
      </w:pPr>
      <w:rPr>
        <w:rFonts w:hint="default"/>
        <w:lang w:val="zh-CN" w:eastAsia="zh-CN" w:bidi="zh-CN"/>
      </w:rPr>
    </w:lvl>
    <w:lvl w:ilvl="6">
      <w:numFmt w:val="bullet"/>
      <w:lvlText w:val="•"/>
      <w:lvlJc w:val="left"/>
      <w:pPr>
        <w:ind w:left="5306" w:hanging="720"/>
      </w:pPr>
      <w:rPr>
        <w:rFonts w:hint="default"/>
        <w:lang w:val="zh-CN" w:eastAsia="zh-CN" w:bidi="zh-CN"/>
      </w:rPr>
    </w:lvl>
    <w:lvl w:ilvl="7">
      <w:numFmt w:val="bullet"/>
      <w:lvlText w:val="•"/>
      <w:lvlJc w:val="left"/>
      <w:pPr>
        <w:ind w:left="6108" w:hanging="720"/>
      </w:pPr>
      <w:rPr>
        <w:rFonts w:hint="default"/>
        <w:lang w:val="zh-CN" w:eastAsia="zh-CN" w:bidi="zh-CN"/>
      </w:rPr>
    </w:lvl>
    <w:lvl w:ilvl="8">
      <w:numFmt w:val="bullet"/>
      <w:lvlText w:val="•"/>
      <w:lvlJc w:val="left"/>
      <w:pPr>
        <w:ind w:left="6909" w:hanging="720"/>
      </w:pPr>
      <w:rPr>
        <w:rFonts w:hint="default"/>
        <w:lang w:val="zh-CN" w:eastAsia="zh-CN" w:bidi="zh-CN"/>
      </w:rPr>
    </w:lvl>
  </w:abstractNum>
  <w:abstractNum w:abstractNumId="33" w15:restartNumberingAfterBreak="0">
    <w:nsid w:val="0CEF100B"/>
    <w:multiLevelType w:val="multilevel"/>
    <w:tmpl w:val="0CEF100B"/>
    <w:lvl w:ilvl="0">
      <w:start w:val="5"/>
      <w:numFmt w:val="decimal"/>
      <w:lvlText w:val="%1"/>
      <w:lvlJc w:val="left"/>
      <w:pPr>
        <w:ind w:left="388" w:hanging="281"/>
        <w:jc w:val="left"/>
      </w:pPr>
      <w:rPr>
        <w:rFonts w:ascii="仿宋" w:eastAsia="仿宋" w:hAnsi="仿宋" w:cs="仿宋" w:hint="default"/>
        <w:b/>
        <w:bCs/>
        <w:w w:val="99"/>
        <w:sz w:val="28"/>
        <w:szCs w:val="28"/>
        <w:lang w:val="zh-CN" w:eastAsia="zh-CN" w:bidi="zh-CN"/>
      </w:rPr>
    </w:lvl>
    <w:lvl w:ilvl="1">
      <w:start w:val="1"/>
      <w:numFmt w:val="decimal"/>
      <w:lvlText w:val="%1.%2"/>
      <w:lvlJc w:val="left"/>
      <w:pPr>
        <w:ind w:left="1070" w:hanging="483"/>
        <w:jc w:val="left"/>
      </w:pPr>
      <w:rPr>
        <w:rFonts w:ascii="仿宋" w:eastAsia="仿宋" w:hAnsi="仿宋" w:cs="仿宋" w:hint="default"/>
        <w:b/>
        <w:bCs/>
        <w:spacing w:val="0"/>
        <w:w w:val="99"/>
        <w:sz w:val="24"/>
        <w:szCs w:val="24"/>
        <w:lang w:val="zh-CN" w:eastAsia="zh-CN" w:bidi="zh-CN"/>
      </w:rPr>
    </w:lvl>
    <w:lvl w:ilvl="2">
      <w:start w:val="1"/>
      <w:numFmt w:val="decimal"/>
      <w:lvlText w:val="%1.%2.%3"/>
      <w:lvlJc w:val="left"/>
      <w:pPr>
        <w:ind w:left="1307" w:hanging="720"/>
        <w:jc w:val="left"/>
      </w:pPr>
      <w:rPr>
        <w:rFonts w:ascii="仿宋" w:eastAsia="仿宋" w:hAnsi="仿宋" w:cs="仿宋" w:hint="default"/>
        <w:w w:val="100"/>
        <w:sz w:val="24"/>
        <w:szCs w:val="24"/>
        <w:lang w:val="zh-CN" w:eastAsia="zh-CN" w:bidi="zh-CN"/>
      </w:rPr>
    </w:lvl>
    <w:lvl w:ilvl="3">
      <w:numFmt w:val="bullet"/>
      <w:lvlText w:val="•"/>
      <w:lvlJc w:val="left"/>
      <w:pPr>
        <w:ind w:left="2201" w:hanging="720"/>
      </w:pPr>
      <w:rPr>
        <w:rFonts w:hint="default"/>
        <w:lang w:val="zh-CN" w:eastAsia="zh-CN" w:bidi="zh-CN"/>
      </w:rPr>
    </w:lvl>
    <w:lvl w:ilvl="4">
      <w:numFmt w:val="bullet"/>
      <w:lvlText w:val="•"/>
      <w:lvlJc w:val="left"/>
      <w:pPr>
        <w:ind w:left="3103" w:hanging="720"/>
      </w:pPr>
      <w:rPr>
        <w:rFonts w:hint="default"/>
        <w:lang w:val="zh-CN" w:eastAsia="zh-CN" w:bidi="zh-CN"/>
      </w:rPr>
    </w:lvl>
    <w:lvl w:ilvl="5">
      <w:numFmt w:val="bullet"/>
      <w:lvlText w:val="•"/>
      <w:lvlJc w:val="left"/>
      <w:pPr>
        <w:ind w:left="4004" w:hanging="720"/>
      </w:pPr>
      <w:rPr>
        <w:rFonts w:hint="default"/>
        <w:lang w:val="zh-CN" w:eastAsia="zh-CN" w:bidi="zh-CN"/>
      </w:rPr>
    </w:lvl>
    <w:lvl w:ilvl="6">
      <w:numFmt w:val="bullet"/>
      <w:lvlText w:val="•"/>
      <w:lvlJc w:val="left"/>
      <w:pPr>
        <w:ind w:left="4906" w:hanging="720"/>
      </w:pPr>
      <w:rPr>
        <w:rFonts w:hint="default"/>
        <w:lang w:val="zh-CN" w:eastAsia="zh-CN" w:bidi="zh-CN"/>
      </w:rPr>
    </w:lvl>
    <w:lvl w:ilvl="7">
      <w:numFmt w:val="bullet"/>
      <w:lvlText w:val="•"/>
      <w:lvlJc w:val="left"/>
      <w:pPr>
        <w:ind w:left="5807" w:hanging="720"/>
      </w:pPr>
      <w:rPr>
        <w:rFonts w:hint="default"/>
        <w:lang w:val="zh-CN" w:eastAsia="zh-CN" w:bidi="zh-CN"/>
      </w:rPr>
    </w:lvl>
    <w:lvl w:ilvl="8">
      <w:numFmt w:val="bullet"/>
      <w:lvlText w:val="•"/>
      <w:lvlJc w:val="left"/>
      <w:pPr>
        <w:ind w:left="6709" w:hanging="720"/>
      </w:pPr>
      <w:rPr>
        <w:rFonts w:hint="default"/>
        <w:lang w:val="zh-CN" w:eastAsia="zh-CN" w:bidi="zh-CN"/>
      </w:rPr>
    </w:lvl>
  </w:abstractNum>
  <w:abstractNum w:abstractNumId="34" w15:restartNumberingAfterBreak="0">
    <w:nsid w:val="0E640482"/>
    <w:multiLevelType w:val="multilevel"/>
    <w:tmpl w:val="0E640482"/>
    <w:lvl w:ilvl="0">
      <w:start w:val="5"/>
      <w:numFmt w:val="decimal"/>
      <w:lvlText w:val="%1"/>
      <w:lvlJc w:val="left"/>
      <w:pPr>
        <w:ind w:left="1067" w:hanging="480"/>
        <w:jc w:val="left"/>
      </w:pPr>
      <w:rPr>
        <w:rFonts w:hint="default"/>
        <w:lang w:val="zh-CN" w:eastAsia="zh-CN" w:bidi="zh-CN"/>
      </w:rPr>
    </w:lvl>
    <w:lvl w:ilvl="1">
      <w:start w:val="1"/>
      <w:numFmt w:val="decimal"/>
      <w:lvlText w:val="%1.%2"/>
      <w:lvlJc w:val="left"/>
      <w:pPr>
        <w:ind w:left="1067" w:hanging="480"/>
        <w:jc w:val="left"/>
      </w:pPr>
      <w:rPr>
        <w:rFonts w:ascii="仿宋" w:eastAsia="仿宋" w:hAnsi="仿宋" w:cs="仿宋" w:hint="default"/>
        <w:w w:val="100"/>
        <w:sz w:val="24"/>
        <w:szCs w:val="24"/>
        <w:lang w:val="zh-CN" w:eastAsia="zh-CN" w:bidi="zh-CN"/>
      </w:rPr>
    </w:lvl>
    <w:lvl w:ilvl="2">
      <w:start w:val="1"/>
      <w:numFmt w:val="decimal"/>
      <w:lvlText w:val="%1.%2.%3"/>
      <w:lvlJc w:val="left"/>
      <w:pPr>
        <w:ind w:left="1307" w:hanging="720"/>
        <w:jc w:val="left"/>
      </w:pPr>
      <w:rPr>
        <w:rFonts w:ascii="仿宋" w:eastAsia="仿宋" w:hAnsi="仿宋" w:cs="仿宋" w:hint="default"/>
        <w:w w:val="100"/>
        <w:sz w:val="24"/>
        <w:szCs w:val="24"/>
        <w:lang w:val="zh-CN" w:eastAsia="zh-CN" w:bidi="zh-CN"/>
      </w:rPr>
    </w:lvl>
    <w:lvl w:ilvl="3">
      <w:numFmt w:val="bullet"/>
      <w:lvlText w:val="•"/>
      <w:lvlJc w:val="left"/>
      <w:pPr>
        <w:ind w:left="2902" w:hanging="720"/>
      </w:pPr>
      <w:rPr>
        <w:rFonts w:hint="default"/>
        <w:lang w:val="zh-CN" w:eastAsia="zh-CN" w:bidi="zh-CN"/>
      </w:rPr>
    </w:lvl>
    <w:lvl w:ilvl="4">
      <w:numFmt w:val="bullet"/>
      <w:lvlText w:val="•"/>
      <w:lvlJc w:val="left"/>
      <w:pPr>
        <w:ind w:left="3704" w:hanging="720"/>
      </w:pPr>
      <w:rPr>
        <w:rFonts w:hint="default"/>
        <w:lang w:val="zh-CN" w:eastAsia="zh-CN" w:bidi="zh-CN"/>
      </w:rPr>
    </w:lvl>
    <w:lvl w:ilvl="5">
      <w:numFmt w:val="bullet"/>
      <w:lvlText w:val="•"/>
      <w:lvlJc w:val="left"/>
      <w:pPr>
        <w:ind w:left="4505" w:hanging="720"/>
      </w:pPr>
      <w:rPr>
        <w:rFonts w:hint="default"/>
        <w:lang w:val="zh-CN" w:eastAsia="zh-CN" w:bidi="zh-CN"/>
      </w:rPr>
    </w:lvl>
    <w:lvl w:ilvl="6">
      <w:numFmt w:val="bullet"/>
      <w:lvlText w:val="•"/>
      <w:lvlJc w:val="left"/>
      <w:pPr>
        <w:ind w:left="5306" w:hanging="720"/>
      </w:pPr>
      <w:rPr>
        <w:rFonts w:hint="default"/>
        <w:lang w:val="zh-CN" w:eastAsia="zh-CN" w:bidi="zh-CN"/>
      </w:rPr>
    </w:lvl>
    <w:lvl w:ilvl="7">
      <w:numFmt w:val="bullet"/>
      <w:lvlText w:val="•"/>
      <w:lvlJc w:val="left"/>
      <w:pPr>
        <w:ind w:left="6108" w:hanging="720"/>
      </w:pPr>
      <w:rPr>
        <w:rFonts w:hint="default"/>
        <w:lang w:val="zh-CN" w:eastAsia="zh-CN" w:bidi="zh-CN"/>
      </w:rPr>
    </w:lvl>
    <w:lvl w:ilvl="8">
      <w:numFmt w:val="bullet"/>
      <w:lvlText w:val="•"/>
      <w:lvlJc w:val="left"/>
      <w:pPr>
        <w:ind w:left="6909" w:hanging="720"/>
      </w:pPr>
      <w:rPr>
        <w:rFonts w:hint="default"/>
        <w:lang w:val="zh-CN" w:eastAsia="zh-CN" w:bidi="zh-CN"/>
      </w:rPr>
    </w:lvl>
  </w:abstractNum>
  <w:abstractNum w:abstractNumId="35" w15:restartNumberingAfterBreak="0">
    <w:nsid w:val="0F9F9CCA"/>
    <w:multiLevelType w:val="multilevel"/>
    <w:tmpl w:val="0F9F9CCA"/>
    <w:lvl w:ilvl="0">
      <w:start w:val="6"/>
      <w:numFmt w:val="decimal"/>
      <w:lvlText w:val="%1"/>
      <w:lvlJc w:val="left"/>
      <w:pPr>
        <w:ind w:left="500" w:hanging="281"/>
        <w:jc w:val="left"/>
      </w:pPr>
      <w:rPr>
        <w:rFonts w:ascii="仿宋" w:eastAsia="仿宋" w:hAnsi="仿宋" w:cs="仿宋" w:hint="default"/>
        <w:b/>
        <w:bCs/>
        <w:w w:val="99"/>
        <w:sz w:val="28"/>
        <w:szCs w:val="28"/>
        <w:lang w:val="zh-CN" w:eastAsia="zh-CN" w:bidi="zh-CN"/>
      </w:rPr>
    </w:lvl>
    <w:lvl w:ilvl="1">
      <w:start w:val="1"/>
      <w:numFmt w:val="decimal"/>
      <w:lvlText w:val="%1.%2"/>
      <w:lvlJc w:val="left"/>
      <w:pPr>
        <w:ind w:left="1180" w:hanging="480"/>
        <w:jc w:val="left"/>
      </w:pPr>
      <w:rPr>
        <w:rFonts w:ascii="仿宋" w:eastAsia="仿宋" w:hAnsi="仿宋" w:cs="仿宋" w:hint="default"/>
        <w:w w:val="100"/>
        <w:sz w:val="24"/>
        <w:szCs w:val="24"/>
        <w:lang w:val="zh-CN" w:eastAsia="zh-CN" w:bidi="zh-CN"/>
      </w:rPr>
    </w:lvl>
    <w:lvl w:ilvl="2">
      <w:numFmt w:val="bullet"/>
      <w:lvlText w:val="•"/>
      <w:lvlJc w:val="left"/>
      <w:pPr>
        <w:ind w:left="2089" w:hanging="480"/>
      </w:pPr>
      <w:rPr>
        <w:rFonts w:hint="default"/>
        <w:lang w:val="zh-CN" w:eastAsia="zh-CN" w:bidi="zh-CN"/>
      </w:rPr>
    </w:lvl>
    <w:lvl w:ilvl="3">
      <w:numFmt w:val="bullet"/>
      <w:lvlText w:val="•"/>
      <w:lvlJc w:val="left"/>
      <w:pPr>
        <w:ind w:left="2999" w:hanging="480"/>
      </w:pPr>
      <w:rPr>
        <w:rFonts w:hint="default"/>
        <w:lang w:val="zh-CN" w:eastAsia="zh-CN" w:bidi="zh-CN"/>
      </w:rPr>
    </w:lvl>
    <w:lvl w:ilvl="4">
      <w:numFmt w:val="bullet"/>
      <w:lvlText w:val="•"/>
      <w:lvlJc w:val="left"/>
      <w:pPr>
        <w:ind w:left="3908" w:hanging="480"/>
      </w:pPr>
      <w:rPr>
        <w:rFonts w:hint="default"/>
        <w:lang w:val="zh-CN" w:eastAsia="zh-CN" w:bidi="zh-CN"/>
      </w:rPr>
    </w:lvl>
    <w:lvl w:ilvl="5">
      <w:numFmt w:val="bullet"/>
      <w:lvlText w:val="•"/>
      <w:lvlJc w:val="left"/>
      <w:pPr>
        <w:ind w:left="4818" w:hanging="480"/>
      </w:pPr>
      <w:rPr>
        <w:rFonts w:hint="default"/>
        <w:lang w:val="zh-CN" w:eastAsia="zh-CN" w:bidi="zh-CN"/>
      </w:rPr>
    </w:lvl>
    <w:lvl w:ilvl="6">
      <w:numFmt w:val="bullet"/>
      <w:lvlText w:val="•"/>
      <w:lvlJc w:val="left"/>
      <w:pPr>
        <w:ind w:left="5727" w:hanging="480"/>
      </w:pPr>
      <w:rPr>
        <w:rFonts w:hint="default"/>
        <w:lang w:val="zh-CN" w:eastAsia="zh-CN" w:bidi="zh-CN"/>
      </w:rPr>
    </w:lvl>
    <w:lvl w:ilvl="7">
      <w:numFmt w:val="bullet"/>
      <w:lvlText w:val="•"/>
      <w:lvlJc w:val="left"/>
      <w:pPr>
        <w:ind w:left="6637" w:hanging="480"/>
      </w:pPr>
      <w:rPr>
        <w:rFonts w:hint="default"/>
        <w:lang w:val="zh-CN" w:eastAsia="zh-CN" w:bidi="zh-CN"/>
      </w:rPr>
    </w:lvl>
    <w:lvl w:ilvl="8">
      <w:numFmt w:val="bullet"/>
      <w:lvlText w:val="•"/>
      <w:lvlJc w:val="left"/>
      <w:pPr>
        <w:ind w:left="7546" w:hanging="480"/>
      </w:pPr>
      <w:rPr>
        <w:rFonts w:hint="default"/>
        <w:lang w:val="zh-CN" w:eastAsia="zh-CN" w:bidi="zh-CN"/>
      </w:rPr>
    </w:lvl>
  </w:abstractNum>
  <w:abstractNum w:abstractNumId="36" w15:restartNumberingAfterBreak="0">
    <w:nsid w:val="12EADF99"/>
    <w:multiLevelType w:val="multilevel"/>
    <w:tmpl w:val="12EADF99"/>
    <w:lvl w:ilvl="0">
      <w:numFmt w:val="bullet"/>
      <w:lvlText w:val=""/>
      <w:lvlJc w:val="left"/>
      <w:pPr>
        <w:ind w:left="505" w:hanging="401"/>
      </w:pPr>
      <w:rPr>
        <w:rFonts w:ascii="Wingdings" w:eastAsia="Wingdings" w:hAnsi="Wingdings" w:cs="Wingdings" w:hint="default"/>
        <w:w w:val="99"/>
        <w:sz w:val="20"/>
        <w:szCs w:val="20"/>
        <w:lang w:val="zh-CN" w:eastAsia="zh-CN" w:bidi="zh-CN"/>
      </w:rPr>
    </w:lvl>
    <w:lvl w:ilvl="1">
      <w:numFmt w:val="bullet"/>
      <w:lvlText w:val="•"/>
      <w:lvlJc w:val="left"/>
      <w:pPr>
        <w:ind w:left="1024" w:hanging="401"/>
      </w:pPr>
      <w:rPr>
        <w:rFonts w:hint="default"/>
        <w:lang w:val="zh-CN" w:eastAsia="zh-CN" w:bidi="zh-CN"/>
      </w:rPr>
    </w:lvl>
    <w:lvl w:ilvl="2">
      <w:numFmt w:val="bullet"/>
      <w:lvlText w:val="•"/>
      <w:lvlJc w:val="left"/>
      <w:pPr>
        <w:ind w:left="1548" w:hanging="401"/>
      </w:pPr>
      <w:rPr>
        <w:rFonts w:hint="default"/>
        <w:lang w:val="zh-CN" w:eastAsia="zh-CN" w:bidi="zh-CN"/>
      </w:rPr>
    </w:lvl>
    <w:lvl w:ilvl="3">
      <w:numFmt w:val="bullet"/>
      <w:lvlText w:val="•"/>
      <w:lvlJc w:val="left"/>
      <w:pPr>
        <w:ind w:left="2072" w:hanging="401"/>
      </w:pPr>
      <w:rPr>
        <w:rFonts w:hint="default"/>
        <w:lang w:val="zh-CN" w:eastAsia="zh-CN" w:bidi="zh-CN"/>
      </w:rPr>
    </w:lvl>
    <w:lvl w:ilvl="4">
      <w:numFmt w:val="bullet"/>
      <w:lvlText w:val="•"/>
      <w:lvlJc w:val="left"/>
      <w:pPr>
        <w:ind w:left="2596" w:hanging="401"/>
      </w:pPr>
      <w:rPr>
        <w:rFonts w:hint="default"/>
        <w:lang w:val="zh-CN" w:eastAsia="zh-CN" w:bidi="zh-CN"/>
      </w:rPr>
    </w:lvl>
    <w:lvl w:ilvl="5">
      <w:numFmt w:val="bullet"/>
      <w:lvlText w:val="•"/>
      <w:lvlJc w:val="left"/>
      <w:pPr>
        <w:ind w:left="3120" w:hanging="401"/>
      </w:pPr>
      <w:rPr>
        <w:rFonts w:hint="default"/>
        <w:lang w:val="zh-CN" w:eastAsia="zh-CN" w:bidi="zh-CN"/>
      </w:rPr>
    </w:lvl>
    <w:lvl w:ilvl="6">
      <w:numFmt w:val="bullet"/>
      <w:lvlText w:val="•"/>
      <w:lvlJc w:val="left"/>
      <w:pPr>
        <w:ind w:left="3644" w:hanging="401"/>
      </w:pPr>
      <w:rPr>
        <w:rFonts w:hint="default"/>
        <w:lang w:val="zh-CN" w:eastAsia="zh-CN" w:bidi="zh-CN"/>
      </w:rPr>
    </w:lvl>
    <w:lvl w:ilvl="7">
      <w:numFmt w:val="bullet"/>
      <w:lvlText w:val="•"/>
      <w:lvlJc w:val="left"/>
      <w:pPr>
        <w:ind w:left="4169" w:hanging="401"/>
      </w:pPr>
      <w:rPr>
        <w:rFonts w:hint="default"/>
        <w:lang w:val="zh-CN" w:eastAsia="zh-CN" w:bidi="zh-CN"/>
      </w:rPr>
    </w:lvl>
    <w:lvl w:ilvl="8">
      <w:numFmt w:val="bullet"/>
      <w:lvlText w:val="•"/>
      <w:lvlJc w:val="left"/>
      <w:pPr>
        <w:ind w:left="4693" w:hanging="401"/>
      </w:pPr>
      <w:rPr>
        <w:rFonts w:hint="default"/>
        <w:lang w:val="zh-CN" w:eastAsia="zh-CN" w:bidi="zh-CN"/>
      </w:rPr>
    </w:lvl>
  </w:abstractNum>
  <w:abstractNum w:abstractNumId="37" w15:restartNumberingAfterBreak="0">
    <w:nsid w:val="18F74015"/>
    <w:multiLevelType w:val="multilevel"/>
    <w:tmpl w:val="18F74015"/>
    <w:lvl w:ilvl="0">
      <w:start w:val="3"/>
      <w:numFmt w:val="decimal"/>
      <w:lvlText w:val="%1）"/>
      <w:lvlJc w:val="left"/>
      <w:pPr>
        <w:ind w:left="107" w:hanging="435"/>
        <w:jc w:val="left"/>
      </w:pPr>
      <w:rPr>
        <w:rFonts w:ascii="仿宋" w:eastAsia="仿宋" w:hAnsi="仿宋" w:cs="仿宋" w:hint="default"/>
        <w:spacing w:val="5"/>
        <w:w w:val="100"/>
        <w:sz w:val="26"/>
        <w:szCs w:val="26"/>
        <w:lang w:val="zh-CN" w:eastAsia="zh-CN" w:bidi="zh-CN"/>
      </w:rPr>
    </w:lvl>
    <w:lvl w:ilvl="1">
      <w:numFmt w:val="bullet"/>
      <w:lvlText w:val="•"/>
      <w:lvlJc w:val="left"/>
      <w:pPr>
        <w:ind w:left="941" w:hanging="435"/>
      </w:pPr>
      <w:rPr>
        <w:rFonts w:hint="default"/>
        <w:lang w:val="zh-CN" w:eastAsia="zh-CN" w:bidi="zh-CN"/>
      </w:rPr>
    </w:lvl>
    <w:lvl w:ilvl="2">
      <w:numFmt w:val="bullet"/>
      <w:lvlText w:val="•"/>
      <w:lvlJc w:val="left"/>
      <w:pPr>
        <w:ind w:left="1782" w:hanging="435"/>
      </w:pPr>
      <w:rPr>
        <w:rFonts w:hint="default"/>
        <w:lang w:val="zh-CN" w:eastAsia="zh-CN" w:bidi="zh-CN"/>
      </w:rPr>
    </w:lvl>
    <w:lvl w:ilvl="3">
      <w:numFmt w:val="bullet"/>
      <w:lvlText w:val="•"/>
      <w:lvlJc w:val="left"/>
      <w:pPr>
        <w:ind w:left="2623" w:hanging="435"/>
      </w:pPr>
      <w:rPr>
        <w:rFonts w:hint="default"/>
        <w:lang w:val="zh-CN" w:eastAsia="zh-CN" w:bidi="zh-CN"/>
      </w:rPr>
    </w:lvl>
    <w:lvl w:ilvl="4">
      <w:numFmt w:val="bullet"/>
      <w:lvlText w:val="•"/>
      <w:lvlJc w:val="left"/>
      <w:pPr>
        <w:ind w:left="3464" w:hanging="435"/>
      </w:pPr>
      <w:rPr>
        <w:rFonts w:hint="default"/>
        <w:lang w:val="zh-CN" w:eastAsia="zh-CN" w:bidi="zh-CN"/>
      </w:rPr>
    </w:lvl>
    <w:lvl w:ilvl="5">
      <w:numFmt w:val="bullet"/>
      <w:lvlText w:val="•"/>
      <w:lvlJc w:val="left"/>
      <w:pPr>
        <w:ind w:left="4306" w:hanging="435"/>
      </w:pPr>
      <w:rPr>
        <w:rFonts w:hint="default"/>
        <w:lang w:val="zh-CN" w:eastAsia="zh-CN" w:bidi="zh-CN"/>
      </w:rPr>
    </w:lvl>
    <w:lvl w:ilvl="6">
      <w:numFmt w:val="bullet"/>
      <w:lvlText w:val="•"/>
      <w:lvlJc w:val="left"/>
      <w:pPr>
        <w:ind w:left="5147" w:hanging="435"/>
      </w:pPr>
      <w:rPr>
        <w:rFonts w:hint="default"/>
        <w:lang w:val="zh-CN" w:eastAsia="zh-CN" w:bidi="zh-CN"/>
      </w:rPr>
    </w:lvl>
    <w:lvl w:ilvl="7">
      <w:numFmt w:val="bullet"/>
      <w:lvlText w:val="•"/>
      <w:lvlJc w:val="left"/>
      <w:pPr>
        <w:ind w:left="5988" w:hanging="435"/>
      </w:pPr>
      <w:rPr>
        <w:rFonts w:hint="default"/>
        <w:lang w:val="zh-CN" w:eastAsia="zh-CN" w:bidi="zh-CN"/>
      </w:rPr>
    </w:lvl>
    <w:lvl w:ilvl="8">
      <w:numFmt w:val="bullet"/>
      <w:lvlText w:val="•"/>
      <w:lvlJc w:val="left"/>
      <w:pPr>
        <w:ind w:left="6829" w:hanging="435"/>
      </w:pPr>
      <w:rPr>
        <w:rFonts w:hint="default"/>
        <w:lang w:val="zh-CN" w:eastAsia="zh-CN" w:bidi="zh-CN"/>
      </w:rPr>
    </w:lvl>
  </w:abstractNum>
  <w:abstractNum w:abstractNumId="38" w15:restartNumberingAfterBreak="0">
    <w:nsid w:val="1ACDE60F"/>
    <w:multiLevelType w:val="multilevel"/>
    <w:tmpl w:val="1ACDE60F"/>
    <w:lvl w:ilvl="0">
      <w:start w:val="6"/>
      <w:numFmt w:val="decimal"/>
      <w:lvlText w:val="%1"/>
      <w:lvlJc w:val="left"/>
      <w:pPr>
        <w:ind w:left="1182" w:hanging="483"/>
        <w:jc w:val="left"/>
      </w:pPr>
      <w:rPr>
        <w:rFonts w:hint="default"/>
        <w:lang w:val="zh-CN" w:eastAsia="zh-CN" w:bidi="zh-CN"/>
      </w:rPr>
    </w:lvl>
    <w:lvl w:ilvl="1">
      <w:start w:val="2"/>
      <w:numFmt w:val="decimal"/>
      <w:lvlText w:val="%1.%2"/>
      <w:lvlJc w:val="left"/>
      <w:pPr>
        <w:ind w:left="1182" w:hanging="483"/>
        <w:jc w:val="left"/>
      </w:pPr>
      <w:rPr>
        <w:rFonts w:ascii="仿宋" w:eastAsia="仿宋" w:hAnsi="仿宋" w:cs="仿宋" w:hint="default"/>
        <w:b/>
        <w:bCs/>
        <w:spacing w:val="0"/>
        <w:w w:val="99"/>
        <w:sz w:val="24"/>
        <w:szCs w:val="24"/>
        <w:lang w:val="zh-CN" w:eastAsia="zh-CN" w:bidi="zh-CN"/>
      </w:rPr>
    </w:lvl>
    <w:lvl w:ilvl="2">
      <w:start w:val="1"/>
      <w:numFmt w:val="decimal"/>
      <w:lvlText w:val="%1.%2.%3"/>
      <w:lvlJc w:val="left"/>
      <w:pPr>
        <w:ind w:left="1420" w:hanging="720"/>
        <w:jc w:val="left"/>
      </w:pPr>
      <w:rPr>
        <w:rFonts w:ascii="仿宋" w:eastAsia="仿宋" w:hAnsi="仿宋" w:cs="仿宋" w:hint="default"/>
        <w:w w:val="100"/>
        <w:sz w:val="24"/>
        <w:szCs w:val="24"/>
        <w:lang w:val="zh-CN" w:eastAsia="zh-CN" w:bidi="zh-CN"/>
      </w:rPr>
    </w:lvl>
    <w:lvl w:ilvl="3">
      <w:numFmt w:val="bullet"/>
      <w:lvlText w:val="•"/>
      <w:lvlJc w:val="left"/>
      <w:pPr>
        <w:ind w:left="3185" w:hanging="720"/>
      </w:pPr>
      <w:rPr>
        <w:rFonts w:hint="default"/>
        <w:lang w:val="zh-CN" w:eastAsia="zh-CN" w:bidi="zh-CN"/>
      </w:rPr>
    </w:lvl>
    <w:lvl w:ilvl="4">
      <w:numFmt w:val="bullet"/>
      <w:lvlText w:val="•"/>
      <w:lvlJc w:val="left"/>
      <w:pPr>
        <w:ind w:left="4068" w:hanging="720"/>
      </w:pPr>
      <w:rPr>
        <w:rFonts w:hint="default"/>
        <w:lang w:val="zh-CN" w:eastAsia="zh-CN" w:bidi="zh-CN"/>
      </w:rPr>
    </w:lvl>
    <w:lvl w:ilvl="5">
      <w:numFmt w:val="bullet"/>
      <w:lvlText w:val="•"/>
      <w:lvlJc w:val="left"/>
      <w:pPr>
        <w:ind w:left="4951" w:hanging="720"/>
      </w:pPr>
      <w:rPr>
        <w:rFonts w:hint="default"/>
        <w:lang w:val="zh-CN" w:eastAsia="zh-CN" w:bidi="zh-CN"/>
      </w:rPr>
    </w:lvl>
    <w:lvl w:ilvl="6">
      <w:numFmt w:val="bullet"/>
      <w:lvlText w:val="•"/>
      <w:lvlJc w:val="left"/>
      <w:pPr>
        <w:ind w:left="5834" w:hanging="720"/>
      </w:pPr>
      <w:rPr>
        <w:rFonts w:hint="default"/>
        <w:lang w:val="zh-CN" w:eastAsia="zh-CN" w:bidi="zh-CN"/>
      </w:rPr>
    </w:lvl>
    <w:lvl w:ilvl="7">
      <w:numFmt w:val="bullet"/>
      <w:lvlText w:val="•"/>
      <w:lvlJc w:val="left"/>
      <w:pPr>
        <w:ind w:left="6717" w:hanging="720"/>
      </w:pPr>
      <w:rPr>
        <w:rFonts w:hint="default"/>
        <w:lang w:val="zh-CN" w:eastAsia="zh-CN" w:bidi="zh-CN"/>
      </w:rPr>
    </w:lvl>
    <w:lvl w:ilvl="8">
      <w:numFmt w:val="bullet"/>
      <w:lvlText w:val="•"/>
      <w:lvlJc w:val="left"/>
      <w:pPr>
        <w:ind w:left="7600" w:hanging="720"/>
      </w:pPr>
      <w:rPr>
        <w:rFonts w:hint="default"/>
        <w:lang w:val="zh-CN" w:eastAsia="zh-CN" w:bidi="zh-CN"/>
      </w:rPr>
    </w:lvl>
  </w:abstractNum>
  <w:abstractNum w:abstractNumId="39" w15:restartNumberingAfterBreak="0">
    <w:nsid w:val="1C257C7B"/>
    <w:multiLevelType w:val="multilevel"/>
    <w:tmpl w:val="1C257C7B"/>
    <w:lvl w:ilvl="0">
      <w:start w:val="5"/>
      <w:numFmt w:val="decimal"/>
      <w:lvlText w:val="%1"/>
      <w:lvlJc w:val="left"/>
      <w:pPr>
        <w:ind w:left="1070" w:hanging="483"/>
        <w:jc w:val="left"/>
      </w:pPr>
      <w:rPr>
        <w:rFonts w:hint="default"/>
        <w:lang w:val="zh-CN" w:eastAsia="zh-CN" w:bidi="zh-CN"/>
      </w:rPr>
    </w:lvl>
    <w:lvl w:ilvl="1">
      <w:start w:val="6"/>
      <w:numFmt w:val="decimal"/>
      <w:lvlText w:val="%1.%2"/>
      <w:lvlJc w:val="left"/>
      <w:pPr>
        <w:ind w:left="1070" w:hanging="483"/>
        <w:jc w:val="left"/>
      </w:pPr>
      <w:rPr>
        <w:rFonts w:ascii="仿宋" w:eastAsia="仿宋" w:hAnsi="仿宋" w:cs="仿宋" w:hint="default"/>
        <w:b/>
        <w:bCs/>
        <w:spacing w:val="0"/>
        <w:w w:val="99"/>
        <w:sz w:val="24"/>
        <w:szCs w:val="24"/>
        <w:lang w:val="zh-CN" w:eastAsia="zh-CN" w:bidi="zh-CN"/>
      </w:rPr>
    </w:lvl>
    <w:lvl w:ilvl="2">
      <w:start w:val="1"/>
      <w:numFmt w:val="decimal"/>
      <w:lvlText w:val="%1.%2.%3"/>
      <w:lvlJc w:val="left"/>
      <w:pPr>
        <w:ind w:left="1307" w:hanging="720"/>
        <w:jc w:val="left"/>
      </w:pPr>
      <w:rPr>
        <w:rFonts w:ascii="仿宋" w:eastAsia="仿宋" w:hAnsi="仿宋" w:cs="仿宋" w:hint="default"/>
        <w:spacing w:val="-60"/>
        <w:w w:val="100"/>
        <w:sz w:val="24"/>
        <w:szCs w:val="24"/>
        <w:lang w:val="zh-CN" w:eastAsia="zh-CN" w:bidi="zh-CN"/>
      </w:rPr>
    </w:lvl>
    <w:lvl w:ilvl="3">
      <w:numFmt w:val="bullet"/>
      <w:lvlText w:val="•"/>
      <w:lvlJc w:val="left"/>
      <w:pPr>
        <w:ind w:left="2902" w:hanging="720"/>
      </w:pPr>
      <w:rPr>
        <w:rFonts w:hint="default"/>
        <w:lang w:val="zh-CN" w:eastAsia="zh-CN" w:bidi="zh-CN"/>
      </w:rPr>
    </w:lvl>
    <w:lvl w:ilvl="4">
      <w:numFmt w:val="bullet"/>
      <w:lvlText w:val="•"/>
      <w:lvlJc w:val="left"/>
      <w:pPr>
        <w:ind w:left="3704" w:hanging="720"/>
      </w:pPr>
      <w:rPr>
        <w:rFonts w:hint="default"/>
        <w:lang w:val="zh-CN" w:eastAsia="zh-CN" w:bidi="zh-CN"/>
      </w:rPr>
    </w:lvl>
    <w:lvl w:ilvl="5">
      <w:numFmt w:val="bullet"/>
      <w:lvlText w:val="•"/>
      <w:lvlJc w:val="left"/>
      <w:pPr>
        <w:ind w:left="4505" w:hanging="720"/>
      </w:pPr>
      <w:rPr>
        <w:rFonts w:hint="default"/>
        <w:lang w:val="zh-CN" w:eastAsia="zh-CN" w:bidi="zh-CN"/>
      </w:rPr>
    </w:lvl>
    <w:lvl w:ilvl="6">
      <w:numFmt w:val="bullet"/>
      <w:lvlText w:val="•"/>
      <w:lvlJc w:val="left"/>
      <w:pPr>
        <w:ind w:left="5306" w:hanging="720"/>
      </w:pPr>
      <w:rPr>
        <w:rFonts w:hint="default"/>
        <w:lang w:val="zh-CN" w:eastAsia="zh-CN" w:bidi="zh-CN"/>
      </w:rPr>
    </w:lvl>
    <w:lvl w:ilvl="7">
      <w:numFmt w:val="bullet"/>
      <w:lvlText w:val="•"/>
      <w:lvlJc w:val="left"/>
      <w:pPr>
        <w:ind w:left="6108" w:hanging="720"/>
      </w:pPr>
      <w:rPr>
        <w:rFonts w:hint="default"/>
        <w:lang w:val="zh-CN" w:eastAsia="zh-CN" w:bidi="zh-CN"/>
      </w:rPr>
    </w:lvl>
    <w:lvl w:ilvl="8">
      <w:numFmt w:val="bullet"/>
      <w:lvlText w:val="•"/>
      <w:lvlJc w:val="left"/>
      <w:pPr>
        <w:ind w:left="6909" w:hanging="720"/>
      </w:pPr>
      <w:rPr>
        <w:rFonts w:hint="default"/>
        <w:lang w:val="zh-CN" w:eastAsia="zh-CN" w:bidi="zh-CN"/>
      </w:rPr>
    </w:lvl>
  </w:abstractNum>
  <w:abstractNum w:abstractNumId="40" w15:restartNumberingAfterBreak="0">
    <w:nsid w:val="23E97754"/>
    <w:multiLevelType w:val="multilevel"/>
    <w:tmpl w:val="23E97754"/>
    <w:lvl w:ilvl="0">
      <w:start w:val="5"/>
      <w:numFmt w:val="decimal"/>
      <w:lvlText w:val="%1"/>
      <w:lvlJc w:val="left"/>
      <w:pPr>
        <w:ind w:left="1070" w:hanging="483"/>
        <w:jc w:val="left"/>
      </w:pPr>
      <w:rPr>
        <w:rFonts w:hint="default"/>
        <w:lang w:val="zh-CN" w:eastAsia="zh-CN" w:bidi="zh-CN"/>
      </w:rPr>
    </w:lvl>
    <w:lvl w:ilvl="1">
      <w:start w:val="8"/>
      <w:numFmt w:val="decimal"/>
      <w:lvlText w:val="%1.%2"/>
      <w:lvlJc w:val="left"/>
      <w:pPr>
        <w:ind w:left="1070" w:hanging="483"/>
        <w:jc w:val="left"/>
      </w:pPr>
      <w:rPr>
        <w:rFonts w:ascii="仿宋" w:eastAsia="仿宋" w:hAnsi="仿宋" w:cs="仿宋" w:hint="default"/>
        <w:b/>
        <w:bCs/>
        <w:spacing w:val="0"/>
        <w:w w:val="99"/>
        <w:sz w:val="24"/>
        <w:szCs w:val="24"/>
        <w:lang w:val="zh-CN" w:eastAsia="zh-CN" w:bidi="zh-CN"/>
      </w:rPr>
    </w:lvl>
    <w:lvl w:ilvl="2">
      <w:start w:val="1"/>
      <w:numFmt w:val="decimal"/>
      <w:lvlText w:val="%1.%2.%3"/>
      <w:lvlJc w:val="left"/>
      <w:pPr>
        <w:ind w:left="1307" w:hanging="720"/>
        <w:jc w:val="left"/>
      </w:pPr>
      <w:rPr>
        <w:rFonts w:ascii="仿宋" w:eastAsia="仿宋" w:hAnsi="仿宋" w:cs="仿宋" w:hint="default"/>
        <w:spacing w:val="-60"/>
        <w:w w:val="100"/>
        <w:sz w:val="24"/>
        <w:szCs w:val="24"/>
        <w:lang w:val="zh-CN" w:eastAsia="zh-CN" w:bidi="zh-CN"/>
      </w:rPr>
    </w:lvl>
    <w:lvl w:ilvl="3">
      <w:numFmt w:val="bullet"/>
      <w:lvlText w:val="•"/>
      <w:lvlJc w:val="left"/>
      <w:pPr>
        <w:ind w:left="2902" w:hanging="720"/>
      </w:pPr>
      <w:rPr>
        <w:rFonts w:hint="default"/>
        <w:lang w:val="zh-CN" w:eastAsia="zh-CN" w:bidi="zh-CN"/>
      </w:rPr>
    </w:lvl>
    <w:lvl w:ilvl="4">
      <w:numFmt w:val="bullet"/>
      <w:lvlText w:val="•"/>
      <w:lvlJc w:val="left"/>
      <w:pPr>
        <w:ind w:left="3704" w:hanging="720"/>
      </w:pPr>
      <w:rPr>
        <w:rFonts w:hint="default"/>
        <w:lang w:val="zh-CN" w:eastAsia="zh-CN" w:bidi="zh-CN"/>
      </w:rPr>
    </w:lvl>
    <w:lvl w:ilvl="5">
      <w:numFmt w:val="bullet"/>
      <w:lvlText w:val="•"/>
      <w:lvlJc w:val="left"/>
      <w:pPr>
        <w:ind w:left="4505" w:hanging="720"/>
      </w:pPr>
      <w:rPr>
        <w:rFonts w:hint="default"/>
        <w:lang w:val="zh-CN" w:eastAsia="zh-CN" w:bidi="zh-CN"/>
      </w:rPr>
    </w:lvl>
    <w:lvl w:ilvl="6">
      <w:numFmt w:val="bullet"/>
      <w:lvlText w:val="•"/>
      <w:lvlJc w:val="left"/>
      <w:pPr>
        <w:ind w:left="5306" w:hanging="720"/>
      </w:pPr>
      <w:rPr>
        <w:rFonts w:hint="default"/>
        <w:lang w:val="zh-CN" w:eastAsia="zh-CN" w:bidi="zh-CN"/>
      </w:rPr>
    </w:lvl>
    <w:lvl w:ilvl="7">
      <w:numFmt w:val="bullet"/>
      <w:lvlText w:val="•"/>
      <w:lvlJc w:val="left"/>
      <w:pPr>
        <w:ind w:left="6108" w:hanging="720"/>
      </w:pPr>
      <w:rPr>
        <w:rFonts w:hint="default"/>
        <w:lang w:val="zh-CN" w:eastAsia="zh-CN" w:bidi="zh-CN"/>
      </w:rPr>
    </w:lvl>
    <w:lvl w:ilvl="8">
      <w:numFmt w:val="bullet"/>
      <w:lvlText w:val="•"/>
      <w:lvlJc w:val="left"/>
      <w:pPr>
        <w:ind w:left="6909" w:hanging="720"/>
      </w:pPr>
      <w:rPr>
        <w:rFonts w:hint="default"/>
        <w:lang w:val="zh-CN" w:eastAsia="zh-CN" w:bidi="zh-CN"/>
      </w:rPr>
    </w:lvl>
  </w:abstractNum>
  <w:abstractNum w:abstractNumId="41" w15:restartNumberingAfterBreak="0">
    <w:nsid w:val="243FCF68"/>
    <w:multiLevelType w:val="multilevel"/>
    <w:tmpl w:val="243FCF68"/>
    <w:lvl w:ilvl="0">
      <w:start w:val="7"/>
      <w:numFmt w:val="decimal"/>
      <w:lvlText w:val="%1"/>
      <w:lvlJc w:val="left"/>
      <w:pPr>
        <w:ind w:left="1070" w:hanging="483"/>
        <w:jc w:val="left"/>
      </w:pPr>
      <w:rPr>
        <w:rFonts w:hint="default"/>
        <w:lang w:val="zh-CN" w:eastAsia="zh-CN" w:bidi="zh-CN"/>
      </w:rPr>
    </w:lvl>
    <w:lvl w:ilvl="1">
      <w:start w:val="6"/>
      <w:numFmt w:val="decimal"/>
      <w:lvlText w:val="%1.%2"/>
      <w:lvlJc w:val="left"/>
      <w:pPr>
        <w:ind w:left="1070" w:hanging="483"/>
        <w:jc w:val="left"/>
      </w:pPr>
      <w:rPr>
        <w:rFonts w:ascii="仿宋" w:eastAsia="仿宋" w:hAnsi="仿宋" w:cs="仿宋" w:hint="default"/>
        <w:b/>
        <w:bCs/>
        <w:spacing w:val="0"/>
        <w:w w:val="99"/>
        <w:sz w:val="24"/>
        <w:szCs w:val="24"/>
        <w:lang w:val="zh-CN" w:eastAsia="zh-CN" w:bidi="zh-CN"/>
      </w:rPr>
    </w:lvl>
    <w:lvl w:ilvl="2">
      <w:start w:val="1"/>
      <w:numFmt w:val="decimal"/>
      <w:lvlText w:val="%1.%2.%3"/>
      <w:lvlJc w:val="left"/>
      <w:pPr>
        <w:ind w:left="1307" w:hanging="720"/>
        <w:jc w:val="left"/>
      </w:pPr>
      <w:rPr>
        <w:rFonts w:ascii="仿宋" w:eastAsia="仿宋" w:hAnsi="仿宋" w:cs="仿宋" w:hint="default"/>
        <w:w w:val="100"/>
        <w:sz w:val="24"/>
        <w:szCs w:val="24"/>
        <w:lang w:val="zh-CN" w:eastAsia="zh-CN" w:bidi="zh-CN"/>
      </w:rPr>
    </w:lvl>
    <w:lvl w:ilvl="3">
      <w:numFmt w:val="bullet"/>
      <w:lvlText w:val="•"/>
      <w:lvlJc w:val="left"/>
      <w:pPr>
        <w:ind w:left="2902" w:hanging="720"/>
      </w:pPr>
      <w:rPr>
        <w:rFonts w:hint="default"/>
        <w:lang w:val="zh-CN" w:eastAsia="zh-CN" w:bidi="zh-CN"/>
      </w:rPr>
    </w:lvl>
    <w:lvl w:ilvl="4">
      <w:numFmt w:val="bullet"/>
      <w:lvlText w:val="•"/>
      <w:lvlJc w:val="left"/>
      <w:pPr>
        <w:ind w:left="3704" w:hanging="720"/>
      </w:pPr>
      <w:rPr>
        <w:rFonts w:hint="default"/>
        <w:lang w:val="zh-CN" w:eastAsia="zh-CN" w:bidi="zh-CN"/>
      </w:rPr>
    </w:lvl>
    <w:lvl w:ilvl="5">
      <w:numFmt w:val="bullet"/>
      <w:lvlText w:val="•"/>
      <w:lvlJc w:val="left"/>
      <w:pPr>
        <w:ind w:left="4505" w:hanging="720"/>
      </w:pPr>
      <w:rPr>
        <w:rFonts w:hint="default"/>
        <w:lang w:val="zh-CN" w:eastAsia="zh-CN" w:bidi="zh-CN"/>
      </w:rPr>
    </w:lvl>
    <w:lvl w:ilvl="6">
      <w:numFmt w:val="bullet"/>
      <w:lvlText w:val="•"/>
      <w:lvlJc w:val="left"/>
      <w:pPr>
        <w:ind w:left="5306" w:hanging="720"/>
      </w:pPr>
      <w:rPr>
        <w:rFonts w:hint="default"/>
        <w:lang w:val="zh-CN" w:eastAsia="zh-CN" w:bidi="zh-CN"/>
      </w:rPr>
    </w:lvl>
    <w:lvl w:ilvl="7">
      <w:numFmt w:val="bullet"/>
      <w:lvlText w:val="•"/>
      <w:lvlJc w:val="left"/>
      <w:pPr>
        <w:ind w:left="6108" w:hanging="720"/>
      </w:pPr>
      <w:rPr>
        <w:rFonts w:hint="default"/>
        <w:lang w:val="zh-CN" w:eastAsia="zh-CN" w:bidi="zh-CN"/>
      </w:rPr>
    </w:lvl>
    <w:lvl w:ilvl="8">
      <w:numFmt w:val="bullet"/>
      <w:lvlText w:val="•"/>
      <w:lvlJc w:val="left"/>
      <w:pPr>
        <w:ind w:left="6909" w:hanging="720"/>
      </w:pPr>
      <w:rPr>
        <w:rFonts w:hint="default"/>
        <w:lang w:val="zh-CN" w:eastAsia="zh-CN" w:bidi="zh-CN"/>
      </w:rPr>
    </w:lvl>
  </w:abstractNum>
  <w:abstractNum w:abstractNumId="42" w15:restartNumberingAfterBreak="0">
    <w:nsid w:val="2470EC97"/>
    <w:multiLevelType w:val="multilevel"/>
    <w:tmpl w:val="2470EC97"/>
    <w:lvl w:ilvl="0">
      <w:start w:val="1"/>
      <w:numFmt w:val="decimal"/>
      <w:lvlText w:val="（%1）"/>
      <w:lvlJc w:val="left"/>
      <w:pPr>
        <w:ind w:left="1368" w:hanging="702"/>
        <w:jc w:val="left"/>
      </w:pPr>
      <w:rPr>
        <w:rFonts w:ascii="仿宋" w:eastAsia="仿宋" w:hAnsi="仿宋" w:cs="仿宋" w:hint="default"/>
        <w:spacing w:val="-2"/>
        <w:w w:val="100"/>
        <w:sz w:val="26"/>
        <w:szCs w:val="26"/>
        <w:lang w:val="zh-CN" w:eastAsia="zh-CN" w:bidi="zh-CN"/>
      </w:rPr>
    </w:lvl>
    <w:lvl w:ilvl="1">
      <w:numFmt w:val="bullet"/>
      <w:lvlText w:val="•"/>
      <w:lvlJc w:val="left"/>
      <w:pPr>
        <w:ind w:left="2101" w:hanging="702"/>
      </w:pPr>
      <w:rPr>
        <w:rFonts w:hint="default"/>
        <w:lang w:val="zh-CN" w:eastAsia="zh-CN" w:bidi="zh-CN"/>
      </w:rPr>
    </w:lvl>
    <w:lvl w:ilvl="2">
      <w:numFmt w:val="bullet"/>
      <w:lvlText w:val="•"/>
      <w:lvlJc w:val="left"/>
      <w:pPr>
        <w:ind w:left="2842" w:hanging="702"/>
      </w:pPr>
      <w:rPr>
        <w:rFonts w:hint="default"/>
        <w:lang w:val="zh-CN" w:eastAsia="zh-CN" w:bidi="zh-CN"/>
      </w:rPr>
    </w:lvl>
    <w:lvl w:ilvl="3">
      <w:numFmt w:val="bullet"/>
      <w:lvlText w:val="•"/>
      <w:lvlJc w:val="left"/>
      <w:pPr>
        <w:ind w:left="3584" w:hanging="702"/>
      </w:pPr>
      <w:rPr>
        <w:rFonts w:hint="default"/>
        <w:lang w:val="zh-CN" w:eastAsia="zh-CN" w:bidi="zh-CN"/>
      </w:rPr>
    </w:lvl>
    <w:lvl w:ilvl="4">
      <w:numFmt w:val="bullet"/>
      <w:lvlText w:val="•"/>
      <w:lvlJc w:val="left"/>
      <w:pPr>
        <w:ind w:left="4325" w:hanging="702"/>
      </w:pPr>
      <w:rPr>
        <w:rFonts w:hint="default"/>
        <w:lang w:val="zh-CN" w:eastAsia="zh-CN" w:bidi="zh-CN"/>
      </w:rPr>
    </w:lvl>
    <w:lvl w:ilvl="5">
      <w:numFmt w:val="bullet"/>
      <w:lvlText w:val="•"/>
      <w:lvlJc w:val="left"/>
      <w:pPr>
        <w:ind w:left="5067" w:hanging="702"/>
      </w:pPr>
      <w:rPr>
        <w:rFonts w:hint="default"/>
        <w:lang w:val="zh-CN" w:eastAsia="zh-CN" w:bidi="zh-CN"/>
      </w:rPr>
    </w:lvl>
    <w:lvl w:ilvl="6">
      <w:numFmt w:val="bullet"/>
      <w:lvlText w:val="•"/>
      <w:lvlJc w:val="left"/>
      <w:pPr>
        <w:ind w:left="5808" w:hanging="702"/>
      </w:pPr>
      <w:rPr>
        <w:rFonts w:hint="default"/>
        <w:lang w:val="zh-CN" w:eastAsia="zh-CN" w:bidi="zh-CN"/>
      </w:rPr>
    </w:lvl>
    <w:lvl w:ilvl="7">
      <w:numFmt w:val="bullet"/>
      <w:lvlText w:val="•"/>
      <w:lvlJc w:val="left"/>
      <w:pPr>
        <w:ind w:left="6549" w:hanging="702"/>
      </w:pPr>
      <w:rPr>
        <w:rFonts w:hint="default"/>
        <w:lang w:val="zh-CN" w:eastAsia="zh-CN" w:bidi="zh-CN"/>
      </w:rPr>
    </w:lvl>
    <w:lvl w:ilvl="8">
      <w:numFmt w:val="bullet"/>
      <w:lvlText w:val="•"/>
      <w:lvlJc w:val="left"/>
      <w:pPr>
        <w:ind w:left="7291" w:hanging="702"/>
      </w:pPr>
      <w:rPr>
        <w:rFonts w:hint="default"/>
        <w:lang w:val="zh-CN" w:eastAsia="zh-CN" w:bidi="zh-CN"/>
      </w:rPr>
    </w:lvl>
  </w:abstractNum>
  <w:abstractNum w:abstractNumId="43" w15:restartNumberingAfterBreak="0">
    <w:nsid w:val="25B654F3"/>
    <w:multiLevelType w:val="multilevel"/>
    <w:tmpl w:val="25B654F3"/>
    <w:lvl w:ilvl="0">
      <w:start w:val="1"/>
      <w:numFmt w:val="decimal"/>
      <w:lvlText w:val="（%1）"/>
      <w:lvlJc w:val="left"/>
      <w:pPr>
        <w:ind w:left="1368" w:hanging="702"/>
        <w:jc w:val="left"/>
      </w:pPr>
      <w:rPr>
        <w:rFonts w:ascii="仿宋" w:eastAsia="仿宋" w:hAnsi="仿宋" w:cs="仿宋" w:hint="default"/>
        <w:spacing w:val="-2"/>
        <w:w w:val="100"/>
        <w:sz w:val="26"/>
        <w:szCs w:val="26"/>
        <w:lang w:val="zh-CN" w:eastAsia="zh-CN" w:bidi="zh-CN"/>
      </w:rPr>
    </w:lvl>
    <w:lvl w:ilvl="1">
      <w:numFmt w:val="bullet"/>
      <w:lvlText w:val="•"/>
      <w:lvlJc w:val="left"/>
      <w:pPr>
        <w:ind w:left="2101" w:hanging="702"/>
      </w:pPr>
      <w:rPr>
        <w:rFonts w:hint="default"/>
        <w:lang w:val="zh-CN" w:eastAsia="zh-CN" w:bidi="zh-CN"/>
      </w:rPr>
    </w:lvl>
    <w:lvl w:ilvl="2">
      <w:numFmt w:val="bullet"/>
      <w:lvlText w:val="•"/>
      <w:lvlJc w:val="left"/>
      <w:pPr>
        <w:ind w:left="2842" w:hanging="702"/>
      </w:pPr>
      <w:rPr>
        <w:rFonts w:hint="default"/>
        <w:lang w:val="zh-CN" w:eastAsia="zh-CN" w:bidi="zh-CN"/>
      </w:rPr>
    </w:lvl>
    <w:lvl w:ilvl="3">
      <w:numFmt w:val="bullet"/>
      <w:lvlText w:val="•"/>
      <w:lvlJc w:val="left"/>
      <w:pPr>
        <w:ind w:left="3584" w:hanging="702"/>
      </w:pPr>
      <w:rPr>
        <w:rFonts w:hint="default"/>
        <w:lang w:val="zh-CN" w:eastAsia="zh-CN" w:bidi="zh-CN"/>
      </w:rPr>
    </w:lvl>
    <w:lvl w:ilvl="4">
      <w:numFmt w:val="bullet"/>
      <w:lvlText w:val="•"/>
      <w:lvlJc w:val="left"/>
      <w:pPr>
        <w:ind w:left="4325" w:hanging="702"/>
      </w:pPr>
      <w:rPr>
        <w:rFonts w:hint="default"/>
        <w:lang w:val="zh-CN" w:eastAsia="zh-CN" w:bidi="zh-CN"/>
      </w:rPr>
    </w:lvl>
    <w:lvl w:ilvl="5">
      <w:numFmt w:val="bullet"/>
      <w:lvlText w:val="•"/>
      <w:lvlJc w:val="left"/>
      <w:pPr>
        <w:ind w:left="5067" w:hanging="702"/>
      </w:pPr>
      <w:rPr>
        <w:rFonts w:hint="default"/>
        <w:lang w:val="zh-CN" w:eastAsia="zh-CN" w:bidi="zh-CN"/>
      </w:rPr>
    </w:lvl>
    <w:lvl w:ilvl="6">
      <w:numFmt w:val="bullet"/>
      <w:lvlText w:val="•"/>
      <w:lvlJc w:val="left"/>
      <w:pPr>
        <w:ind w:left="5808" w:hanging="702"/>
      </w:pPr>
      <w:rPr>
        <w:rFonts w:hint="default"/>
        <w:lang w:val="zh-CN" w:eastAsia="zh-CN" w:bidi="zh-CN"/>
      </w:rPr>
    </w:lvl>
    <w:lvl w:ilvl="7">
      <w:numFmt w:val="bullet"/>
      <w:lvlText w:val="•"/>
      <w:lvlJc w:val="left"/>
      <w:pPr>
        <w:ind w:left="6549" w:hanging="702"/>
      </w:pPr>
      <w:rPr>
        <w:rFonts w:hint="default"/>
        <w:lang w:val="zh-CN" w:eastAsia="zh-CN" w:bidi="zh-CN"/>
      </w:rPr>
    </w:lvl>
    <w:lvl w:ilvl="8">
      <w:numFmt w:val="bullet"/>
      <w:lvlText w:val="•"/>
      <w:lvlJc w:val="left"/>
      <w:pPr>
        <w:ind w:left="7291" w:hanging="702"/>
      </w:pPr>
      <w:rPr>
        <w:rFonts w:hint="default"/>
        <w:lang w:val="zh-CN" w:eastAsia="zh-CN" w:bidi="zh-CN"/>
      </w:rPr>
    </w:lvl>
  </w:abstractNum>
  <w:abstractNum w:abstractNumId="44" w15:restartNumberingAfterBreak="0">
    <w:nsid w:val="2A8F537B"/>
    <w:multiLevelType w:val="multilevel"/>
    <w:tmpl w:val="2A8F537B"/>
    <w:lvl w:ilvl="0">
      <w:start w:val="1"/>
      <w:numFmt w:val="decimal"/>
      <w:lvlText w:val="（%1）"/>
      <w:lvlJc w:val="left"/>
      <w:pPr>
        <w:ind w:left="1368" w:hanging="702"/>
        <w:jc w:val="left"/>
      </w:pPr>
      <w:rPr>
        <w:rFonts w:ascii="仿宋" w:eastAsia="仿宋" w:hAnsi="仿宋" w:cs="仿宋" w:hint="default"/>
        <w:spacing w:val="-2"/>
        <w:w w:val="100"/>
        <w:sz w:val="26"/>
        <w:szCs w:val="26"/>
        <w:lang w:val="zh-CN" w:eastAsia="zh-CN" w:bidi="zh-CN"/>
      </w:rPr>
    </w:lvl>
    <w:lvl w:ilvl="1">
      <w:numFmt w:val="bullet"/>
      <w:lvlText w:val="•"/>
      <w:lvlJc w:val="left"/>
      <w:pPr>
        <w:ind w:left="2101" w:hanging="702"/>
      </w:pPr>
      <w:rPr>
        <w:rFonts w:hint="default"/>
        <w:lang w:val="zh-CN" w:eastAsia="zh-CN" w:bidi="zh-CN"/>
      </w:rPr>
    </w:lvl>
    <w:lvl w:ilvl="2">
      <w:numFmt w:val="bullet"/>
      <w:lvlText w:val="•"/>
      <w:lvlJc w:val="left"/>
      <w:pPr>
        <w:ind w:left="2842" w:hanging="702"/>
      </w:pPr>
      <w:rPr>
        <w:rFonts w:hint="default"/>
        <w:lang w:val="zh-CN" w:eastAsia="zh-CN" w:bidi="zh-CN"/>
      </w:rPr>
    </w:lvl>
    <w:lvl w:ilvl="3">
      <w:numFmt w:val="bullet"/>
      <w:lvlText w:val="•"/>
      <w:lvlJc w:val="left"/>
      <w:pPr>
        <w:ind w:left="3584" w:hanging="702"/>
      </w:pPr>
      <w:rPr>
        <w:rFonts w:hint="default"/>
        <w:lang w:val="zh-CN" w:eastAsia="zh-CN" w:bidi="zh-CN"/>
      </w:rPr>
    </w:lvl>
    <w:lvl w:ilvl="4">
      <w:numFmt w:val="bullet"/>
      <w:lvlText w:val="•"/>
      <w:lvlJc w:val="left"/>
      <w:pPr>
        <w:ind w:left="4325" w:hanging="702"/>
      </w:pPr>
      <w:rPr>
        <w:rFonts w:hint="default"/>
        <w:lang w:val="zh-CN" w:eastAsia="zh-CN" w:bidi="zh-CN"/>
      </w:rPr>
    </w:lvl>
    <w:lvl w:ilvl="5">
      <w:numFmt w:val="bullet"/>
      <w:lvlText w:val="•"/>
      <w:lvlJc w:val="left"/>
      <w:pPr>
        <w:ind w:left="5067" w:hanging="702"/>
      </w:pPr>
      <w:rPr>
        <w:rFonts w:hint="default"/>
        <w:lang w:val="zh-CN" w:eastAsia="zh-CN" w:bidi="zh-CN"/>
      </w:rPr>
    </w:lvl>
    <w:lvl w:ilvl="6">
      <w:numFmt w:val="bullet"/>
      <w:lvlText w:val="•"/>
      <w:lvlJc w:val="left"/>
      <w:pPr>
        <w:ind w:left="5808" w:hanging="702"/>
      </w:pPr>
      <w:rPr>
        <w:rFonts w:hint="default"/>
        <w:lang w:val="zh-CN" w:eastAsia="zh-CN" w:bidi="zh-CN"/>
      </w:rPr>
    </w:lvl>
    <w:lvl w:ilvl="7">
      <w:numFmt w:val="bullet"/>
      <w:lvlText w:val="•"/>
      <w:lvlJc w:val="left"/>
      <w:pPr>
        <w:ind w:left="6549" w:hanging="702"/>
      </w:pPr>
      <w:rPr>
        <w:rFonts w:hint="default"/>
        <w:lang w:val="zh-CN" w:eastAsia="zh-CN" w:bidi="zh-CN"/>
      </w:rPr>
    </w:lvl>
    <w:lvl w:ilvl="8">
      <w:numFmt w:val="bullet"/>
      <w:lvlText w:val="•"/>
      <w:lvlJc w:val="left"/>
      <w:pPr>
        <w:ind w:left="7291" w:hanging="702"/>
      </w:pPr>
      <w:rPr>
        <w:rFonts w:hint="default"/>
        <w:lang w:val="zh-CN" w:eastAsia="zh-CN" w:bidi="zh-CN"/>
      </w:rPr>
    </w:lvl>
  </w:abstractNum>
  <w:abstractNum w:abstractNumId="45" w15:restartNumberingAfterBreak="0">
    <w:nsid w:val="30A0AC00"/>
    <w:multiLevelType w:val="multilevel"/>
    <w:tmpl w:val="30A0AC00"/>
    <w:lvl w:ilvl="0">
      <w:start w:val="1"/>
      <w:numFmt w:val="decimal"/>
      <w:lvlText w:val="（%1）"/>
      <w:lvlJc w:val="left"/>
      <w:pPr>
        <w:ind w:left="1229" w:hanging="702"/>
        <w:jc w:val="left"/>
      </w:pPr>
      <w:rPr>
        <w:rFonts w:hint="default"/>
        <w:spacing w:val="-2"/>
        <w:w w:val="100"/>
        <w:lang w:val="zh-CN" w:eastAsia="zh-CN" w:bidi="zh-CN"/>
      </w:rPr>
    </w:lvl>
    <w:lvl w:ilvl="1">
      <w:numFmt w:val="bullet"/>
      <w:lvlText w:val="•"/>
      <w:lvlJc w:val="left"/>
      <w:pPr>
        <w:ind w:left="1260" w:hanging="702"/>
      </w:pPr>
      <w:rPr>
        <w:rFonts w:hint="default"/>
        <w:lang w:val="zh-CN" w:eastAsia="zh-CN" w:bidi="zh-CN"/>
      </w:rPr>
    </w:lvl>
    <w:lvl w:ilvl="2">
      <w:numFmt w:val="bullet"/>
      <w:lvlText w:val="•"/>
      <w:lvlJc w:val="left"/>
      <w:pPr>
        <w:ind w:left="2065" w:hanging="702"/>
      </w:pPr>
      <w:rPr>
        <w:rFonts w:hint="default"/>
        <w:lang w:val="zh-CN" w:eastAsia="zh-CN" w:bidi="zh-CN"/>
      </w:rPr>
    </w:lvl>
    <w:lvl w:ilvl="3">
      <w:numFmt w:val="bullet"/>
      <w:lvlText w:val="•"/>
      <w:lvlJc w:val="left"/>
      <w:pPr>
        <w:ind w:left="2871" w:hanging="702"/>
      </w:pPr>
      <w:rPr>
        <w:rFonts w:hint="default"/>
        <w:lang w:val="zh-CN" w:eastAsia="zh-CN" w:bidi="zh-CN"/>
      </w:rPr>
    </w:lvl>
    <w:lvl w:ilvl="4">
      <w:numFmt w:val="bullet"/>
      <w:lvlText w:val="•"/>
      <w:lvlJc w:val="left"/>
      <w:pPr>
        <w:ind w:left="3677" w:hanging="702"/>
      </w:pPr>
      <w:rPr>
        <w:rFonts w:hint="default"/>
        <w:lang w:val="zh-CN" w:eastAsia="zh-CN" w:bidi="zh-CN"/>
      </w:rPr>
    </w:lvl>
    <w:lvl w:ilvl="5">
      <w:numFmt w:val="bullet"/>
      <w:lvlText w:val="•"/>
      <w:lvlJc w:val="left"/>
      <w:pPr>
        <w:ind w:left="4483" w:hanging="702"/>
      </w:pPr>
      <w:rPr>
        <w:rFonts w:hint="default"/>
        <w:lang w:val="zh-CN" w:eastAsia="zh-CN" w:bidi="zh-CN"/>
      </w:rPr>
    </w:lvl>
    <w:lvl w:ilvl="6">
      <w:numFmt w:val="bullet"/>
      <w:lvlText w:val="•"/>
      <w:lvlJc w:val="left"/>
      <w:pPr>
        <w:ind w:left="5288" w:hanging="702"/>
      </w:pPr>
      <w:rPr>
        <w:rFonts w:hint="default"/>
        <w:lang w:val="zh-CN" w:eastAsia="zh-CN" w:bidi="zh-CN"/>
      </w:rPr>
    </w:lvl>
    <w:lvl w:ilvl="7">
      <w:numFmt w:val="bullet"/>
      <w:lvlText w:val="•"/>
      <w:lvlJc w:val="left"/>
      <w:pPr>
        <w:ind w:left="6094" w:hanging="702"/>
      </w:pPr>
      <w:rPr>
        <w:rFonts w:hint="default"/>
        <w:lang w:val="zh-CN" w:eastAsia="zh-CN" w:bidi="zh-CN"/>
      </w:rPr>
    </w:lvl>
    <w:lvl w:ilvl="8">
      <w:numFmt w:val="bullet"/>
      <w:lvlText w:val="•"/>
      <w:lvlJc w:val="left"/>
      <w:pPr>
        <w:ind w:left="6900" w:hanging="702"/>
      </w:pPr>
      <w:rPr>
        <w:rFonts w:hint="default"/>
        <w:lang w:val="zh-CN" w:eastAsia="zh-CN" w:bidi="zh-CN"/>
      </w:rPr>
    </w:lvl>
  </w:abstractNum>
  <w:abstractNum w:abstractNumId="46" w15:restartNumberingAfterBreak="0">
    <w:nsid w:val="30FC5B15"/>
    <w:multiLevelType w:val="multilevel"/>
    <w:tmpl w:val="30FC5B15"/>
    <w:lvl w:ilvl="0">
      <w:start w:val="5"/>
      <w:numFmt w:val="decimal"/>
      <w:lvlText w:val="%1."/>
      <w:lvlJc w:val="left"/>
      <w:pPr>
        <w:ind w:left="543" w:hanging="324"/>
        <w:jc w:val="left"/>
      </w:pPr>
      <w:rPr>
        <w:rFonts w:ascii="仿宋" w:eastAsia="仿宋" w:hAnsi="仿宋" w:cs="仿宋" w:hint="default"/>
        <w:b/>
        <w:bCs/>
        <w:spacing w:val="-2"/>
        <w:w w:val="98"/>
        <w:sz w:val="30"/>
        <w:szCs w:val="30"/>
        <w:lang w:val="zh-CN" w:eastAsia="zh-CN" w:bidi="zh-CN"/>
      </w:rPr>
    </w:lvl>
    <w:lvl w:ilvl="1">
      <w:start w:val="3"/>
      <w:numFmt w:val="decimal"/>
      <w:lvlText w:val="%2."/>
      <w:lvlJc w:val="left"/>
      <w:pPr>
        <w:ind w:left="220" w:hanging="424"/>
        <w:jc w:val="right"/>
      </w:pPr>
      <w:rPr>
        <w:rFonts w:hint="default"/>
        <w:spacing w:val="-3"/>
        <w:w w:val="100"/>
        <w:lang w:val="zh-CN" w:eastAsia="zh-CN" w:bidi="zh-CN"/>
      </w:rPr>
    </w:lvl>
    <w:lvl w:ilvl="2">
      <w:numFmt w:val="bullet"/>
      <w:lvlText w:val="•"/>
      <w:lvlJc w:val="left"/>
      <w:pPr>
        <w:ind w:left="1520" w:hanging="424"/>
      </w:pPr>
      <w:rPr>
        <w:rFonts w:hint="default"/>
        <w:lang w:val="zh-CN" w:eastAsia="zh-CN" w:bidi="zh-CN"/>
      </w:rPr>
    </w:lvl>
    <w:lvl w:ilvl="3">
      <w:numFmt w:val="bullet"/>
      <w:lvlText w:val="•"/>
      <w:lvlJc w:val="left"/>
      <w:pPr>
        <w:ind w:left="2501" w:hanging="424"/>
      </w:pPr>
      <w:rPr>
        <w:rFonts w:hint="default"/>
        <w:lang w:val="zh-CN" w:eastAsia="zh-CN" w:bidi="zh-CN"/>
      </w:rPr>
    </w:lvl>
    <w:lvl w:ilvl="4">
      <w:numFmt w:val="bullet"/>
      <w:lvlText w:val="•"/>
      <w:lvlJc w:val="left"/>
      <w:pPr>
        <w:ind w:left="3482" w:hanging="424"/>
      </w:pPr>
      <w:rPr>
        <w:rFonts w:hint="default"/>
        <w:lang w:val="zh-CN" w:eastAsia="zh-CN" w:bidi="zh-CN"/>
      </w:rPr>
    </w:lvl>
    <w:lvl w:ilvl="5">
      <w:numFmt w:val="bullet"/>
      <w:lvlText w:val="•"/>
      <w:lvlJc w:val="left"/>
      <w:pPr>
        <w:ind w:left="4462" w:hanging="424"/>
      </w:pPr>
      <w:rPr>
        <w:rFonts w:hint="default"/>
        <w:lang w:val="zh-CN" w:eastAsia="zh-CN" w:bidi="zh-CN"/>
      </w:rPr>
    </w:lvl>
    <w:lvl w:ilvl="6">
      <w:numFmt w:val="bullet"/>
      <w:lvlText w:val="•"/>
      <w:lvlJc w:val="left"/>
      <w:pPr>
        <w:ind w:left="5443" w:hanging="424"/>
      </w:pPr>
      <w:rPr>
        <w:rFonts w:hint="default"/>
        <w:lang w:val="zh-CN" w:eastAsia="zh-CN" w:bidi="zh-CN"/>
      </w:rPr>
    </w:lvl>
    <w:lvl w:ilvl="7">
      <w:numFmt w:val="bullet"/>
      <w:lvlText w:val="•"/>
      <w:lvlJc w:val="left"/>
      <w:pPr>
        <w:ind w:left="6424" w:hanging="424"/>
      </w:pPr>
      <w:rPr>
        <w:rFonts w:hint="default"/>
        <w:lang w:val="zh-CN" w:eastAsia="zh-CN" w:bidi="zh-CN"/>
      </w:rPr>
    </w:lvl>
    <w:lvl w:ilvl="8">
      <w:numFmt w:val="bullet"/>
      <w:lvlText w:val="•"/>
      <w:lvlJc w:val="left"/>
      <w:pPr>
        <w:ind w:left="7404" w:hanging="424"/>
      </w:pPr>
      <w:rPr>
        <w:rFonts w:hint="default"/>
        <w:lang w:val="zh-CN" w:eastAsia="zh-CN" w:bidi="zh-CN"/>
      </w:rPr>
    </w:lvl>
  </w:abstractNum>
  <w:abstractNum w:abstractNumId="47" w15:restartNumberingAfterBreak="0">
    <w:nsid w:val="322D85CA"/>
    <w:multiLevelType w:val="multilevel"/>
    <w:tmpl w:val="322D85CA"/>
    <w:lvl w:ilvl="0">
      <w:start w:val="4"/>
      <w:numFmt w:val="decimal"/>
      <w:lvlText w:val="%1"/>
      <w:lvlJc w:val="left"/>
      <w:pPr>
        <w:ind w:left="388" w:hanging="281"/>
        <w:jc w:val="left"/>
      </w:pPr>
      <w:rPr>
        <w:rFonts w:ascii="仿宋" w:eastAsia="仿宋" w:hAnsi="仿宋" w:cs="仿宋" w:hint="default"/>
        <w:b/>
        <w:bCs/>
        <w:w w:val="99"/>
        <w:sz w:val="28"/>
        <w:szCs w:val="28"/>
        <w:lang w:val="zh-CN" w:eastAsia="zh-CN" w:bidi="zh-CN"/>
      </w:rPr>
    </w:lvl>
    <w:lvl w:ilvl="1">
      <w:start w:val="1"/>
      <w:numFmt w:val="decimal"/>
      <w:lvlText w:val="%1.%2"/>
      <w:lvlJc w:val="left"/>
      <w:pPr>
        <w:ind w:left="1070" w:hanging="483"/>
        <w:jc w:val="left"/>
      </w:pPr>
      <w:rPr>
        <w:rFonts w:ascii="仿宋" w:eastAsia="仿宋" w:hAnsi="仿宋" w:cs="仿宋" w:hint="default"/>
        <w:b/>
        <w:bCs/>
        <w:spacing w:val="0"/>
        <w:w w:val="99"/>
        <w:sz w:val="24"/>
        <w:szCs w:val="24"/>
        <w:lang w:val="zh-CN" w:eastAsia="zh-CN" w:bidi="zh-CN"/>
      </w:rPr>
    </w:lvl>
    <w:lvl w:ilvl="2">
      <w:start w:val="1"/>
      <w:numFmt w:val="decimal"/>
      <w:lvlText w:val="%1.%2.%3"/>
      <w:lvlJc w:val="left"/>
      <w:pPr>
        <w:ind w:left="107" w:hanging="728"/>
        <w:jc w:val="left"/>
      </w:pPr>
      <w:rPr>
        <w:rFonts w:ascii="仿宋" w:eastAsia="仿宋" w:hAnsi="仿宋" w:cs="仿宋" w:hint="default"/>
        <w:w w:val="100"/>
        <w:sz w:val="24"/>
        <w:szCs w:val="24"/>
        <w:lang w:val="zh-CN" w:eastAsia="zh-CN" w:bidi="zh-CN"/>
      </w:rPr>
    </w:lvl>
    <w:lvl w:ilvl="3">
      <w:numFmt w:val="bullet"/>
      <w:lvlText w:val="•"/>
      <w:lvlJc w:val="left"/>
      <w:pPr>
        <w:ind w:left="2009" w:hanging="728"/>
      </w:pPr>
      <w:rPr>
        <w:rFonts w:hint="default"/>
        <w:lang w:val="zh-CN" w:eastAsia="zh-CN" w:bidi="zh-CN"/>
      </w:rPr>
    </w:lvl>
    <w:lvl w:ilvl="4">
      <w:numFmt w:val="bullet"/>
      <w:lvlText w:val="•"/>
      <w:lvlJc w:val="left"/>
      <w:pPr>
        <w:ind w:left="2938" w:hanging="728"/>
      </w:pPr>
      <w:rPr>
        <w:rFonts w:hint="default"/>
        <w:lang w:val="zh-CN" w:eastAsia="zh-CN" w:bidi="zh-CN"/>
      </w:rPr>
    </w:lvl>
    <w:lvl w:ilvl="5">
      <w:numFmt w:val="bullet"/>
      <w:lvlText w:val="•"/>
      <w:lvlJc w:val="left"/>
      <w:pPr>
        <w:ind w:left="3867" w:hanging="728"/>
      </w:pPr>
      <w:rPr>
        <w:rFonts w:hint="default"/>
        <w:lang w:val="zh-CN" w:eastAsia="zh-CN" w:bidi="zh-CN"/>
      </w:rPr>
    </w:lvl>
    <w:lvl w:ilvl="6">
      <w:numFmt w:val="bullet"/>
      <w:lvlText w:val="•"/>
      <w:lvlJc w:val="left"/>
      <w:pPr>
        <w:ind w:left="4796" w:hanging="728"/>
      </w:pPr>
      <w:rPr>
        <w:rFonts w:hint="default"/>
        <w:lang w:val="zh-CN" w:eastAsia="zh-CN" w:bidi="zh-CN"/>
      </w:rPr>
    </w:lvl>
    <w:lvl w:ilvl="7">
      <w:numFmt w:val="bullet"/>
      <w:lvlText w:val="•"/>
      <w:lvlJc w:val="left"/>
      <w:pPr>
        <w:ind w:left="5725" w:hanging="728"/>
      </w:pPr>
      <w:rPr>
        <w:rFonts w:hint="default"/>
        <w:lang w:val="zh-CN" w:eastAsia="zh-CN" w:bidi="zh-CN"/>
      </w:rPr>
    </w:lvl>
    <w:lvl w:ilvl="8">
      <w:numFmt w:val="bullet"/>
      <w:lvlText w:val="•"/>
      <w:lvlJc w:val="left"/>
      <w:pPr>
        <w:ind w:left="6654" w:hanging="728"/>
      </w:pPr>
      <w:rPr>
        <w:rFonts w:hint="default"/>
        <w:lang w:val="zh-CN" w:eastAsia="zh-CN" w:bidi="zh-CN"/>
      </w:rPr>
    </w:lvl>
  </w:abstractNum>
  <w:abstractNum w:abstractNumId="48" w15:restartNumberingAfterBreak="0">
    <w:nsid w:val="32A7AF2D"/>
    <w:multiLevelType w:val="multilevel"/>
    <w:tmpl w:val="32A7AF2D"/>
    <w:lvl w:ilvl="0">
      <w:start w:val="5"/>
      <w:numFmt w:val="decimal"/>
      <w:lvlText w:val="%1"/>
      <w:lvlJc w:val="left"/>
      <w:pPr>
        <w:ind w:left="1307" w:hanging="720"/>
        <w:jc w:val="left"/>
      </w:pPr>
      <w:rPr>
        <w:rFonts w:hint="default"/>
        <w:lang w:val="zh-CN" w:eastAsia="zh-CN" w:bidi="zh-CN"/>
      </w:rPr>
    </w:lvl>
    <w:lvl w:ilvl="1">
      <w:start w:val="5"/>
      <w:numFmt w:val="decimal"/>
      <w:lvlText w:val="%1.%2"/>
      <w:lvlJc w:val="left"/>
      <w:pPr>
        <w:ind w:left="1307" w:hanging="720"/>
        <w:jc w:val="left"/>
      </w:pPr>
      <w:rPr>
        <w:rFonts w:hint="default"/>
        <w:lang w:val="zh-CN" w:eastAsia="zh-CN" w:bidi="zh-CN"/>
      </w:rPr>
    </w:lvl>
    <w:lvl w:ilvl="2">
      <w:start w:val="2"/>
      <w:numFmt w:val="decimal"/>
      <w:lvlText w:val="%1.%2.%3"/>
      <w:lvlJc w:val="left"/>
      <w:pPr>
        <w:ind w:left="1307" w:hanging="720"/>
        <w:jc w:val="left"/>
      </w:pPr>
      <w:rPr>
        <w:rFonts w:ascii="仿宋" w:eastAsia="仿宋" w:hAnsi="仿宋" w:cs="仿宋" w:hint="default"/>
        <w:w w:val="100"/>
        <w:sz w:val="24"/>
        <w:szCs w:val="24"/>
        <w:lang w:val="zh-CN" w:eastAsia="zh-CN" w:bidi="zh-CN"/>
      </w:rPr>
    </w:lvl>
    <w:lvl w:ilvl="3">
      <w:numFmt w:val="bullet"/>
      <w:lvlText w:val="•"/>
      <w:lvlJc w:val="left"/>
      <w:pPr>
        <w:ind w:left="3463" w:hanging="720"/>
      </w:pPr>
      <w:rPr>
        <w:rFonts w:hint="default"/>
        <w:lang w:val="zh-CN" w:eastAsia="zh-CN" w:bidi="zh-CN"/>
      </w:rPr>
    </w:lvl>
    <w:lvl w:ilvl="4">
      <w:numFmt w:val="bullet"/>
      <w:lvlText w:val="•"/>
      <w:lvlJc w:val="left"/>
      <w:pPr>
        <w:ind w:left="4184" w:hanging="720"/>
      </w:pPr>
      <w:rPr>
        <w:rFonts w:hint="default"/>
        <w:lang w:val="zh-CN" w:eastAsia="zh-CN" w:bidi="zh-CN"/>
      </w:rPr>
    </w:lvl>
    <w:lvl w:ilvl="5">
      <w:numFmt w:val="bullet"/>
      <w:lvlText w:val="•"/>
      <w:lvlJc w:val="left"/>
      <w:pPr>
        <w:ind w:left="4906" w:hanging="720"/>
      </w:pPr>
      <w:rPr>
        <w:rFonts w:hint="default"/>
        <w:lang w:val="zh-CN" w:eastAsia="zh-CN" w:bidi="zh-CN"/>
      </w:rPr>
    </w:lvl>
    <w:lvl w:ilvl="6">
      <w:numFmt w:val="bullet"/>
      <w:lvlText w:val="•"/>
      <w:lvlJc w:val="left"/>
      <w:pPr>
        <w:ind w:left="5627" w:hanging="720"/>
      </w:pPr>
      <w:rPr>
        <w:rFonts w:hint="default"/>
        <w:lang w:val="zh-CN" w:eastAsia="zh-CN" w:bidi="zh-CN"/>
      </w:rPr>
    </w:lvl>
    <w:lvl w:ilvl="7">
      <w:numFmt w:val="bullet"/>
      <w:lvlText w:val="•"/>
      <w:lvlJc w:val="left"/>
      <w:pPr>
        <w:ind w:left="6348" w:hanging="720"/>
      </w:pPr>
      <w:rPr>
        <w:rFonts w:hint="default"/>
        <w:lang w:val="zh-CN" w:eastAsia="zh-CN" w:bidi="zh-CN"/>
      </w:rPr>
    </w:lvl>
    <w:lvl w:ilvl="8">
      <w:numFmt w:val="bullet"/>
      <w:lvlText w:val="•"/>
      <w:lvlJc w:val="left"/>
      <w:pPr>
        <w:ind w:left="7069" w:hanging="720"/>
      </w:pPr>
      <w:rPr>
        <w:rFonts w:hint="default"/>
        <w:lang w:val="zh-CN" w:eastAsia="zh-CN" w:bidi="zh-CN"/>
      </w:rPr>
    </w:lvl>
  </w:abstractNum>
  <w:abstractNum w:abstractNumId="49" w15:restartNumberingAfterBreak="0">
    <w:nsid w:val="35E83B33"/>
    <w:multiLevelType w:val="multilevel"/>
    <w:tmpl w:val="35E83B33"/>
    <w:lvl w:ilvl="0">
      <w:start w:val="1"/>
      <w:numFmt w:val="decimal"/>
      <w:lvlText w:val="%1"/>
      <w:lvlJc w:val="left"/>
      <w:pPr>
        <w:ind w:left="1060" w:hanging="281"/>
        <w:jc w:val="left"/>
      </w:pPr>
      <w:rPr>
        <w:rFonts w:ascii="仿宋" w:eastAsia="仿宋" w:hAnsi="仿宋" w:cs="仿宋" w:hint="default"/>
        <w:w w:val="100"/>
        <w:sz w:val="28"/>
        <w:szCs w:val="28"/>
        <w:lang w:val="zh-CN" w:eastAsia="zh-CN" w:bidi="zh-CN"/>
      </w:rPr>
    </w:lvl>
    <w:lvl w:ilvl="1">
      <w:numFmt w:val="bullet"/>
      <w:lvlText w:val="•"/>
      <w:lvlJc w:val="left"/>
      <w:pPr>
        <w:ind w:left="1890" w:hanging="281"/>
      </w:pPr>
      <w:rPr>
        <w:rFonts w:hint="default"/>
        <w:lang w:val="zh-CN" w:eastAsia="zh-CN" w:bidi="zh-CN"/>
      </w:rPr>
    </w:lvl>
    <w:lvl w:ilvl="2">
      <w:numFmt w:val="bullet"/>
      <w:lvlText w:val="•"/>
      <w:lvlJc w:val="left"/>
      <w:pPr>
        <w:ind w:left="2721" w:hanging="281"/>
      </w:pPr>
      <w:rPr>
        <w:rFonts w:hint="default"/>
        <w:lang w:val="zh-CN" w:eastAsia="zh-CN" w:bidi="zh-CN"/>
      </w:rPr>
    </w:lvl>
    <w:lvl w:ilvl="3">
      <w:numFmt w:val="bullet"/>
      <w:lvlText w:val="•"/>
      <w:lvlJc w:val="left"/>
      <w:pPr>
        <w:ind w:left="3551" w:hanging="281"/>
      </w:pPr>
      <w:rPr>
        <w:rFonts w:hint="default"/>
        <w:lang w:val="zh-CN" w:eastAsia="zh-CN" w:bidi="zh-CN"/>
      </w:rPr>
    </w:lvl>
    <w:lvl w:ilvl="4">
      <w:numFmt w:val="bullet"/>
      <w:lvlText w:val="•"/>
      <w:lvlJc w:val="left"/>
      <w:pPr>
        <w:ind w:left="4382" w:hanging="281"/>
      </w:pPr>
      <w:rPr>
        <w:rFonts w:hint="default"/>
        <w:lang w:val="zh-CN" w:eastAsia="zh-CN" w:bidi="zh-CN"/>
      </w:rPr>
    </w:lvl>
    <w:lvl w:ilvl="5">
      <w:numFmt w:val="bullet"/>
      <w:lvlText w:val="•"/>
      <w:lvlJc w:val="left"/>
      <w:pPr>
        <w:ind w:left="5213" w:hanging="281"/>
      </w:pPr>
      <w:rPr>
        <w:rFonts w:hint="default"/>
        <w:lang w:val="zh-CN" w:eastAsia="zh-CN" w:bidi="zh-CN"/>
      </w:rPr>
    </w:lvl>
    <w:lvl w:ilvl="6">
      <w:numFmt w:val="bullet"/>
      <w:lvlText w:val="•"/>
      <w:lvlJc w:val="left"/>
      <w:pPr>
        <w:ind w:left="6043" w:hanging="281"/>
      </w:pPr>
      <w:rPr>
        <w:rFonts w:hint="default"/>
        <w:lang w:val="zh-CN" w:eastAsia="zh-CN" w:bidi="zh-CN"/>
      </w:rPr>
    </w:lvl>
    <w:lvl w:ilvl="7">
      <w:numFmt w:val="bullet"/>
      <w:lvlText w:val="•"/>
      <w:lvlJc w:val="left"/>
      <w:pPr>
        <w:ind w:left="6874" w:hanging="281"/>
      </w:pPr>
      <w:rPr>
        <w:rFonts w:hint="default"/>
        <w:lang w:val="zh-CN" w:eastAsia="zh-CN" w:bidi="zh-CN"/>
      </w:rPr>
    </w:lvl>
    <w:lvl w:ilvl="8">
      <w:numFmt w:val="bullet"/>
      <w:lvlText w:val="•"/>
      <w:lvlJc w:val="left"/>
      <w:pPr>
        <w:ind w:left="7704" w:hanging="281"/>
      </w:pPr>
      <w:rPr>
        <w:rFonts w:hint="default"/>
        <w:lang w:val="zh-CN" w:eastAsia="zh-CN" w:bidi="zh-CN"/>
      </w:rPr>
    </w:lvl>
  </w:abstractNum>
  <w:abstractNum w:abstractNumId="50" w15:restartNumberingAfterBreak="0">
    <w:nsid w:val="39A0D9AC"/>
    <w:multiLevelType w:val="multilevel"/>
    <w:tmpl w:val="39A0D9AC"/>
    <w:lvl w:ilvl="0">
      <w:start w:val="5"/>
      <w:numFmt w:val="decimal"/>
      <w:lvlText w:val="%1"/>
      <w:lvlJc w:val="left"/>
      <w:pPr>
        <w:ind w:left="1086" w:hanging="500"/>
        <w:jc w:val="left"/>
      </w:pPr>
      <w:rPr>
        <w:rFonts w:hint="default"/>
        <w:lang w:val="zh-CN" w:eastAsia="zh-CN" w:bidi="zh-CN"/>
      </w:rPr>
    </w:lvl>
    <w:lvl w:ilvl="1">
      <w:start w:val="2"/>
      <w:numFmt w:val="decimal"/>
      <w:lvlText w:val="%1.%2"/>
      <w:lvlJc w:val="left"/>
      <w:pPr>
        <w:ind w:left="1086" w:hanging="500"/>
        <w:jc w:val="left"/>
      </w:pPr>
      <w:rPr>
        <w:rFonts w:ascii="仿宋" w:eastAsia="仿宋" w:hAnsi="仿宋" w:cs="仿宋" w:hint="default"/>
        <w:b/>
        <w:bCs/>
        <w:spacing w:val="0"/>
        <w:w w:val="99"/>
        <w:sz w:val="24"/>
        <w:szCs w:val="24"/>
        <w:lang w:val="zh-CN" w:eastAsia="zh-CN" w:bidi="zh-CN"/>
      </w:rPr>
    </w:lvl>
    <w:lvl w:ilvl="2">
      <w:numFmt w:val="bullet"/>
      <w:lvlText w:val="•"/>
      <w:lvlJc w:val="left"/>
      <w:pPr>
        <w:ind w:left="2566" w:hanging="500"/>
      </w:pPr>
      <w:rPr>
        <w:rFonts w:hint="default"/>
        <w:lang w:val="zh-CN" w:eastAsia="zh-CN" w:bidi="zh-CN"/>
      </w:rPr>
    </w:lvl>
    <w:lvl w:ilvl="3">
      <w:numFmt w:val="bullet"/>
      <w:lvlText w:val="•"/>
      <w:lvlJc w:val="left"/>
      <w:pPr>
        <w:ind w:left="3309" w:hanging="500"/>
      </w:pPr>
      <w:rPr>
        <w:rFonts w:hint="default"/>
        <w:lang w:val="zh-CN" w:eastAsia="zh-CN" w:bidi="zh-CN"/>
      </w:rPr>
    </w:lvl>
    <w:lvl w:ilvl="4">
      <w:numFmt w:val="bullet"/>
      <w:lvlText w:val="•"/>
      <w:lvlJc w:val="left"/>
      <w:pPr>
        <w:ind w:left="4052" w:hanging="500"/>
      </w:pPr>
      <w:rPr>
        <w:rFonts w:hint="default"/>
        <w:lang w:val="zh-CN" w:eastAsia="zh-CN" w:bidi="zh-CN"/>
      </w:rPr>
    </w:lvl>
    <w:lvl w:ilvl="5">
      <w:numFmt w:val="bullet"/>
      <w:lvlText w:val="•"/>
      <w:lvlJc w:val="left"/>
      <w:pPr>
        <w:ind w:left="4796" w:hanging="500"/>
      </w:pPr>
      <w:rPr>
        <w:rFonts w:hint="default"/>
        <w:lang w:val="zh-CN" w:eastAsia="zh-CN" w:bidi="zh-CN"/>
      </w:rPr>
    </w:lvl>
    <w:lvl w:ilvl="6">
      <w:numFmt w:val="bullet"/>
      <w:lvlText w:val="•"/>
      <w:lvlJc w:val="left"/>
      <w:pPr>
        <w:ind w:left="5539" w:hanging="500"/>
      </w:pPr>
      <w:rPr>
        <w:rFonts w:hint="default"/>
        <w:lang w:val="zh-CN" w:eastAsia="zh-CN" w:bidi="zh-CN"/>
      </w:rPr>
    </w:lvl>
    <w:lvl w:ilvl="7">
      <w:numFmt w:val="bullet"/>
      <w:lvlText w:val="•"/>
      <w:lvlJc w:val="left"/>
      <w:pPr>
        <w:ind w:left="6282" w:hanging="500"/>
      </w:pPr>
      <w:rPr>
        <w:rFonts w:hint="default"/>
        <w:lang w:val="zh-CN" w:eastAsia="zh-CN" w:bidi="zh-CN"/>
      </w:rPr>
    </w:lvl>
    <w:lvl w:ilvl="8">
      <w:numFmt w:val="bullet"/>
      <w:lvlText w:val="•"/>
      <w:lvlJc w:val="left"/>
      <w:pPr>
        <w:ind w:left="7025" w:hanging="500"/>
      </w:pPr>
      <w:rPr>
        <w:rFonts w:hint="default"/>
        <w:lang w:val="zh-CN" w:eastAsia="zh-CN" w:bidi="zh-CN"/>
      </w:rPr>
    </w:lvl>
  </w:abstractNum>
  <w:abstractNum w:abstractNumId="51" w15:restartNumberingAfterBreak="0">
    <w:nsid w:val="3B8127DF"/>
    <w:multiLevelType w:val="multilevel"/>
    <w:tmpl w:val="3B8127DF"/>
    <w:lvl w:ilvl="0">
      <w:numFmt w:val="bullet"/>
      <w:lvlText w:val=""/>
      <w:lvlJc w:val="left"/>
      <w:pPr>
        <w:ind w:left="505" w:hanging="401"/>
      </w:pPr>
      <w:rPr>
        <w:rFonts w:ascii="Wingdings" w:eastAsia="Wingdings" w:hAnsi="Wingdings" w:cs="Wingdings" w:hint="default"/>
        <w:w w:val="99"/>
        <w:sz w:val="20"/>
        <w:szCs w:val="20"/>
        <w:lang w:val="zh-CN" w:eastAsia="zh-CN" w:bidi="zh-CN"/>
      </w:rPr>
    </w:lvl>
    <w:lvl w:ilvl="1">
      <w:numFmt w:val="bullet"/>
      <w:lvlText w:val="•"/>
      <w:lvlJc w:val="left"/>
      <w:pPr>
        <w:ind w:left="1024" w:hanging="401"/>
      </w:pPr>
      <w:rPr>
        <w:rFonts w:hint="default"/>
        <w:lang w:val="zh-CN" w:eastAsia="zh-CN" w:bidi="zh-CN"/>
      </w:rPr>
    </w:lvl>
    <w:lvl w:ilvl="2">
      <w:numFmt w:val="bullet"/>
      <w:lvlText w:val="•"/>
      <w:lvlJc w:val="left"/>
      <w:pPr>
        <w:ind w:left="1548" w:hanging="401"/>
      </w:pPr>
      <w:rPr>
        <w:rFonts w:hint="default"/>
        <w:lang w:val="zh-CN" w:eastAsia="zh-CN" w:bidi="zh-CN"/>
      </w:rPr>
    </w:lvl>
    <w:lvl w:ilvl="3">
      <w:numFmt w:val="bullet"/>
      <w:lvlText w:val="•"/>
      <w:lvlJc w:val="left"/>
      <w:pPr>
        <w:ind w:left="2072" w:hanging="401"/>
      </w:pPr>
      <w:rPr>
        <w:rFonts w:hint="default"/>
        <w:lang w:val="zh-CN" w:eastAsia="zh-CN" w:bidi="zh-CN"/>
      </w:rPr>
    </w:lvl>
    <w:lvl w:ilvl="4">
      <w:numFmt w:val="bullet"/>
      <w:lvlText w:val="•"/>
      <w:lvlJc w:val="left"/>
      <w:pPr>
        <w:ind w:left="2596" w:hanging="401"/>
      </w:pPr>
      <w:rPr>
        <w:rFonts w:hint="default"/>
        <w:lang w:val="zh-CN" w:eastAsia="zh-CN" w:bidi="zh-CN"/>
      </w:rPr>
    </w:lvl>
    <w:lvl w:ilvl="5">
      <w:numFmt w:val="bullet"/>
      <w:lvlText w:val="•"/>
      <w:lvlJc w:val="left"/>
      <w:pPr>
        <w:ind w:left="3120" w:hanging="401"/>
      </w:pPr>
      <w:rPr>
        <w:rFonts w:hint="default"/>
        <w:lang w:val="zh-CN" w:eastAsia="zh-CN" w:bidi="zh-CN"/>
      </w:rPr>
    </w:lvl>
    <w:lvl w:ilvl="6">
      <w:numFmt w:val="bullet"/>
      <w:lvlText w:val="•"/>
      <w:lvlJc w:val="left"/>
      <w:pPr>
        <w:ind w:left="3644" w:hanging="401"/>
      </w:pPr>
      <w:rPr>
        <w:rFonts w:hint="default"/>
        <w:lang w:val="zh-CN" w:eastAsia="zh-CN" w:bidi="zh-CN"/>
      </w:rPr>
    </w:lvl>
    <w:lvl w:ilvl="7">
      <w:numFmt w:val="bullet"/>
      <w:lvlText w:val="•"/>
      <w:lvlJc w:val="left"/>
      <w:pPr>
        <w:ind w:left="4169" w:hanging="401"/>
      </w:pPr>
      <w:rPr>
        <w:rFonts w:hint="default"/>
        <w:lang w:val="zh-CN" w:eastAsia="zh-CN" w:bidi="zh-CN"/>
      </w:rPr>
    </w:lvl>
    <w:lvl w:ilvl="8">
      <w:numFmt w:val="bullet"/>
      <w:lvlText w:val="•"/>
      <w:lvlJc w:val="left"/>
      <w:pPr>
        <w:ind w:left="4693" w:hanging="401"/>
      </w:pPr>
      <w:rPr>
        <w:rFonts w:hint="default"/>
        <w:lang w:val="zh-CN" w:eastAsia="zh-CN" w:bidi="zh-CN"/>
      </w:rPr>
    </w:lvl>
  </w:abstractNum>
  <w:abstractNum w:abstractNumId="52" w15:restartNumberingAfterBreak="0">
    <w:nsid w:val="40B249F9"/>
    <w:multiLevelType w:val="multilevel"/>
    <w:tmpl w:val="40B249F9"/>
    <w:lvl w:ilvl="0">
      <w:start w:val="5"/>
      <w:numFmt w:val="decimal"/>
      <w:lvlText w:val="%1"/>
      <w:lvlJc w:val="left"/>
      <w:pPr>
        <w:ind w:left="1182" w:hanging="483"/>
        <w:jc w:val="left"/>
      </w:pPr>
      <w:rPr>
        <w:rFonts w:hint="default"/>
        <w:lang w:val="zh-CN" w:eastAsia="zh-CN" w:bidi="zh-CN"/>
      </w:rPr>
    </w:lvl>
    <w:lvl w:ilvl="1">
      <w:start w:val="9"/>
      <w:numFmt w:val="decimal"/>
      <w:lvlText w:val="%1.%2"/>
      <w:lvlJc w:val="left"/>
      <w:pPr>
        <w:ind w:left="1182" w:hanging="483"/>
        <w:jc w:val="left"/>
      </w:pPr>
      <w:rPr>
        <w:rFonts w:ascii="仿宋" w:eastAsia="仿宋" w:hAnsi="仿宋" w:cs="仿宋" w:hint="default"/>
        <w:b/>
        <w:bCs/>
        <w:spacing w:val="0"/>
        <w:w w:val="99"/>
        <w:sz w:val="24"/>
        <w:szCs w:val="24"/>
        <w:lang w:val="zh-CN" w:eastAsia="zh-CN" w:bidi="zh-CN"/>
      </w:rPr>
    </w:lvl>
    <w:lvl w:ilvl="2">
      <w:start w:val="1"/>
      <w:numFmt w:val="decimal"/>
      <w:lvlText w:val="%1.%2.%3"/>
      <w:lvlJc w:val="left"/>
      <w:pPr>
        <w:ind w:left="1420" w:hanging="720"/>
        <w:jc w:val="left"/>
      </w:pPr>
      <w:rPr>
        <w:rFonts w:ascii="仿宋" w:eastAsia="仿宋" w:hAnsi="仿宋" w:cs="仿宋" w:hint="default"/>
        <w:w w:val="100"/>
        <w:sz w:val="24"/>
        <w:szCs w:val="24"/>
        <w:lang w:val="zh-CN" w:eastAsia="zh-CN" w:bidi="zh-CN"/>
      </w:rPr>
    </w:lvl>
    <w:lvl w:ilvl="3">
      <w:numFmt w:val="bullet"/>
      <w:lvlText w:val="•"/>
      <w:lvlJc w:val="left"/>
      <w:pPr>
        <w:ind w:left="3185" w:hanging="720"/>
      </w:pPr>
      <w:rPr>
        <w:rFonts w:hint="default"/>
        <w:lang w:val="zh-CN" w:eastAsia="zh-CN" w:bidi="zh-CN"/>
      </w:rPr>
    </w:lvl>
    <w:lvl w:ilvl="4">
      <w:numFmt w:val="bullet"/>
      <w:lvlText w:val="•"/>
      <w:lvlJc w:val="left"/>
      <w:pPr>
        <w:ind w:left="4068" w:hanging="720"/>
      </w:pPr>
      <w:rPr>
        <w:rFonts w:hint="default"/>
        <w:lang w:val="zh-CN" w:eastAsia="zh-CN" w:bidi="zh-CN"/>
      </w:rPr>
    </w:lvl>
    <w:lvl w:ilvl="5">
      <w:numFmt w:val="bullet"/>
      <w:lvlText w:val="•"/>
      <w:lvlJc w:val="left"/>
      <w:pPr>
        <w:ind w:left="4951" w:hanging="720"/>
      </w:pPr>
      <w:rPr>
        <w:rFonts w:hint="default"/>
        <w:lang w:val="zh-CN" w:eastAsia="zh-CN" w:bidi="zh-CN"/>
      </w:rPr>
    </w:lvl>
    <w:lvl w:ilvl="6">
      <w:numFmt w:val="bullet"/>
      <w:lvlText w:val="•"/>
      <w:lvlJc w:val="left"/>
      <w:pPr>
        <w:ind w:left="5834" w:hanging="720"/>
      </w:pPr>
      <w:rPr>
        <w:rFonts w:hint="default"/>
        <w:lang w:val="zh-CN" w:eastAsia="zh-CN" w:bidi="zh-CN"/>
      </w:rPr>
    </w:lvl>
    <w:lvl w:ilvl="7">
      <w:numFmt w:val="bullet"/>
      <w:lvlText w:val="•"/>
      <w:lvlJc w:val="left"/>
      <w:pPr>
        <w:ind w:left="6717" w:hanging="720"/>
      </w:pPr>
      <w:rPr>
        <w:rFonts w:hint="default"/>
        <w:lang w:val="zh-CN" w:eastAsia="zh-CN" w:bidi="zh-CN"/>
      </w:rPr>
    </w:lvl>
    <w:lvl w:ilvl="8">
      <w:numFmt w:val="bullet"/>
      <w:lvlText w:val="•"/>
      <w:lvlJc w:val="left"/>
      <w:pPr>
        <w:ind w:left="7600" w:hanging="720"/>
      </w:pPr>
      <w:rPr>
        <w:rFonts w:hint="default"/>
        <w:lang w:val="zh-CN" w:eastAsia="zh-CN" w:bidi="zh-CN"/>
      </w:rPr>
    </w:lvl>
  </w:abstractNum>
  <w:abstractNum w:abstractNumId="53" w15:restartNumberingAfterBreak="0">
    <w:nsid w:val="46A08BB8"/>
    <w:multiLevelType w:val="multilevel"/>
    <w:tmpl w:val="46A08BB8"/>
    <w:lvl w:ilvl="0">
      <w:start w:val="5"/>
      <w:numFmt w:val="decimal"/>
      <w:lvlText w:val="%1"/>
      <w:lvlJc w:val="left"/>
      <w:pPr>
        <w:ind w:left="1307" w:hanging="720"/>
        <w:jc w:val="left"/>
      </w:pPr>
      <w:rPr>
        <w:rFonts w:hint="default"/>
        <w:lang w:val="zh-CN" w:eastAsia="zh-CN" w:bidi="zh-CN"/>
      </w:rPr>
    </w:lvl>
    <w:lvl w:ilvl="1">
      <w:start w:val="2"/>
      <w:numFmt w:val="decimal"/>
      <w:lvlText w:val="%1.%2"/>
      <w:lvlJc w:val="left"/>
      <w:pPr>
        <w:ind w:left="1307" w:hanging="720"/>
        <w:jc w:val="left"/>
      </w:pPr>
      <w:rPr>
        <w:rFonts w:hint="default"/>
        <w:lang w:val="zh-CN" w:eastAsia="zh-CN" w:bidi="zh-CN"/>
      </w:rPr>
    </w:lvl>
    <w:lvl w:ilvl="2">
      <w:start w:val="7"/>
      <w:numFmt w:val="decimal"/>
      <w:lvlText w:val="%1.%2.%3"/>
      <w:lvlJc w:val="left"/>
      <w:pPr>
        <w:ind w:left="1307" w:hanging="720"/>
        <w:jc w:val="left"/>
      </w:pPr>
      <w:rPr>
        <w:rFonts w:ascii="仿宋" w:eastAsia="仿宋" w:hAnsi="仿宋" w:cs="仿宋" w:hint="default"/>
        <w:w w:val="100"/>
        <w:sz w:val="24"/>
        <w:szCs w:val="24"/>
        <w:lang w:val="zh-CN" w:eastAsia="zh-CN" w:bidi="zh-CN"/>
      </w:rPr>
    </w:lvl>
    <w:lvl w:ilvl="3">
      <w:numFmt w:val="bullet"/>
      <w:lvlText w:val="•"/>
      <w:lvlJc w:val="left"/>
      <w:pPr>
        <w:ind w:left="3463" w:hanging="720"/>
      </w:pPr>
      <w:rPr>
        <w:rFonts w:hint="default"/>
        <w:lang w:val="zh-CN" w:eastAsia="zh-CN" w:bidi="zh-CN"/>
      </w:rPr>
    </w:lvl>
    <w:lvl w:ilvl="4">
      <w:numFmt w:val="bullet"/>
      <w:lvlText w:val="•"/>
      <w:lvlJc w:val="left"/>
      <w:pPr>
        <w:ind w:left="4184" w:hanging="720"/>
      </w:pPr>
      <w:rPr>
        <w:rFonts w:hint="default"/>
        <w:lang w:val="zh-CN" w:eastAsia="zh-CN" w:bidi="zh-CN"/>
      </w:rPr>
    </w:lvl>
    <w:lvl w:ilvl="5">
      <w:numFmt w:val="bullet"/>
      <w:lvlText w:val="•"/>
      <w:lvlJc w:val="left"/>
      <w:pPr>
        <w:ind w:left="4906" w:hanging="720"/>
      </w:pPr>
      <w:rPr>
        <w:rFonts w:hint="default"/>
        <w:lang w:val="zh-CN" w:eastAsia="zh-CN" w:bidi="zh-CN"/>
      </w:rPr>
    </w:lvl>
    <w:lvl w:ilvl="6">
      <w:numFmt w:val="bullet"/>
      <w:lvlText w:val="•"/>
      <w:lvlJc w:val="left"/>
      <w:pPr>
        <w:ind w:left="5627" w:hanging="720"/>
      </w:pPr>
      <w:rPr>
        <w:rFonts w:hint="default"/>
        <w:lang w:val="zh-CN" w:eastAsia="zh-CN" w:bidi="zh-CN"/>
      </w:rPr>
    </w:lvl>
    <w:lvl w:ilvl="7">
      <w:numFmt w:val="bullet"/>
      <w:lvlText w:val="•"/>
      <w:lvlJc w:val="left"/>
      <w:pPr>
        <w:ind w:left="6348" w:hanging="720"/>
      </w:pPr>
      <w:rPr>
        <w:rFonts w:hint="default"/>
        <w:lang w:val="zh-CN" w:eastAsia="zh-CN" w:bidi="zh-CN"/>
      </w:rPr>
    </w:lvl>
    <w:lvl w:ilvl="8">
      <w:numFmt w:val="bullet"/>
      <w:lvlText w:val="•"/>
      <w:lvlJc w:val="left"/>
      <w:pPr>
        <w:ind w:left="7069" w:hanging="720"/>
      </w:pPr>
      <w:rPr>
        <w:rFonts w:hint="default"/>
        <w:lang w:val="zh-CN" w:eastAsia="zh-CN" w:bidi="zh-CN"/>
      </w:rPr>
    </w:lvl>
  </w:abstractNum>
  <w:abstractNum w:abstractNumId="54" w15:restartNumberingAfterBreak="0">
    <w:nsid w:val="4C1BAE26"/>
    <w:multiLevelType w:val="multilevel"/>
    <w:tmpl w:val="4C1BAE26"/>
    <w:lvl w:ilvl="0">
      <w:start w:val="3"/>
      <w:numFmt w:val="decimal"/>
      <w:lvlText w:val="%1"/>
      <w:lvlJc w:val="left"/>
      <w:pPr>
        <w:ind w:left="107" w:hanging="480"/>
        <w:jc w:val="left"/>
      </w:pPr>
      <w:rPr>
        <w:rFonts w:hint="default"/>
        <w:lang w:val="zh-CN" w:eastAsia="zh-CN" w:bidi="zh-CN"/>
      </w:rPr>
    </w:lvl>
    <w:lvl w:ilvl="1">
      <w:start w:val="1"/>
      <w:numFmt w:val="decimal"/>
      <w:lvlText w:val="%1.%2"/>
      <w:lvlJc w:val="left"/>
      <w:pPr>
        <w:ind w:left="107" w:hanging="480"/>
        <w:jc w:val="left"/>
      </w:pPr>
      <w:rPr>
        <w:rFonts w:ascii="仿宋" w:eastAsia="仿宋" w:hAnsi="仿宋" w:cs="仿宋" w:hint="default"/>
        <w:spacing w:val="-60"/>
        <w:w w:val="100"/>
        <w:sz w:val="24"/>
        <w:szCs w:val="24"/>
        <w:lang w:val="zh-CN" w:eastAsia="zh-CN" w:bidi="zh-CN"/>
      </w:rPr>
    </w:lvl>
    <w:lvl w:ilvl="2">
      <w:numFmt w:val="bullet"/>
      <w:lvlText w:val="•"/>
      <w:lvlJc w:val="left"/>
      <w:pPr>
        <w:ind w:left="1782" w:hanging="480"/>
      </w:pPr>
      <w:rPr>
        <w:rFonts w:hint="default"/>
        <w:lang w:val="zh-CN" w:eastAsia="zh-CN" w:bidi="zh-CN"/>
      </w:rPr>
    </w:lvl>
    <w:lvl w:ilvl="3">
      <w:numFmt w:val="bullet"/>
      <w:lvlText w:val="•"/>
      <w:lvlJc w:val="left"/>
      <w:pPr>
        <w:ind w:left="2623" w:hanging="480"/>
      </w:pPr>
      <w:rPr>
        <w:rFonts w:hint="default"/>
        <w:lang w:val="zh-CN" w:eastAsia="zh-CN" w:bidi="zh-CN"/>
      </w:rPr>
    </w:lvl>
    <w:lvl w:ilvl="4">
      <w:numFmt w:val="bullet"/>
      <w:lvlText w:val="•"/>
      <w:lvlJc w:val="left"/>
      <w:pPr>
        <w:ind w:left="3464" w:hanging="480"/>
      </w:pPr>
      <w:rPr>
        <w:rFonts w:hint="default"/>
        <w:lang w:val="zh-CN" w:eastAsia="zh-CN" w:bidi="zh-CN"/>
      </w:rPr>
    </w:lvl>
    <w:lvl w:ilvl="5">
      <w:numFmt w:val="bullet"/>
      <w:lvlText w:val="•"/>
      <w:lvlJc w:val="left"/>
      <w:pPr>
        <w:ind w:left="4306" w:hanging="480"/>
      </w:pPr>
      <w:rPr>
        <w:rFonts w:hint="default"/>
        <w:lang w:val="zh-CN" w:eastAsia="zh-CN" w:bidi="zh-CN"/>
      </w:rPr>
    </w:lvl>
    <w:lvl w:ilvl="6">
      <w:numFmt w:val="bullet"/>
      <w:lvlText w:val="•"/>
      <w:lvlJc w:val="left"/>
      <w:pPr>
        <w:ind w:left="5147" w:hanging="480"/>
      </w:pPr>
      <w:rPr>
        <w:rFonts w:hint="default"/>
        <w:lang w:val="zh-CN" w:eastAsia="zh-CN" w:bidi="zh-CN"/>
      </w:rPr>
    </w:lvl>
    <w:lvl w:ilvl="7">
      <w:numFmt w:val="bullet"/>
      <w:lvlText w:val="•"/>
      <w:lvlJc w:val="left"/>
      <w:pPr>
        <w:ind w:left="5988" w:hanging="480"/>
      </w:pPr>
      <w:rPr>
        <w:rFonts w:hint="default"/>
        <w:lang w:val="zh-CN" w:eastAsia="zh-CN" w:bidi="zh-CN"/>
      </w:rPr>
    </w:lvl>
    <w:lvl w:ilvl="8">
      <w:numFmt w:val="bullet"/>
      <w:lvlText w:val="•"/>
      <w:lvlJc w:val="left"/>
      <w:pPr>
        <w:ind w:left="6829" w:hanging="480"/>
      </w:pPr>
      <w:rPr>
        <w:rFonts w:hint="default"/>
        <w:lang w:val="zh-CN" w:eastAsia="zh-CN" w:bidi="zh-CN"/>
      </w:rPr>
    </w:lvl>
  </w:abstractNum>
  <w:abstractNum w:abstractNumId="55" w15:restartNumberingAfterBreak="0">
    <w:nsid w:val="4C3D7A74"/>
    <w:multiLevelType w:val="multilevel"/>
    <w:tmpl w:val="4C3D7A74"/>
    <w:lvl w:ilvl="0">
      <w:start w:val="3"/>
      <w:numFmt w:val="decimal"/>
      <w:lvlText w:val="%1"/>
      <w:lvlJc w:val="left"/>
      <w:pPr>
        <w:ind w:left="107" w:hanging="725"/>
        <w:jc w:val="left"/>
      </w:pPr>
      <w:rPr>
        <w:rFonts w:hint="default"/>
        <w:lang w:val="zh-CN" w:eastAsia="zh-CN" w:bidi="zh-CN"/>
      </w:rPr>
    </w:lvl>
    <w:lvl w:ilvl="1">
      <w:start w:val="2"/>
      <w:numFmt w:val="decimal"/>
      <w:lvlText w:val="%1.%2"/>
      <w:lvlJc w:val="left"/>
      <w:pPr>
        <w:ind w:left="107" w:hanging="725"/>
        <w:jc w:val="left"/>
      </w:pPr>
      <w:rPr>
        <w:rFonts w:hint="default"/>
        <w:lang w:val="zh-CN" w:eastAsia="zh-CN" w:bidi="zh-CN"/>
      </w:rPr>
    </w:lvl>
    <w:lvl w:ilvl="2">
      <w:start w:val="1"/>
      <w:numFmt w:val="decimal"/>
      <w:lvlText w:val="%1.%2.%3"/>
      <w:lvlJc w:val="left"/>
      <w:pPr>
        <w:ind w:left="107" w:hanging="725"/>
        <w:jc w:val="left"/>
      </w:pPr>
      <w:rPr>
        <w:rFonts w:ascii="仿宋" w:eastAsia="仿宋" w:hAnsi="仿宋" w:cs="仿宋" w:hint="default"/>
        <w:w w:val="100"/>
        <w:sz w:val="24"/>
        <w:szCs w:val="24"/>
        <w:lang w:val="zh-CN" w:eastAsia="zh-CN" w:bidi="zh-CN"/>
      </w:rPr>
    </w:lvl>
    <w:lvl w:ilvl="3">
      <w:numFmt w:val="bullet"/>
      <w:lvlText w:val="•"/>
      <w:lvlJc w:val="left"/>
      <w:pPr>
        <w:ind w:left="2623" w:hanging="725"/>
      </w:pPr>
      <w:rPr>
        <w:rFonts w:hint="default"/>
        <w:lang w:val="zh-CN" w:eastAsia="zh-CN" w:bidi="zh-CN"/>
      </w:rPr>
    </w:lvl>
    <w:lvl w:ilvl="4">
      <w:numFmt w:val="bullet"/>
      <w:lvlText w:val="•"/>
      <w:lvlJc w:val="left"/>
      <w:pPr>
        <w:ind w:left="3464" w:hanging="725"/>
      </w:pPr>
      <w:rPr>
        <w:rFonts w:hint="default"/>
        <w:lang w:val="zh-CN" w:eastAsia="zh-CN" w:bidi="zh-CN"/>
      </w:rPr>
    </w:lvl>
    <w:lvl w:ilvl="5">
      <w:numFmt w:val="bullet"/>
      <w:lvlText w:val="•"/>
      <w:lvlJc w:val="left"/>
      <w:pPr>
        <w:ind w:left="4306" w:hanging="725"/>
      </w:pPr>
      <w:rPr>
        <w:rFonts w:hint="default"/>
        <w:lang w:val="zh-CN" w:eastAsia="zh-CN" w:bidi="zh-CN"/>
      </w:rPr>
    </w:lvl>
    <w:lvl w:ilvl="6">
      <w:numFmt w:val="bullet"/>
      <w:lvlText w:val="•"/>
      <w:lvlJc w:val="left"/>
      <w:pPr>
        <w:ind w:left="5147" w:hanging="725"/>
      </w:pPr>
      <w:rPr>
        <w:rFonts w:hint="default"/>
        <w:lang w:val="zh-CN" w:eastAsia="zh-CN" w:bidi="zh-CN"/>
      </w:rPr>
    </w:lvl>
    <w:lvl w:ilvl="7">
      <w:numFmt w:val="bullet"/>
      <w:lvlText w:val="•"/>
      <w:lvlJc w:val="left"/>
      <w:pPr>
        <w:ind w:left="5988" w:hanging="725"/>
      </w:pPr>
      <w:rPr>
        <w:rFonts w:hint="default"/>
        <w:lang w:val="zh-CN" w:eastAsia="zh-CN" w:bidi="zh-CN"/>
      </w:rPr>
    </w:lvl>
    <w:lvl w:ilvl="8">
      <w:numFmt w:val="bullet"/>
      <w:lvlText w:val="•"/>
      <w:lvlJc w:val="left"/>
      <w:pPr>
        <w:ind w:left="6829" w:hanging="725"/>
      </w:pPr>
      <w:rPr>
        <w:rFonts w:hint="default"/>
        <w:lang w:val="zh-CN" w:eastAsia="zh-CN" w:bidi="zh-CN"/>
      </w:rPr>
    </w:lvl>
  </w:abstractNum>
  <w:abstractNum w:abstractNumId="56" w15:restartNumberingAfterBreak="0">
    <w:nsid w:val="4D4DC07F"/>
    <w:multiLevelType w:val="multilevel"/>
    <w:tmpl w:val="4D4DC07F"/>
    <w:lvl w:ilvl="0">
      <w:start w:val="1"/>
      <w:numFmt w:val="decimal"/>
      <w:lvlText w:val="（%1）"/>
      <w:lvlJc w:val="left"/>
      <w:pPr>
        <w:ind w:left="1368" w:hanging="702"/>
        <w:jc w:val="left"/>
      </w:pPr>
      <w:rPr>
        <w:rFonts w:ascii="仿宋" w:eastAsia="仿宋" w:hAnsi="仿宋" w:cs="仿宋" w:hint="default"/>
        <w:spacing w:val="-2"/>
        <w:w w:val="100"/>
        <w:sz w:val="26"/>
        <w:szCs w:val="26"/>
        <w:lang w:val="zh-CN" w:eastAsia="zh-CN" w:bidi="zh-CN"/>
      </w:rPr>
    </w:lvl>
    <w:lvl w:ilvl="1">
      <w:numFmt w:val="bullet"/>
      <w:lvlText w:val="•"/>
      <w:lvlJc w:val="left"/>
      <w:pPr>
        <w:ind w:left="2101" w:hanging="702"/>
      </w:pPr>
      <w:rPr>
        <w:rFonts w:hint="default"/>
        <w:lang w:val="zh-CN" w:eastAsia="zh-CN" w:bidi="zh-CN"/>
      </w:rPr>
    </w:lvl>
    <w:lvl w:ilvl="2">
      <w:numFmt w:val="bullet"/>
      <w:lvlText w:val="•"/>
      <w:lvlJc w:val="left"/>
      <w:pPr>
        <w:ind w:left="2842" w:hanging="702"/>
      </w:pPr>
      <w:rPr>
        <w:rFonts w:hint="default"/>
        <w:lang w:val="zh-CN" w:eastAsia="zh-CN" w:bidi="zh-CN"/>
      </w:rPr>
    </w:lvl>
    <w:lvl w:ilvl="3">
      <w:numFmt w:val="bullet"/>
      <w:lvlText w:val="•"/>
      <w:lvlJc w:val="left"/>
      <w:pPr>
        <w:ind w:left="3584" w:hanging="702"/>
      </w:pPr>
      <w:rPr>
        <w:rFonts w:hint="default"/>
        <w:lang w:val="zh-CN" w:eastAsia="zh-CN" w:bidi="zh-CN"/>
      </w:rPr>
    </w:lvl>
    <w:lvl w:ilvl="4">
      <w:numFmt w:val="bullet"/>
      <w:lvlText w:val="•"/>
      <w:lvlJc w:val="left"/>
      <w:pPr>
        <w:ind w:left="4325" w:hanging="702"/>
      </w:pPr>
      <w:rPr>
        <w:rFonts w:hint="default"/>
        <w:lang w:val="zh-CN" w:eastAsia="zh-CN" w:bidi="zh-CN"/>
      </w:rPr>
    </w:lvl>
    <w:lvl w:ilvl="5">
      <w:numFmt w:val="bullet"/>
      <w:lvlText w:val="•"/>
      <w:lvlJc w:val="left"/>
      <w:pPr>
        <w:ind w:left="5067" w:hanging="702"/>
      </w:pPr>
      <w:rPr>
        <w:rFonts w:hint="default"/>
        <w:lang w:val="zh-CN" w:eastAsia="zh-CN" w:bidi="zh-CN"/>
      </w:rPr>
    </w:lvl>
    <w:lvl w:ilvl="6">
      <w:numFmt w:val="bullet"/>
      <w:lvlText w:val="•"/>
      <w:lvlJc w:val="left"/>
      <w:pPr>
        <w:ind w:left="5808" w:hanging="702"/>
      </w:pPr>
      <w:rPr>
        <w:rFonts w:hint="default"/>
        <w:lang w:val="zh-CN" w:eastAsia="zh-CN" w:bidi="zh-CN"/>
      </w:rPr>
    </w:lvl>
    <w:lvl w:ilvl="7">
      <w:numFmt w:val="bullet"/>
      <w:lvlText w:val="•"/>
      <w:lvlJc w:val="left"/>
      <w:pPr>
        <w:ind w:left="6549" w:hanging="702"/>
      </w:pPr>
      <w:rPr>
        <w:rFonts w:hint="default"/>
        <w:lang w:val="zh-CN" w:eastAsia="zh-CN" w:bidi="zh-CN"/>
      </w:rPr>
    </w:lvl>
    <w:lvl w:ilvl="8">
      <w:numFmt w:val="bullet"/>
      <w:lvlText w:val="•"/>
      <w:lvlJc w:val="left"/>
      <w:pPr>
        <w:ind w:left="7291" w:hanging="702"/>
      </w:pPr>
      <w:rPr>
        <w:rFonts w:hint="default"/>
        <w:lang w:val="zh-CN" w:eastAsia="zh-CN" w:bidi="zh-CN"/>
      </w:rPr>
    </w:lvl>
  </w:abstractNum>
  <w:abstractNum w:abstractNumId="57" w15:restartNumberingAfterBreak="0">
    <w:nsid w:val="4D94DA66"/>
    <w:multiLevelType w:val="multilevel"/>
    <w:tmpl w:val="4D94DA66"/>
    <w:lvl w:ilvl="0">
      <w:start w:val="7"/>
      <w:numFmt w:val="decimal"/>
      <w:lvlText w:val="%1"/>
      <w:lvlJc w:val="left"/>
      <w:pPr>
        <w:ind w:left="1307" w:hanging="720"/>
        <w:jc w:val="left"/>
      </w:pPr>
      <w:rPr>
        <w:rFonts w:hint="default"/>
        <w:lang w:val="zh-CN" w:eastAsia="zh-CN" w:bidi="zh-CN"/>
      </w:rPr>
    </w:lvl>
    <w:lvl w:ilvl="1">
      <w:start w:val="8"/>
      <w:numFmt w:val="decimal"/>
      <w:lvlText w:val="%1.%2"/>
      <w:lvlJc w:val="left"/>
      <w:pPr>
        <w:ind w:left="1307" w:hanging="720"/>
        <w:jc w:val="left"/>
      </w:pPr>
      <w:rPr>
        <w:rFonts w:hint="default"/>
        <w:lang w:val="zh-CN" w:eastAsia="zh-CN" w:bidi="zh-CN"/>
      </w:rPr>
    </w:lvl>
    <w:lvl w:ilvl="2">
      <w:start w:val="1"/>
      <w:numFmt w:val="decimal"/>
      <w:lvlText w:val="%1.%2.%3"/>
      <w:lvlJc w:val="left"/>
      <w:pPr>
        <w:ind w:left="1307" w:hanging="720"/>
        <w:jc w:val="left"/>
      </w:pPr>
      <w:rPr>
        <w:rFonts w:ascii="仿宋" w:eastAsia="仿宋" w:hAnsi="仿宋" w:cs="仿宋" w:hint="default"/>
        <w:spacing w:val="-60"/>
        <w:w w:val="100"/>
        <w:sz w:val="24"/>
        <w:szCs w:val="24"/>
        <w:lang w:val="zh-CN" w:eastAsia="zh-CN" w:bidi="zh-CN"/>
      </w:rPr>
    </w:lvl>
    <w:lvl w:ilvl="3">
      <w:numFmt w:val="bullet"/>
      <w:lvlText w:val="•"/>
      <w:lvlJc w:val="left"/>
      <w:pPr>
        <w:ind w:left="3463" w:hanging="720"/>
      </w:pPr>
      <w:rPr>
        <w:rFonts w:hint="default"/>
        <w:lang w:val="zh-CN" w:eastAsia="zh-CN" w:bidi="zh-CN"/>
      </w:rPr>
    </w:lvl>
    <w:lvl w:ilvl="4">
      <w:numFmt w:val="bullet"/>
      <w:lvlText w:val="•"/>
      <w:lvlJc w:val="left"/>
      <w:pPr>
        <w:ind w:left="4184" w:hanging="720"/>
      </w:pPr>
      <w:rPr>
        <w:rFonts w:hint="default"/>
        <w:lang w:val="zh-CN" w:eastAsia="zh-CN" w:bidi="zh-CN"/>
      </w:rPr>
    </w:lvl>
    <w:lvl w:ilvl="5">
      <w:numFmt w:val="bullet"/>
      <w:lvlText w:val="•"/>
      <w:lvlJc w:val="left"/>
      <w:pPr>
        <w:ind w:left="4906" w:hanging="720"/>
      </w:pPr>
      <w:rPr>
        <w:rFonts w:hint="default"/>
        <w:lang w:val="zh-CN" w:eastAsia="zh-CN" w:bidi="zh-CN"/>
      </w:rPr>
    </w:lvl>
    <w:lvl w:ilvl="6">
      <w:numFmt w:val="bullet"/>
      <w:lvlText w:val="•"/>
      <w:lvlJc w:val="left"/>
      <w:pPr>
        <w:ind w:left="5627" w:hanging="720"/>
      </w:pPr>
      <w:rPr>
        <w:rFonts w:hint="default"/>
        <w:lang w:val="zh-CN" w:eastAsia="zh-CN" w:bidi="zh-CN"/>
      </w:rPr>
    </w:lvl>
    <w:lvl w:ilvl="7">
      <w:numFmt w:val="bullet"/>
      <w:lvlText w:val="•"/>
      <w:lvlJc w:val="left"/>
      <w:pPr>
        <w:ind w:left="6348" w:hanging="720"/>
      </w:pPr>
      <w:rPr>
        <w:rFonts w:hint="default"/>
        <w:lang w:val="zh-CN" w:eastAsia="zh-CN" w:bidi="zh-CN"/>
      </w:rPr>
    </w:lvl>
    <w:lvl w:ilvl="8">
      <w:numFmt w:val="bullet"/>
      <w:lvlText w:val="•"/>
      <w:lvlJc w:val="left"/>
      <w:pPr>
        <w:ind w:left="7069" w:hanging="720"/>
      </w:pPr>
      <w:rPr>
        <w:rFonts w:hint="default"/>
        <w:lang w:val="zh-CN" w:eastAsia="zh-CN" w:bidi="zh-CN"/>
      </w:rPr>
    </w:lvl>
  </w:abstractNum>
  <w:abstractNum w:abstractNumId="58" w15:restartNumberingAfterBreak="0">
    <w:nsid w:val="58765686"/>
    <w:multiLevelType w:val="multilevel"/>
    <w:tmpl w:val="58765686"/>
    <w:lvl w:ilvl="0">
      <w:start w:val="6"/>
      <w:numFmt w:val="decimal"/>
      <w:lvlText w:val="%1"/>
      <w:lvlJc w:val="left"/>
      <w:pPr>
        <w:ind w:left="388" w:hanging="281"/>
        <w:jc w:val="left"/>
      </w:pPr>
      <w:rPr>
        <w:rFonts w:ascii="仿宋" w:eastAsia="仿宋" w:hAnsi="仿宋" w:cs="仿宋" w:hint="default"/>
        <w:b/>
        <w:bCs/>
        <w:w w:val="99"/>
        <w:sz w:val="28"/>
        <w:szCs w:val="28"/>
        <w:lang w:val="zh-CN" w:eastAsia="zh-CN" w:bidi="zh-CN"/>
      </w:rPr>
    </w:lvl>
    <w:lvl w:ilvl="1">
      <w:start w:val="1"/>
      <w:numFmt w:val="decimal"/>
      <w:lvlText w:val="%1.%2"/>
      <w:lvlJc w:val="left"/>
      <w:pPr>
        <w:ind w:left="1070" w:hanging="483"/>
        <w:jc w:val="left"/>
      </w:pPr>
      <w:rPr>
        <w:rFonts w:ascii="仿宋" w:eastAsia="仿宋" w:hAnsi="仿宋" w:cs="仿宋" w:hint="default"/>
        <w:b/>
        <w:bCs/>
        <w:spacing w:val="0"/>
        <w:w w:val="99"/>
        <w:sz w:val="24"/>
        <w:szCs w:val="24"/>
        <w:lang w:val="zh-CN" w:eastAsia="zh-CN" w:bidi="zh-CN"/>
      </w:rPr>
    </w:lvl>
    <w:lvl w:ilvl="2">
      <w:start w:val="1"/>
      <w:numFmt w:val="decimal"/>
      <w:lvlText w:val="%1.%2.%3"/>
      <w:lvlJc w:val="left"/>
      <w:pPr>
        <w:ind w:left="1307" w:hanging="720"/>
        <w:jc w:val="left"/>
      </w:pPr>
      <w:rPr>
        <w:rFonts w:ascii="仿宋" w:eastAsia="仿宋" w:hAnsi="仿宋" w:cs="仿宋" w:hint="default"/>
        <w:w w:val="100"/>
        <w:sz w:val="24"/>
        <w:szCs w:val="24"/>
        <w:lang w:val="zh-CN" w:eastAsia="zh-CN" w:bidi="zh-CN"/>
      </w:rPr>
    </w:lvl>
    <w:lvl w:ilvl="3">
      <w:numFmt w:val="bullet"/>
      <w:lvlText w:val="•"/>
      <w:lvlJc w:val="left"/>
      <w:pPr>
        <w:ind w:left="2201" w:hanging="720"/>
      </w:pPr>
      <w:rPr>
        <w:rFonts w:hint="default"/>
        <w:lang w:val="zh-CN" w:eastAsia="zh-CN" w:bidi="zh-CN"/>
      </w:rPr>
    </w:lvl>
    <w:lvl w:ilvl="4">
      <w:numFmt w:val="bullet"/>
      <w:lvlText w:val="•"/>
      <w:lvlJc w:val="left"/>
      <w:pPr>
        <w:ind w:left="3103" w:hanging="720"/>
      </w:pPr>
      <w:rPr>
        <w:rFonts w:hint="default"/>
        <w:lang w:val="zh-CN" w:eastAsia="zh-CN" w:bidi="zh-CN"/>
      </w:rPr>
    </w:lvl>
    <w:lvl w:ilvl="5">
      <w:numFmt w:val="bullet"/>
      <w:lvlText w:val="•"/>
      <w:lvlJc w:val="left"/>
      <w:pPr>
        <w:ind w:left="4004" w:hanging="720"/>
      </w:pPr>
      <w:rPr>
        <w:rFonts w:hint="default"/>
        <w:lang w:val="zh-CN" w:eastAsia="zh-CN" w:bidi="zh-CN"/>
      </w:rPr>
    </w:lvl>
    <w:lvl w:ilvl="6">
      <w:numFmt w:val="bullet"/>
      <w:lvlText w:val="•"/>
      <w:lvlJc w:val="left"/>
      <w:pPr>
        <w:ind w:left="4906" w:hanging="720"/>
      </w:pPr>
      <w:rPr>
        <w:rFonts w:hint="default"/>
        <w:lang w:val="zh-CN" w:eastAsia="zh-CN" w:bidi="zh-CN"/>
      </w:rPr>
    </w:lvl>
    <w:lvl w:ilvl="7">
      <w:numFmt w:val="bullet"/>
      <w:lvlText w:val="•"/>
      <w:lvlJc w:val="left"/>
      <w:pPr>
        <w:ind w:left="5807" w:hanging="720"/>
      </w:pPr>
      <w:rPr>
        <w:rFonts w:hint="default"/>
        <w:lang w:val="zh-CN" w:eastAsia="zh-CN" w:bidi="zh-CN"/>
      </w:rPr>
    </w:lvl>
    <w:lvl w:ilvl="8">
      <w:numFmt w:val="bullet"/>
      <w:lvlText w:val="•"/>
      <w:lvlJc w:val="left"/>
      <w:pPr>
        <w:ind w:left="6709" w:hanging="720"/>
      </w:pPr>
      <w:rPr>
        <w:rFonts w:hint="default"/>
        <w:lang w:val="zh-CN" w:eastAsia="zh-CN" w:bidi="zh-CN"/>
      </w:rPr>
    </w:lvl>
  </w:abstractNum>
  <w:abstractNum w:abstractNumId="59" w15:restartNumberingAfterBreak="0">
    <w:nsid w:val="59ADCABA"/>
    <w:multiLevelType w:val="multilevel"/>
    <w:tmpl w:val="59ADCABA"/>
    <w:lvl w:ilvl="0">
      <w:start w:val="1"/>
      <w:numFmt w:val="decimal"/>
      <w:lvlText w:val="%1."/>
      <w:lvlJc w:val="left"/>
      <w:pPr>
        <w:ind w:left="702" w:hanging="483"/>
        <w:jc w:val="left"/>
      </w:pPr>
      <w:rPr>
        <w:rFonts w:ascii="仿宋" w:eastAsia="仿宋" w:hAnsi="仿宋" w:cs="仿宋" w:hint="default"/>
        <w:b/>
        <w:bCs/>
        <w:spacing w:val="1"/>
        <w:w w:val="98"/>
        <w:sz w:val="30"/>
        <w:szCs w:val="30"/>
        <w:lang w:val="zh-CN" w:eastAsia="zh-CN" w:bidi="zh-CN"/>
      </w:rPr>
    </w:lvl>
    <w:lvl w:ilvl="1">
      <w:start w:val="7"/>
      <w:numFmt w:val="decimal"/>
      <w:lvlText w:val="%2"/>
      <w:lvlJc w:val="left"/>
      <w:pPr>
        <w:ind w:left="940" w:hanging="240"/>
        <w:jc w:val="left"/>
      </w:pPr>
      <w:rPr>
        <w:rFonts w:ascii="仿宋" w:eastAsia="仿宋" w:hAnsi="仿宋" w:cs="仿宋" w:hint="default"/>
        <w:w w:val="100"/>
        <w:sz w:val="24"/>
        <w:szCs w:val="24"/>
        <w:lang w:val="zh-CN" w:eastAsia="zh-CN" w:bidi="zh-CN"/>
      </w:rPr>
    </w:lvl>
    <w:lvl w:ilvl="2">
      <w:start w:val="1"/>
      <w:numFmt w:val="decimal"/>
      <w:lvlText w:val="%2.%3"/>
      <w:lvlJc w:val="left"/>
      <w:pPr>
        <w:ind w:left="1180" w:hanging="480"/>
        <w:jc w:val="left"/>
      </w:pPr>
      <w:rPr>
        <w:rFonts w:ascii="仿宋" w:eastAsia="仿宋" w:hAnsi="仿宋" w:cs="仿宋" w:hint="default"/>
        <w:w w:val="100"/>
        <w:sz w:val="24"/>
        <w:szCs w:val="24"/>
        <w:lang w:val="zh-CN" w:eastAsia="zh-CN" w:bidi="zh-CN"/>
      </w:rPr>
    </w:lvl>
    <w:lvl w:ilvl="3">
      <w:numFmt w:val="bullet"/>
      <w:lvlText w:val="•"/>
      <w:lvlJc w:val="left"/>
      <w:pPr>
        <w:ind w:left="2203" w:hanging="480"/>
      </w:pPr>
      <w:rPr>
        <w:rFonts w:hint="default"/>
        <w:lang w:val="zh-CN" w:eastAsia="zh-CN" w:bidi="zh-CN"/>
      </w:rPr>
    </w:lvl>
    <w:lvl w:ilvl="4">
      <w:numFmt w:val="bullet"/>
      <w:lvlText w:val="•"/>
      <w:lvlJc w:val="left"/>
      <w:pPr>
        <w:ind w:left="3226" w:hanging="480"/>
      </w:pPr>
      <w:rPr>
        <w:rFonts w:hint="default"/>
        <w:lang w:val="zh-CN" w:eastAsia="zh-CN" w:bidi="zh-CN"/>
      </w:rPr>
    </w:lvl>
    <w:lvl w:ilvl="5">
      <w:numFmt w:val="bullet"/>
      <w:lvlText w:val="•"/>
      <w:lvlJc w:val="left"/>
      <w:pPr>
        <w:ind w:left="4249" w:hanging="480"/>
      </w:pPr>
      <w:rPr>
        <w:rFonts w:hint="default"/>
        <w:lang w:val="zh-CN" w:eastAsia="zh-CN" w:bidi="zh-CN"/>
      </w:rPr>
    </w:lvl>
    <w:lvl w:ilvl="6">
      <w:numFmt w:val="bullet"/>
      <w:lvlText w:val="•"/>
      <w:lvlJc w:val="left"/>
      <w:pPr>
        <w:ind w:left="5273" w:hanging="480"/>
      </w:pPr>
      <w:rPr>
        <w:rFonts w:hint="default"/>
        <w:lang w:val="zh-CN" w:eastAsia="zh-CN" w:bidi="zh-CN"/>
      </w:rPr>
    </w:lvl>
    <w:lvl w:ilvl="7">
      <w:numFmt w:val="bullet"/>
      <w:lvlText w:val="•"/>
      <w:lvlJc w:val="left"/>
      <w:pPr>
        <w:ind w:left="6296" w:hanging="480"/>
      </w:pPr>
      <w:rPr>
        <w:rFonts w:hint="default"/>
        <w:lang w:val="zh-CN" w:eastAsia="zh-CN" w:bidi="zh-CN"/>
      </w:rPr>
    </w:lvl>
    <w:lvl w:ilvl="8">
      <w:numFmt w:val="bullet"/>
      <w:lvlText w:val="•"/>
      <w:lvlJc w:val="left"/>
      <w:pPr>
        <w:ind w:left="7319" w:hanging="480"/>
      </w:pPr>
      <w:rPr>
        <w:rFonts w:hint="default"/>
        <w:lang w:val="zh-CN" w:eastAsia="zh-CN" w:bidi="zh-CN"/>
      </w:rPr>
    </w:lvl>
  </w:abstractNum>
  <w:abstractNum w:abstractNumId="60" w15:restartNumberingAfterBreak="0">
    <w:nsid w:val="5A241D34"/>
    <w:multiLevelType w:val="multilevel"/>
    <w:tmpl w:val="5A241D34"/>
    <w:lvl w:ilvl="0">
      <w:start w:val="1"/>
      <w:numFmt w:val="decimal"/>
      <w:lvlText w:val="（%1）"/>
      <w:lvlJc w:val="left"/>
      <w:pPr>
        <w:ind w:left="1368" w:hanging="702"/>
        <w:jc w:val="left"/>
      </w:pPr>
      <w:rPr>
        <w:rFonts w:ascii="仿宋" w:eastAsia="仿宋" w:hAnsi="仿宋" w:cs="仿宋" w:hint="default"/>
        <w:spacing w:val="-2"/>
        <w:w w:val="100"/>
        <w:sz w:val="26"/>
        <w:szCs w:val="26"/>
        <w:lang w:val="zh-CN" w:eastAsia="zh-CN" w:bidi="zh-CN"/>
      </w:rPr>
    </w:lvl>
    <w:lvl w:ilvl="1">
      <w:numFmt w:val="bullet"/>
      <w:lvlText w:val="•"/>
      <w:lvlJc w:val="left"/>
      <w:pPr>
        <w:ind w:left="2101" w:hanging="702"/>
      </w:pPr>
      <w:rPr>
        <w:rFonts w:hint="default"/>
        <w:lang w:val="zh-CN" w:eastAsia="zh-CN" w:bidi="zh-CN"/>
      </w:rPr>
    </w:lvl>
    <w:lvl w:ilvl="2">
      <w:numFmt w:val="bullet"/>
      <w:lvlText w:val="•"/>
      <w:lvlJc w:val="left"/>
      <w:pPr>
        <w:ind w:left="2842" w:hanging="702"/>
      </w:pPr>
      <w:rPr>
        <w:rFonts w:hint="default"/>
        <w:lang w:val="zh-CN" w:eastAsia="zh-CN" w:bidi="zh-CN"/>
      </w:rPr>
    </w:lvl>
    <w:lvl w:ilvl="3">
      <w:numFmt w:val="bullet"/>
      <w:lvlText w:val="•"/>
      <w:lvlJc w:val="left"/>
      <w:pPr>
        <w:ind w:left="3584" w:hanging="702"/>
      </w:pPr>
      <w:rPr>
        <w:rFonts w:hint="default"/>
        <w:lang w:val="zh-CN" w:eastAsia="zh-CN" w:bidi="zh-CN"/>
      </w:rPr>
    </w:lvl>
    <w:lvl w:ilvl="4">
      <w:numFmt w:val="bullet"/>
      <w:lvlText w:val="•"/>
      <w:lvlJc w:val="left"/>
      <w:pPr>
        <w:ind w:left="4325" w:hanging="702"/>
      </w:pPr>
      <w:rPr>
        <w:rFonts w:hint="default"/>
        <w:lang w:val="zh-CN" w:eastAsia="zh-CN" w:bidi="zh-CN"/>
      </w:rPr>
    </w:lvl>
    <w:lvl w:ilvl="5">
      <w:numFmt w:val="bullet"/>
      <w:lvlText w:val="•"/>
      <w:lvlJc w:val="left"/>
      <w:pPr>
        <w:ind w:left="5067" w:hanging="702"/>
      </w:pPr>
      <w:rPr>
        <w:rFonts w:hint="default"/>
        <w:lang w:val="zh-CN" w:eastAsia="zh-CN" w:bidi="zh-CN"/>
      </w:rPr>
    </w:lvl>
    <w:lvl w:ilvl="6">
      <w:numFmt w:val="bullet"/>
      <w:lvlText w:val="•"/>
      <w:lvlJc w:val="left"/>
      <w:pPr>
        <w:ind w:left="5808" w:hanging="702"/>
      </w:pPr>
      <w:rPr>
        <w:rFonts w:hint="default"/>
        <w:lang w:val="zh-CN" w:eastAsia="zh-CN" w:bidi="zh-CN"/>
      </w:rPr>
    </w:lvl>
    <w:lvl w:ilvl="7">
      <w:numFmt w:val="bullet"/>
      <w:lvlText w:val="•"/>
      <w:lvlJc w:val="left"/>
      <w:pPr>
        <w:ind w:left="6549" w:hanging="702"/>
      </w:pPr>
      <w:rPr>
        <w:rFonts w:hint="default"/>
        <w:lang w:val="zh-CN" w:eastAsia="zh-CN" w:bidi="zh-CN"/>
      </w:rPr>
    </w:lvl>
    <w:lvl w:ilvl="8">
      <w:numFmt w:val="bullet"/>
      <w:lvlText w:val="•"/>
      <w:lvlJc w:val="left"/>
      <w:pPr>
        <w:ind w:left="7291" w:hanging="702"/>
      </w:pPr>
      <w:rPr>
        <w:rFonts w:hint="default"/>
        <w:lang w:val="zh-CN" w:eastAsia="zh-CN" w:bidi="zh-CN"/>
      </w:rPr>
    </w:lvl>
  </w:abstractNum>
  <w:abstractNum w:abstractNumId="61" w15:restartNumberingAfterBreak="0">
    <w:nsid w:val="5E29AB5A"/>
    <w:multiLevelType w:val="multilevel"/>
    <w:tmpl w:val="5E29AB5A"/>
    <w:lvl w:ilvl="0">
      <w:start w:val="5"/>
      <w:numFmt w:val="decimal"/>
      <w:lvlText w:val="%1"/>
      <w:lvlJc w:val="left"/>
      <w:pPr>
        <w:ind w:left="388" w:hanging="281"/>
        <w:jc w:val="left"/>
      </w:pPr>
      <w:rPr>
        <w:rFonts w:ascii="仿宋" w:eastAsia="仿宋" w:hAnsi="仿宋" w:cs="仿宋" w:hint="default"/>
        <w:b/>
        <w:bCs/>
        <w:w w:val="99"/>
        <w:sz w:val="28"/>
        <w:szCs w:val="28"/>
        <w:lang w:val="zh-CN" w:eastAsia="zh-CN" w:bidi="zh-CN"/>
      </w:rPr>
    </w:lvl>
    <w:lvl w:ilvl="1">
      <w:start w:val="1"/>
      <w:numFmt w:val="decimal"/>
      <w:lvlText w:val="%1.%2"/>
      <w:lvlJc w:val="left"/>
      <w:pPr>
        <w:ind w:left="1070" w:hanging="483"/>
        <w:jc w:val="left"/>
      </w:pPr>
      <w:rPr>
        <w:rFonts w:ascii="仿宋" w:eastAsia="仿宋" w:hAnsi="仿宋" w:cs="仿宋" w:hint="default"/>
        <w:b/>
        <w:bCs/>
        <w:spacing w:val="0"/>
        <w:w w:val="99"/>
        <w:sz w:val="24"/>
        <w:szCs w:val="24"/>
        <w:lang w:val="zh-CN" w:eastAsia="zh-CN" w:bidi="zh-CN"/>
      </w:rPr>
    </w:lvl>
    <w:lvl w:ilvl="2">
      <w:start w:val="1"/>
      <w:numFmt w:val="decimal"/>
      <w:lvlText w:val="%1.%2.%3"/>
      <w:lvlJc w:val="left"/>
      <w:pPr>
        <w:ind w:left="107" w:hanging="720"/>
        <w:jc w:val="left"/>
      </w:pPr>
      <w:rPr>
        <w:rFonts w:ascii="仿宋" w:eastAsia="仿宋" w:hAnsi="仿宋" w:cs="仿宋" w:hint="default"/>
        <w:spacing w:val="-17"/>
        <w:w w:val="100"/>
        <w:sz w:val="24"/>
        <w:szCs w:val="24"/>
        <w:lang w:val="zh-CN" w:eastAsia="zh-CN" w:bidi="zh-CN"/>
      </w:rPr>
    </w:lvl>
    <w:lvl w:ilvl="3">
      <w:numFmt w:val="bullet"/>
      <w:lvlText w:val="•"/>
      <w:lvlJc w:val="left"/>
      <w:pPr>
        <w:ind w:left="2009" w:hanging="720"/>
      </w:pPr>
      <w:rPr>
        <w:rFonts w:hint="default"/>
        <w:lang w:val="zh-CN" w:eastAsia="zh-CN" w:bidi="zh-CN"/>
      </w:rPr>
    </w:lvl>
    <w:lvl w:ilvl="4">
      <w:numFmt w:val="bullet"/>
      <w:lvlText w:val="•"/>
      <w:lvlJc w:val="left"/>
      <w:pPr>
        <w:ind w:left="2938" w:hanging="720"/>
      </w:pPr>
      <w:rPr>
        <w:rFonts w:hint="default"/>
        <w:lang w:val="zh-CN" w:eastAsia="zh-CN" w:bidi="zh-CN"/>
      </w:rPr>
    </w:lvl>
    <w:lvl w:ilvl="5">
      <w:numFmt w:val="bullet"/>
      <w:lvlText w:val="•"/>
      <w:lvlJc w:val="left"/>
      <w:pPr>
        <w:ind w:left="3867" w:hanging="720"/>
      </w:pPr>
      <w:rPr>
        <w:rFonts w:hint="default"/>
        <w:lang w:val="zh-CN" w:eastAsia="zh-CN" w:bidi="zh-CN"/>
      </w:rPr>
    </w:lvl>
    <w:lvl w:ilvl="6">
      <w:numFmt w:val="bullet"/>
      <w:lvlText w:val="•"/>
      <w:lvlJc w:val="left"/>
      <w:pPr>
        <w:ind w:left="4796" w:hanging="720"/>
      </w:pPr>
      <w:rPr>
        <w:rFonts w:hint="default"/>
        <w:lang w:val="zh-CN" w:eastAsia="zh-CN" w:bidi="zh-CN"/>
      </w:rPr>
    </w:lvl>
    <w:lvl w:ilvl="7">
      <w:numFmt w:val="bullet"/>
      <w:lvlText w:val="•"/>
      <w:lvlJc w:val="left"/>
      <w:pPr>
        <w:ind w:left="5725" w:hanging="720"/>
      </w:pPr>
      <w:rPr>
        <w:rFonts w:hint="default"/>
        <w:lang w:val="zh-CN" w:eastAsia="zh-CN" w:bidi="zh-CN"/>
      </w:rPr>
    </w:lvl>
    <w:lvl w:ilvl="8">
      <w:numFmt w:val="bullet"/>
      <w:lvlText w:val="•"/>
      <w:lvlJc w:val="left"/>
      <w:pPr>
        <w:ind w:left="6654" w:hanging="720"/>
      </w:pPr>
      <w:rPr>
        <w:rFonts w:hint="default"/>
        <w:lang w:val="zh-CN" w:eastAsia="zh-CN" w:bidi="zh-CN"/>
      </w:rPr>
    </w:lvl>
  </w:abstractNum>
  <w:abstractNum w:abstractNumId="62" w15:restartNumberingAfterBreak="0">
    <w:nsid w:val="5FFFB1A7"/>
    <w:multiLevelType w:val="multilevel"/>
    <w:tmpl w:val="5FFFB1A7"/>
    <w:lvl w:ilvl="0">
      <w:start w:val="1"/>
      <w:numFmt w:val="decimal"/>
      <w:lvlText w:val="%1"/>
      <w:lvlJc w:val="left"/>
      <w:pPr>
        <w:ind w:left="388" w:hanging="281"/>
        <w:jc w:val="left"/>
      </w:pPr>
      <w:rPr>
        <w:rFonts w:ascii="仿宋" w:eastAsia="仿宋" w:hAnsi="仿宋" w:cs="仿宋" w:hint="default"/>
        <w:b/>
        <w:bCs/>
        <w:w w:val="99"/>
        <w:sz w:val="28"/>
        <w:szCs w:val="28"/>
        <w:lang w:val="zh-CN" w:eastAsia="zh-CN" w:bidi="zh-CN"/>
      </w:rPr>
    </w:lvl>
    <w:lvl w:ilvl="1">
      <w:start w:val="1"/>
      <w:numFmt w:val="decimal"/>
      <w:lvlText w:val="%1.%2"/>
      <w:lvlJc w:val="left"/>
      <w:pPr>
        <w:ind w:left="1070" w:hanging="483"/>
        <w:jc w:val="left"/>
      </w:pPr>
      <w:rPr>
        <w:rFonts w:ascii="仿宋" w:eastAsia="仿宋" w:hAnsi="仿宋" w:cs="仿宋" w:hint="default"/>
        <w:b/>
        <w:bCs/>
        <w:spacing w:val="0"/>
        <w:w w:val="99"/>
        <w:sz w:val="24"/>
        <w:szCs w:val="24"/>
        <w:lang w:val="zh-CN" w:eastAsia="zh-CN" w:bidi="zh-CN"/>
      </w:rPr>
    </w:lvl>
    <w:lvl w:ilvl="2">
      <w:numFmt w:val="bullet"/>
      <w:lvlText w:val="•"/>
      <w:lvlJc w:val="left"/>
      <w:pPr>
        <w:ind w:left="1905" w:hanging="483"/>
      </w:pPr>
      <w:rPr>
        <w:rFonts w:hint="default"/>
        <w:lang w:val="zh-CN" w:eastAsia="zh-CN" w:bidi="zh-CN"/>
      </w:rPr>
    </w:lvl>
    <w:lvl w:ilvl="3">
      <w:numFmt w:val="bullet"/>
      <w:lvlText w:val="•"/>
      <w:lvlJc w:val="left"/>
      <w:pPr>
        <w:ind w:left="2731" w:hanging="483"/>
      </w:pPr>
      <w:rPr>
        <w:rFonts w:hint="default"/>
        <w:lang w:val="zh-CN" w:eastAsia="zh-CN" w:bidi="zh-CN"/>
      </w:rPr>
    </w:lvl>
    <w:lvl w:ilvl="4">
      <w:numFmt w:val="bullet"/>
      <w:lvlText w:val="•"/>
      <w:lvlJc w:val="left"/>
      <w:pPr>
        <w:ind w:left="3557" w:hanging="483"/>
      </w:pPr>
      <w:rPr>
        <w:rFonts w:hint="default"/>
        <w:lang w:val="zh-CN" w:eastAsia="zh-CN" w:bidi="zh-CN"/>
      </w:rPr>
    </w:lvl>
    <w:lvl w:ilvl="5">
      <w:numFmt w:val="bullet"/>
      <w:lvlText w:val="•"/>
      <w:lvlJc w:val="left"/>
      <w:pPr>
        <w:ind w:left="4383" w:hanging="483"/>
      </w:pPr>
      <w:rPr>
        <w:rFonts w:hint="default"/>
        <w:lang w:val="zh-CN" w:eastAsia="zh-CN" w:bidi="zh-CN"/>
      </w:rPr>
    </w:lvl>
    <w:lvl w:ilvl="6">
      <w:numFmt w:val="bullet"/>
      <w:lvlText w:val="•"/>
      <w:lvlJc w:val="left"/>
      <w:pPr>
        <w:ind w:left="5208" w:hanging="483"/>
      </w:pPr>
      <w:rPr>
        <w:rFonts w:hint="default"/>
        <w:lang w:val="zh-CN" w:eastAsia="zh-CN" w:bidi="zh-CN"/>
      </w:rPr>
    </w:lvl>
    <w:lvl w:ilvl="7">
      <w:numFmt w:val="bullet"/>
      <w:lvlText w:val="•"/>
      <w:lvlJc w:val="left"/>
      <w:pPr>
        <w:ind w:left="6034" w:hanging="483"/>
      </w:pPr>
      <w:rPr>
        <w:rFonts w:hint="default"/>
        <w:lang w:val="zh-CN" w:eastAsia="zh-CN" w:bidi="zh-CN"/>
      </w:rPr>
    </w:lvl>
    <w:lvl w:ilvl="8">
      <w:numFmt w:val="bullet"/>
      <w:lvlText w:val="•"/>
      <w:lvlJc w:val="left"/>
      <w:pPr>
        <w:ind w:left="6860" w:hanging="483"/>
      </w:pPr>
      <w:rPr>
        <w:rFonts w:hint="default"/>
        <w:lang w:val="zh-CN" w:eastAsia="zh-CN" w:bidi="zh-CN"/>
      </w:rPr>
    </w:lvl>
  </w:abstractNum>
  <w:abstractNum w:abstractNumId="63" w15:restartNumberingAfterBreak="0">
    <w:nsid w:val="60382F6E"/>
    <w:multiLevelType w:val="multilevel"/>
    <w:tmpl w:val="60382F6E"/>
    <w:lvl w:ilvl="0">
      <w:start w:val="4"/>
      <w:numFmt w:val="decimal"/>
      <w:lvlText w:val="%1"/>
      <w:lvlJc w:val="left"/>
      <w:pPr>
        <w:ind w:left="827" w:hanging="240"/>
        <w:jc w:val="left"/>
      </w:pPr>
      <w:rPr>
        <w:rFonts w:ascii="仿宋" w:eastAsia="仿宋" w:hAnsi="仿宋" w:cs="仿宋" w:hint="default"/>
        <w:w w:val="100"/>
        <w:sz w:val="24"/>
        <w:szCs w:val="24"/>
        <w:lang w:val="zh-CN" w:eastAsia="zh-CN" w:bidi="zh-CN"/>
      </w:rPr>
    </w:lvl>
    <w:lvl w:ilvl="1">
      <w:start w:val="1"/>
      <w:numFmt w:val="decimal"/>
      <w:lvlText w:val="%1.%2"/>
      <w:lvlJc w:val="left"/>
      <w:pPr>
        <w:ind w:left="1067" w:hanging="480"/>
        <w:jc w:val="left"/>
      </w:pPr>
      <w:rPr>
        <w:rFonts w:ascii="仿宋" w:eastAsia="仿宋" w:hAnsi="仿宋" w:cs="仿宋" w:hint="default"/>
        <w:w w:val="100"/>
        <w:sz w:val="24"/>
        <w:szCs w:val="24"/>
        <w:lang w:val="zh-CN" w:eastAsia="zh-CN" w:bidi="zh-CN"/>
      </w:rPr>
    </w:lvl>
    <w:lvl w:ilvl="2">
      <w:start w:val="1"/>
      <w:numFmt w:val="decimal"/>
      <w:lvlText w:val="%1.%2.%3"/>
      <w:lvlJc w:val="left"/>
      <w:pPr>
        <w:ind w:left="107" w:hanging="720"/>
        <w:jc w:val="left"/>
      </w:pPr>
      <w:rPr>
        <w:rFonts w:ascii="仿宋" w:eastAsia="仿宋" w:hAnsi="仿宋" w:cs="仿宋" w:hint="default"/>
        <w:spacing w:val="-60"/>
        <w:w w:val="100"/>
        <w:sz w:val="24"/>
        <w:szCs w:val="24"/>
        <w:lang w:val="zh-CN" w:eastAsia="zh-CN" w:bidi="zh-CN"/>
      </w:rPr>
    </w:lvl>
    <w:lvl w:ilvl="3">
      <w:numFmt w:val="bullet"/>
      <w:lvlText w:val="•"/>
      <w:lvlJc w:val="left"/>
      <w:pPr>
        <w:ind w:left="1991" w:hanging="720"/>
      </w:pPr>
      <w:rPr>
        <w:rFonts w:hint="default"/>
        <w:lang w:val="zh-CN" w:eastAsia="zh-CN" w:bidi="zh-CN"/>
      </w:rPr>
    </w:lvl>
    <w:lvl w:ilvl="4">
      <w:numFmt w:val="bullet"/>
      <w:lvlText w:val="•"/>
      <w:lvlJc w:val="left"/>
      <w:pPr>
        <w:ind w:left="2923" w:hanging="720"/>
      </w:pPr>
      <w:rPr>
        <w:rFonts w:hint="default"/>
        <w:lang w:val="zh-CN" w:eastAsia="zh-CN" w:bidi="zh-CN"/>
      </w:rPr>
    </w:lvl>
    <w:lvl w:ilvl="5">
      <w:numFmt w:val="bullet"/>
      <w:lvlText w:val="•"/>
      <w:lvlJc w:val="left"/>
      <w:pPr>
        <w:ind w:left="3854" w:hanging="720"/>
      </w:pPr>
      <w:rPr>
        <w:rFonts w:hint="default"/>
        <w:lang w:val="zh-CN" w:eastAsia="zh-CN" w:bidi="zh-CN"/>
      </w:rPr>
    </w:lvl>
    <w:lvl w:ilvl="6">
      <w:numFmt w:val="bullet"/>
      <w:lvlText w:val="•"/>
      <w:lvlJc w:val="left"/>
      <w:pPr>
        <w:ind w:left="4786" w:hanging="720"/>
      </w:pPr>
      <w:rPr>
        <w:rFonts w:hint="default"/>
        <w:lang w:val="zh-CN" w:eastAsia="zh-CN" w:bidi="zh-CN"/>
      </w:rPr>
    </w:lvl>
    <w:lvl w:ilvl="7">
      <w:numFmt w:val="bullet"/>
      <w:lvlText w:val="•"/>
      <w:lvlJc w:val="left"/>
      <w:pPr>
        <w:ind w:left="5717" w:hanging="720"/>
      </w:pPr>
      <w:rPr>
        <w:rFonts w:hint="default"/>
        <w:lang w:val="zh-CN" w:eastAsia="zh-CN" w:bidi="zh-CN"/>
      </w:rPr>
    </w:lvl>
    <w:lvl w:ilvl="8">
      <w:numFmt w:val="bullet"/>
      <w:lvlText w:val="•"/>
      <w:lvlJc w:val="left"/>
      <w:pPr>
        <w:ind w:left="6649" w:hanging="720"/>
      </w:pPr>
      <w:rPr>
        <w:rFonts w:hint="default"/>
        <w:lang w:val="zh-CN" w:eastAsia="zh-CN" w:bidi="zh-CN"/>
      </w:rPr>
    </w:lvl>
  </w:abstractNum>
  <w:abstractNum w:abstractNumId="64" w15:restartNumberingAfterBreak="0">
    <w:nsid w:val="629F7852"/>
    <w:multiLevelType w:val="multilevel"/>
    <w:tmpl w:val="629F7852"/>
    <w:lvl w:ilvl="0">
      <w:start w:val="3"/>
      <w:numFmt w:val="decimal"/>
      <w:lvlText w:val="%1"/>
      <w:lvlJc w:val="left"/>
      <w:pPr>
        <w:ind w:left="388" w:hanging="281"/>
        <w:jc w:val="left"/>
      </w:pPr>
      <w:rPr>
        <w:rFonts w:ascii="仿宋" w:eastAsia="仿宋" w:hAnsi="仿宋" w:cs="仿宋" w:hint="default"/>
        <w:b/>
        <w:bCs/>
        <w:w w:val="99"/>
        <w:sz w:val="28"/>
        <w:szCs w:val="28"/>
        <w:lang w:val="zh-CN" w:eastAsia="zh-CN" w:bidi="zh-CN"/>
      </w:rPr>
    </w:lvl>
    <w:lvl w:ilvl="1">
      <w:start w:val="1"/>
      <w:numFmt w:val="decimal"/>
      <w:lvlText w:val="%1.%2"/>
      <w:lvlJc w:val="left"/>
      <w:pPr>
        <w:ind w:left="1070" w:hanging="483"/>
        <w:jc w:val="left"/>
      </w:pPr>
      <w:rPr>
        <w:rFonts w:ascii="仿宋" w:eastAsia="仿宋" w:hAnsi="仿宋" w:cs="仿宋" w:hint="default"/>
        <w:b/>
        <w:bCs/>
        <w:spacing w:val="0"/>
        <w:w w:val="99"/>
        <w:sz w:val="24"/>
        <w:szCs w:val="24"/>
        <w:lang w:val="zh-CN" w:eastAsia="zh-CN" w:bidi="zh-CN"/>
      </w:rPr>
    </w:lvl>
    <w:lvl w:ilvl="2">
      <w:numFmt w:val="bullet"/>
      <w:lvlText w:val="•"/>
      <w:lvlJc w:val="left"/>
      <w:pPr>
        <w:ind w:left="1905" w:hanging="483"/>
      </w:pPr>
      <w:rPr>
        <w:rFonts w:hint="default"/>
        <w:lang w:val="zh-CN" w:eastAsia="zh-CN" w:bidi="zh-CN"/>
      </w:rPr>
    </w:lvl>
    <w:lvl w:ilvl="3">
      <w:numFmt w:val="bullet"/>
      <w:lvlText w:val="•"/>
      <w:lvlJc w:val="left"/>
      <w:pPr>
        <w:ind w:left="2731" w:hanging="483"/>
      </w:pPr>
      <w:rPr>
        <w:rFonts w:hint="default"/>
        <w:lang w:val="zh-CN" w:eastAsia="zh-CN" w:bidi="zh-CN"/>
      </w:rPr>
    </w:lvl>
    <w:lvl w:ilvl="4">
      <w:numFmt w:val="bullet"/>
      <w:lvlText w:val="•"/>
      <w:lvlJc w:val="left"/>
      <w:pPr>
        <w:ind w:left="3557" w:hanging="483"/>
      </w:pPr>
      <w:rPr>
        <w:rFonts w:hint="default"/>
        <w:lang w:val="zh-CN" w:eastAsia="zh-CN" w:bidi="zh-CN"/>
      </w:rPr>
    </w:lvl>
    <w:lvl w:ilvl="5">
      <w:numFmt w:val="bullet"/>
      <w:lvlText w:val="•"/>
      <w:lvlJc w:val="left"/>
      <w:pPr>
        <w:ind w:left="4383" w:hanging="483"/>
      </w:pPr>
      <w:rPr>
        <w:rFonts w:hint="default"/>
        <w:lang w:val="zh-CN" w:eastAsia="zh-CN" w:bidi="zh-CN"/>
      </w:rPr>
    </w:lvl>
    <w:lvl w:ilvl="6">
      <w:numFmt w:val="bullet"/>
      <w:lvlText w:val="•"/>
      <w:lvlJc w:val="left"/>
      <w:pPr>
        <w:ind w:left="5208" w:hanging="483"/>
      </w:pPr>
      <w:rPr>
        <w:rFonts w:hint="default"/>
        <w:lang w:val="zh-CN" w:eastAsia="zh-CN" w:bidi="zh-CN"/>
      </w:rPr>
    </w:lvl>
    <w:lvl w:ilvl="7">
      <w:numFmt w:val="bullet"/>
      <w:lvlText w:val="•"/>
      <w:lvlJc w:val="left"/>
      <w:pPr>
        <w:ind w:left="6034" w:hanging="483"/>
      </w:pPr>
      <w:rPr>
        <w:rFonts w:hint="default"/>
        <w:lang w:val="zh-CN" w:eastAsia="zh-CN" w:bidi="zh-CN"/>
      </w:rPr>
    </w:lvl>
    <w:lvl w:ilvl="8">
      <w:numFmt w:val="bullet"/>
      <w:lvlText w:val="•"/>
      <w:lvlJc w:val="left"/>
      <w:pPr>
        <w:ind w:left="6860" w:hanging="483"/>
      </w:pPr>
      <w:rPr>
        <w:rFonts w:hint="default"/>
        <w:lang w:val="zh-CN" w:eastAsia="zh-CN" w:bidi="zh-CN"/>
      </w:rPr>
    </w:lvl>
  </w:abstractNum>
  <w:abstractNum w:abstractNumId="65" w15:restartNumberingAfterBreak="0">
    <w:nsid w:val="65CD0074"/>
    <w:multiLevelType w:val="multilevel"/>
    <w:tmpl w:val="65CD0074"/>
    <w:lvl w:ilvl="0">
      <w:start w:val="4"/>
      <w:numFmt w:val="decimal"/>
      <w:lvlText w:val="%1"/>
      <w:lvlJc w:val="left"/>
      <w:pPr>
        <w:ind w:left="1307" w:hanging="720"/>
        <w:jc w:val="left"/>
      </w:pPr>
      <w:rPr>
        <w:rFonts w:hint="default"/>
        <w:lang w:val="zh-CN" w:eastAsia="zh-CN" w:bidi="zh-CN"/>
      </w:rPr>
    </w:lvl>
    <w:lvl w:ilvl="1">
      <w:start w:val="1"/>
      <w:numFmt w:val="decimal"/>
      <w:lvlText w:val="%1.%2"/>
      <w:lvlJc w:val="left"/>
      <w:pPr>
        <w:ind w:left="1307" w:hanging="720"/>
        <w:jc w:val="left"/>
      </w:pPr>
      <w:rPr>
        <w:rFonts w:hint="default"/>
        <w:lang w:val="zh-CN" w:eastAsia="zh-CN" w:bidi="zh-CN"/>
      </w:rPr>
    </w:lvl>
    <w:lvl w:ilvl="2">
      <w:start w:val="4"/>
      <w:numFmt w:val="decimal"/>
      <w:lvlText w:val="%1.%2.%3"/>
      <w:lvlJc w:val="left"/>
      <w:pPr>
        <w:ind w:left="1307" w:hanging="720"/>
        <w:jc w:val="left"/>
      </w:pPr>
      <w:rPr>
        <w:rFonts w:ascii="仿宋" w:eastAsia="仿宋" w:hAnsi="仿宋" w:cs="仿宋" w:hint="default"/>
        <w:spacing w:val="-60"/>
        <w:w w:val="100"/>
        <w:sz w:val="24"/>
        <w:szCs w:val="24"/>
        <w:lang w:val="zh-CN" w:eastAsia="zh-CN" w:bidi="zh-CN"/>
      </w:rPr>
    </w:lvl>
    <w:lvl w:ilvl="3">
      <w:numFmt w:val="bullet"/>
      <w:lvlText w:val="•"/>
      <w:lvlJc w:val="left"/>
      <w:pPr>
        <w:ind w:left="3463" w:hanging="720"/>
      </w:pPr>
      <w:rPr>
        <w:rFonts w:hint="default"/>
        <w:lang w:val="zh-CN" w:eastAsia="zh-CN" w:bidi="zh-CN"/>
      </w:rPr>
    </w:lvl>
    <w:lvl w:ilvl="4">
      <w:numFmt w:val="bullet"/>
      <w:lvlText w:val="•"/>
      <w:lvlJc w:val="left"/>
      <w:pPr>
        <w:ind w:left="4184" w:hanging="720"/>
      </w:pPr>
      <w:rPr>
        <w:rFonts w:hint="default"/>
        <w:lang w:val="zh-CN" w:eastAsia="zh-CN" w:bidi="zh-CN"/>
      </w:rPr>
    </w:lvl>
    <w:lvl w:ilvl="5">
      <w:numFmt w:val="bullet"/>
      <w:lvlText w:val="•"/>
      <w:lvlJc w:val="left"/>
      <w:pPr>
        <w:ind w:left="4906" w:hanging="720"/>
      </w:pPr>
      <w:rPr>
        <w:rFonts w:hint="default"/>
        <w:lang w:val="zh-CN" w:eastAsia="zh-CN" w:bidi="zh-CN"/>
      </w:rPr>
    </w:lvl>
    <w:lvl w:ilvl="6">
      <w:numFmt w:val="bullet"/>
      <w:lvlText w:val="•"/>
      <w:lvlJc w:val="left"/>
      <w:pPr>
        <w:ind w:left="5627" w:hanging="720"/>
      </w:pPr>
      <w:rPr>
        <w:rFonts w:hint="default"/>
        <w:lang w:val="zh-CN" w:eastAsia="zh-CN" w:bidi="zh-CN"/>
      </w:rPr>
    </w:lvl>
    <w:lvl w:ilvl="7">
      <w:numFmt w:val="bullet"/>
      <w:lvlText w:val="•"/>
      <w:lvlJc w:val="left"/>
      <w:pPr>
        <w:ind w:left="6348" w:hanging="720"/>
      </w:pPr>
      <w:rPr>
        <w:rFonts w:hint="default"/>
        <w:lang w:val="zh-CN" w:eastAsia="zh-CN" w:bidi="zh-CN"/>
      </w:rPr>
    </w:lvl>
    <w:lvl w:ilvl="8">
      <w:numFmt w:val="bullet"/>
      <w:lvlText w:val="•"/>
      <w:lvlJc w:val="left"/>
      <w:pPr>
        <w:ind w:left="7069" w:hanging="720"/>
      </w:pPr>
      <w:rPr>
        <w:rFonts w:hint="default"/>
        <w:lang w:val="zh-CN" w:eastAsia="zh-CN" w:bidi="zh-CN"/>
      </w:rPr>
    </w:lvl>
  </w:abstractNum>
  <w:abstractNum w:abstractNumId="66" w15:restartNumberingAfterBreak="0">
    <w:nsid w:val="700FDCEF"/>
    <w:multiLevelType w:val="multilevel"/>
    <w:tmpl w:val="700FDCEF"/>
    <w:lvl w:ilvl="0">
      <w:start w:val="1"/>
      <w:numFmt w:val="decimal"/>
      <w:lvlText w:val="%1）"/>
      <w:lvlJc w:val="left"/>
      <w:pPr>
        <w:ind w:left="809" w:hanging="422"/>
        <w:jc w:val="left"/>
      </w:pPr>
      <w:rPr>
        <w:rFonts w:ascii="仿宋" w:eastAsia="仿宋" w:hAnsi="仿宋" w:cs="仿宋" w:hint="default"/>
        <w:spacing w:val="-2"/>
        <w:w w:val="100"/>
        <w:sz w:val="26"/>
        <w:szCs w:val="26"/>
        <w:lang w:val="zh-CN" w:eastAsia="zh-CN" w:bidi="zh-CN"/>
      </w:rPr>
    </w:lvl>
    <w:lvl w:ilvl="1">
      <w:numFmt w:val="bullet"/>
      <w:lvlText w:val="•"/>
      <w:lvlJc w:val="left"/>
      <w:pPr>
        <w:ind w:left="1571" w:hanging="422"/>
      </w:pPr>
      <w:rPr>
        <w:rFonts w:hint="default"/>
        <w:lang w:val="zh-CN" w:eastAsia="zh-CN" w:bidi="zh-CN"/>
      </w:rPr>
    </w:lvl>
    <w:lvl w:ilvl="2">
      <w:numFmt w:val="bullet"/>
      <w:lvlText w:val="•"/>
      <w:lvlJc w:val="left"/>
      <w:pPr>
        <w:ind w:left="2342" w:hanging="422"/>
      </w:pPr>
      <w:rPr>
        <w:rFonts w:hint="default"/>
        <w:lang w:val="zh-CN" w:eastAsia="zh-CN" w:bidi="zh-CN"/>
      </w:rPr>
    </w:lvl>
    <w:lvl w:ilvl="3">
      <w:numFmt w:val="bullet"/>
      <w:lvlText w:val="•"/>
      <w:lvlJc w:val="left"/>
      <w:pPr>
        <w:ind w:left="3113" w:hanging="422"/>
      </w:pPr>
      <w:rPr>
        <w:rFonts w:hint="default"/>
        <w:lang w:val="zh-CN" w:eastAsia="zh-CN" w:bidi="zh-CN"/>
      </w:rPr>
    </w:lvl>
    <w:lvl w:ilvl="4">
      <w:numFmt w:val="bullet"/>
      <w:lvlText w:val="•"/>
      <w:lvlJc w:val="left"/>
      <w:pPr>
        <w:ind w:left="3884" w:hanging="422"/>
      </w:pPr>
      <w:rPr>
        <w:rFonts w:hint="default"/>
        <w:lang w:val="zh-CN" w:eastAsia="zh-CN" w:bidi="zh-CN"/>
      </w:rPr>
    </w:lvl>
    <w:lvl w:ilvl="5">
      <w:numFmt w:val="bullet"/>
      <w:lvlText w:val="•"/>
      <w:lvlJc w:val="left"/>
      <w:pPr>
        <w:ind w:left="4656" w:hanging="422"/>
      </w:pPr>
      <w:rPr>
        <w:rFonts w:hint="default"/>
        <w:lang w:val="zh-CN" w:eastAsia="zh-CN" w:bidi="zh-CN"/>
      </w:rPr>
    </w:lvl>
    <w:lvl w:ilvl="6">
      <w:numFmt w:val="bullet"/>
      <w:lvlText w:val="•"/>
      <w:lvlJc w:val="left"/>
      <w:pPr>
        <w:ind w:left="5427" w:hanging="422"/>
      </w:pPr>
      <w:rPr>
        <w:rFonts w:hint="default"/>
        <w:lang w:val="zh-CN" w:eastAsia="zh-CN" w:bidi="zh-CN"/>
      </w:rPr>
    </w:lvl>
    <w:lvl w:ilvl="7">
      <w:numFmt w:val="bullet"/>
      <w:lvlText w:val="•"/>
      <w:lvlJc w:val="left"/>
      <w:pPr>
        <w:ind w:left="6198" w:hanging="422"/>
      </w:pPr>
      <w:rPr>
        <w:rFonts w:hint="default"/>
        <w:lang w:val="zh-CN" w:eastAsia="zh-CN" w:bidi="zh-CN"/>
      </w:rPr>
    </w:lvl>
    <w:lvl w:ilvl="8">
      <w:numFmt w:val="bullet"/>
      <w:lvlText w:val="•"/>
      <w:lvlJc w:val="left"/>
      <w:pPr>
        <w:ind w:left="6969" w:hanging="422"/>
      </w:pPr>
      <w:rPr>
        <w:rFonts w:hint="default"/>
        <w:lang w:val="zh-CN" w:eastAsia="zh-CN" w:bidi="zh-CN"/>
      </w:rPr>
    </w:lvl>
  </w:abstractNum>
  <w:abstractNum w:abstractNumId="67" w15:restartNumberingAfterBreak="0">
    <w:nsid w:val="72183CF9"/>
    <w:multiLevelType w:val="multilevel"/>
    <w:tmpl w:val="72183CF9"/>
    <w:lvl w:ilvl="0">
      <w:start w:val="2"/>
      <w:numFmt w:val="decimal"/>
      <w:lvlText w:val="（%1）"/>
      <w:lvlJc w:val="left"/>
      <w:pPr>
        <w:ind w:left="1368" w:hanging="702"/>
        <w:jc w:val="left"/>
      </w:pPr>
      <w:rPr>
        <w:rFonts w:ascii="仿宋" w:eastAsia="仿宋" w:hAnsi="仿宋" w:cs="仿宋" w:hint="default"/>
        <w:spacing w:val="-2"/>
        <w:w w:val="100"/>
        <w:sz w:val="26"/>
        <w:szCs w:val="26"/>
        <w:lang w:val="zh-CN" w:eastAsia="zh-CN" w:bidi="zh-CN"/>
      </w:rPr>
    </w:lvl>
    <w:lvl w:ilvl="1">
      <w:numFmt w:val="bullet"/>
      <w:lvlText w:val="•"/>
      <w:lvlJc w:val="left"/>
      <w:pPr>
        <w:ind w:left="2101" w:hanging="702"/>
      </w:pPr>
      <w:rPr>
        <w:rFonts w:hint="default"/>
        <w:lang w:val="zh-CN" w:eastAsia="zh-CN" w:bidi="zh-CN"/>
      </w:rPr>
    </w:lvl>
    <w:lvl w:ilvl="2">
      <w:numFmt w:val="bullet"/>
      <w:lvlText w:val="•"/>
      <w:lvlJc w:val="left"/>
      <w:pPr>
        <w:ind w:left="2842" w:hanging="702"/>
      </w:pPr>
      <w:rPr>
        <w:rFonts w:hint="default"/>
        <w:lang w:val="zh-CN" w:eastAsia="zh-CN" w:bidi="zh-CN"/>
      </w:rPr>
    </w:lvl>
    <w:lvl w:ilvl="3">
      <w:numFmt w:val="bullet"/>
      <w:lvlText w:val="•"/>
      <w:lvlJc w:val="left"/>
      <w:pPr>
        <w:ind w:left="3584" w:hanging="702"/>
      </w:pPr>
      <w:rPr>
        <w:rFonts w:hint="default"/>
        <w:lang w:val="zh-CN" w:eastAsia="zh-CN" w:bidi="zh-CN"/>
      </w:rPr>
    </w:lvl>
    <w:lvl w:ilvl="4">
      <w:numFmt w:val="bullet"/>
      <w:lvlText w:val="•"/>
      <w:lvlJc w:val="left"/>
      <w:pPr>
        <w:ind w:left="4325" w:hanging="702"/>
      </w:pPr>
      <w:rPr>
        <w:rFonts w:hint="default"/>
        <w:lang w:val="zh-CN" w:eastAsia="zh-CN" w:bidi="zh-CN"/>
      </w:rPr>
    </w:lvl>
    <w:lvl w:ilvl="5">
      <w:numFmt w:val="bullet"/>
      <w:lvlText w:val="•"/>
      <w:lvlJc w:val="left"/>
      <w:pPr>
        <w:ind w:left="5067" w:hanging="702"/>
      </w:pPr>
      <w:rPr>
        <w:rFonts w:hint="default"/>
        <w:lang w:val="zh-CN" w:eastAsia="zh-CN" w:bidi="zh-CN"/>
      </w:rPr>
    </w:lvl>
    <w:lvl w:ilvl="6">
      <w:numFmt w:val="bullet"/>
      <w:lvlText w:val="•"/>
      <w:lvlJc w:val="left"/>
      <w:pPr>
        <w:ind w:left="5808" w:hanging="702"/>
      </w:pPr>
      <w:rPr>
        <w:rFonts w:hint="default"/>
        <w:lang w:val="zh-CN" w:eastAsia="zh-CN" w:bidi="zh-CN"/>
      </w:rPr>
    </w:lvl>
    <w:lvl w:ilvl="7">
      <w:numFmt w:val="bullet"/>
      <w:lvlText w:val="•"/>
      <w:lvlJc w:val="left"/>
      <w:pPr>
        <w:ind w:left="6549" w:hanging="702"/>
      </w:pPr>
      <w:rPr>
        <w:rFonts w:hint="default"/>
        <w:lang w:val="zh-CN" w:eastAsia="zh-CN" w:bidi="zh-CN"/>
      </w:rPr>
    </w:lvl>
    <w:lvl w:ilvl="8">
      <w:numFmt w:val="bullet"/>
      <w:lvlText w:val="•"/>
      <w:lvlJc w:val="left"/>
      <w:pPr>
        <w:ind w:left="7291" w:hanging="702"/>
      </w:pPr>
      <w:rPr>
        <w:rFonts w:hint="default"/>
        <w:lang w:val="zh-CN" w:eastAsia="zh-CN" w:bidi="zh-CN"/>
      </w:rPr>
    </w:lvl>
  </w:abstractNum>
  <w:abstractNum w:abstractNumId="68" w15:restartNumberingAfterBreak="0">
    <w:nsid w:val="74C28B35"/>
    <w:multiLevelType w:val="multilevel"/>
    <w:tmpl w:val="74C28B35"/>
    <w:lvl w:ilvl="0">
      <w:start w:val="3"/>
      <w:numFmt w:val="decimal"/>
      <w:lvlText w:val="%1"/>
      <w:lvlJc w:val="left"/>
      <w:pPr>
        <w:ind w:left="388" w:hanging="281"/>
        <w:jc w:val="left"/>
      </w:pPr>
      <w:rPr>
        <w:rFonts w:ascii="仿宋" w:eastAsia="仿宋" w:hAnsi="仿宋" w:cs="仿宋" w:hint="default"/>
        <w:b/>
        <w:bCs/>
        <w:w w:val="99"/>
        <w:sz w:val="28"/>
        <w:szCs w:val="28"/>
        <w:lang w:val="zh-CN" w:eastAsia="zh-CN" w:bidi="zh-CN"/>
      </w:rPr>
    </w:lvl>
    <w:lvl w:ilvl="1">
      <w:start w:val="1"/>
      <w:numFmt w:val="decimal"/>
      <w:lvlText w:val="%1.%2"/>
      <w:lvlJc w:val="left"/>
      <w:pPr>
        <w:ind w:left="1070" w:hanging="483"/>
        <w:jc w:val="left"/>
      </w:pPr>
      <w:rPr>
        <w:rFonts w:ascii="仿宋" w:eastAsia="仿宋" w:hAnsi="仿宋" w:cs="仿宋" w:hint="default"/>
        <w:b/>
        <w:bCs/>
        <w:spacing w:val="0"/>
        <w:w w:val="99"/>
        <w:sz w:val="24"/>
        <w:szCs w:val="24"/>
        <w:lang w:val="zh-CN" w:eastAsia="zh-CN" w:bidi="zh-CN"/>
      </w:rPr>
    </w:lvl>
    <w:lvl w:ilvl="2">
      <w:numFmt w:val="bullet"/>
      <w:lvlText w:val="•"/>
      <w:lvlJc w:val="left"/>
      <w:pPr>
        <w:ind w:left="1905" w:hanging="483"/>
      </w:pPr>
      <w:rPr>
        <w:rFonts w:hint="default"/>
        <w:lang w:val="zh-CN" w:eastAsia="zh-CN" w:bidi="zh-CN"/>
      </w:rPr>
    </w:lvl>
    <w:lvl w:ilvl="3">
      <w:numFmt w:val="bullet"/>
      <w:lvlText w:val="•"/>
      <w:lvlJc w:val="left"/>
      <w:pPr>
        <w:ind w:left="2731" w:hanging="483"/>
      </w:pPr>
      <w:rPr>
        <w:rFonts w:hint="default"/>
        <w:lang w:val="zh-CN" w:eastAsia="zh-CN" w:bidi="zh-CN"/>
      </w:rPr>
    </w:lvl>
    <w:lvl w:ilvl="4">
      <w:numFmt w:val="bullet"/>
      <w:lvlText w:val="•"/>
      <w:lvlJc w:val="left"/>
      <w:pPr>
        <w:ind w:left="3557" w:hanging="483"/>
      </w:pPr>
      <w:rPr>
        <w:rFonts w:hint="default"/>
        <w:lang w:val="zh-CN" w:eastAsia="zh-CN" w:bidi="zh-CN"/>
      </w:rPr>
    </w:lvl>
    <w:lvl w:ilvl="5">
      <w:numFmt w:val="bullet"/>
      <w:lvlText w:val="•"/>
      <w:lvlJc w:val="left"/>
      <w:pPr>
        <w:ind w:left="4383" w:hanging="483"/>
      </w:pPr>
      <w:rPr>
        <w:rFonts w:hint="default"/>
        <w:lang w:val="zh-CN" w:eastAsia="zh-CN" w:bidi="zh-CN"/>
      </w:rPr>
    </w:lvl>
    <w:lvl w:ilvl="6">
      <w:numFmt w:val="bullet"/>
      <w:lvlText w:val="•"/>
      <w:lvlJc w:val="left"/>
      <w:pPr>
        <w:ind w:left="5208" w:hanging="483"/>
      </w:pPr>
      <w:rPr>
        <w:rFonts w:hint="default"/>
        <w:lang w:val="zh-CN" w:eastAsia="zh-CN" w:bidi="zh-CN"/>
      </w:rPr>
    </w:lvl>
    <w:lvl w:ilvl="7">
      <w:numFmt w:val="bullet"/>
      <w:lvlText w:val="•"/>
      <w:lvlJc w:val="left"/>
      <w:pPr>
        <w:ind w:left="6034" w:hanging="483"/>
      </w:pPr>
      <w:rPr>
        <w:rFonts w:hint="default"/>
        <w:lang w:val="zh-CN" w:eastAsia="zh-CN" w:bidi="zh-CN"/>
      </w:rPr>
    </w:lvl>
    <w:lvl w:ilvl="8">
      <w:numFmt w:val="bullet"/>
      <w:lvlText w:val="•"/>
      <w:lvlJc w:val="left"/>
      <w:pPr>
        <w:ind w:left="6860" w:hanging="483"/>
      </w:pPr>
      <w:rPr>
        <w:rFonts w:hint="default"/>
        <w:lang w:val="zh-CN" w:eastAsia="zh-CN" w:bidi="zh-CN"/>
      </w:rPr>
    </w:lvl>
  </w:abstractNum>
  <w:abstractNum w:abstractNumId="69" w15:restartNumberingAfterBreak="0">
    <w:nsid w:val="77ECEA79"/>
    <w:multiLevelType w:val="multilevel"/>
    <w:tmpl w:val="77ECEA79"/>
    <w:lvl w:ilvl="0">
      <w:start w:val="6"/>
      <w:numFmt w:val="decimal"/>
      <w:lvlText w:val="%1"/>
      <w:lvlJc w:val="left"/>
      <w:pPr>
        <w:ind w:left="1067" w:hanging="480"/>
        <w:jc w:val="left"/>
      </w:pPr>
      <w:rPr>
        <w:rFonts w:hint="default"/>
        <w:lang w:val="zh-CN" w:eastAsia="zh-CN" w:bidi="zh-CN"/>
      </w:rPr>
    </w:lvl>
    <w:lvl w:ilvl="1">
      <w:start w:val="7"/>
      <w:numFmt w:val="decimal"/>
      <w:lvlText w:val="%1.%2"/>
      <w:lvlJc w:val="left"/>
      <w:pPr>
        <w:ind w:left="1067" w:hanging="480"/>
        <w:jc w:val="left"/>
      </w:pPr>
      <w:rPr>
        <w:rFonts w:ascii="仿宋" w:eastAsia="仿宋" w:hAnsi="仿宋" w:cs="仿宋" w:hint="default"/>
        <w:w w:val="100"/>
        <w:sz w:val="24"/>
        <w:szCs w:val="24"/>
        <w:lang w:val="zh-CN" w:eastAsia="zh-CN" w:bidi="zh-CN"/>
      </w:rPr>
    </w:lvl>
    <w:lvl w:ilvl="2">
      <w:start w:val="1"/>
      <w:numFmt w:val="decimal"/>
      <w:lvlText w:val="%1.%2.%3"/>
      <w:lvlJc w:val="left"/>
      <w:pPr>
        <w:ind w:left="107" w:hanging="720"/>
        <w:jc w:val="left"/>
      </w:pPr>
      <w:rPr>
        <w:rFonts w:ascii="仿宋" w:eastAsia="仿宋" w:hAnsi="仿宋" w:cs="仿宋" w:hint="default"/>
        <w:spacing w:val="-60"/>
        <w:w w:val="100"/>
        <w:sz w:val="24"/>
        <w:szCs w:val="24"/>
        <w:lang w:val="zh-CN" w:eastAsia="zh-CN" w:bidi="zh-CN"/>
      </w:rPr>
    </w:lvl>
    <w:lvl w:ilvl="3">
      <w:numFmt w:val="bullet"/>
      <w:lvlText w:val="•"/>
      <w:lvlJc w:val="left"/>
      <w:pPr>
        <w:ind w:left="2716" w:hanging="720"/>
      </w:pPr>
      <w:rPr>
        <w:rFonts w:hint="default"/>
        <w:lang w:val="zh-CN" w:eastAsia="zh-CN" w:bidi="zh-CN"/>
      </w:rPr>
    </w:lvl>
    <w:lvl w:ilvl="4">
      <w:numFmt w:val="bullet"/>
      <w:lvlText w:val="•"/>
      <w:lvlJc w:val="left"/>
      <w:pPr>
        <w:ind w:left="3544" w:hanging="720"/>
      </w:pPr>
      <w:rPr>
        <w:rFonts w:hint="default"/>
        <w:lang w:val="zh-CN" w:eastAsia="zh-CN" w:bidi="zh-CN"/>
      </w:rPr>
    </w:lvl>
    <w:lvl w:ilvl="5">
      <w:numFmt w:val="bullet"/>
      <w:lvlText w:val="•"/>
      <w:lvlJc w:val="left"/>
      <w:pPr>
        <w:ind w:left="4372" w:hanging="720"/>
      </w:pPr>
      <w:rPr>
        <w:rFonts w:hint="default"/>
        <w:lang w:val="zh-CN" w:eastAsia="zh-CN" w:bidi="zh-CN"/>
      </w:rPr>
    </w:lvl>
    <w:lvl w:ilvl="6">
      <w:numFmt w:val="bullet"/>
      <w:lvlText w:val="•"/>
      <w:lvlJc w:val="left"/>
      <w:pPr>
        <w:ind w:left="5200" w:hanging="720"/>
      </w:pPr>
      <w:rPr>
        <w:rFonts w:hint="default"/>
        <w:lang w:val="zh-CN" w:eastAsia="zh-CN" w:bidi="zh-CN"/>
      </w:rPr>
    </w:lvl>
    <w:lvl w:ilvl="7">
      <w:numFmt w:val="bullet"/>
      <w:lvlText w:val="•"/>
      <w:lvlJc w:val="left"/>
      <w:pPr>
        <w:ind w:left="6028" w:hanging="720"/>
      </w:pPr>
      <w:rPr>
        <w:rFonts w:hint="default"/>
        <w:lang w:val="zh-CN" w:eastAsia="zh-CN" w:bidi="zh-CN"/>
      </w:rPr>
    </w:lvl>
    <w:lvl w:ilvl="8">
      <w:numFmt w:val="bullet"/>
      <w:lvlText w:val="•"/>
      <w:lvlJc w:val="left"/>
      <w:pPr>
        <w:ind w:left="6856" w:hanging="720"/>
      </w:pPr>
      <w:rPr>
        <w:rFonts w:hint="default"/>
        <w:lang w:val="zh-CN" w:eastAsia="zh-CN" w:bidi="zh-CN"/>
      </w:rPr>
    </w:lvl>
  </w:abstractNum>
  <w:abstractNum w:abstractNumId="70" w15:restartNumberingAfterBreak="0">
    <w:nsid w:val="79AA4FA4"/>
    <w:multiLevelType w:val="multilevel"/>
    <w:tmpl w:val="79AA4FA4"/>
    <w:lvl w:ilvl="0">
      <w:start w:val="1"/>
      <w:numFmt w:val="decimal"/>
      <w:lvlText w:val="%1"/>
      <w:lvlJc w:val="left"/>
      <w:pPr>
        <w:ind w:left="388" w:hanging="281"/>
        <w:jc w:val="left"/>
      </w:pPr>
      <w:rPr>
        <w:rFonts w:ascii="仿宋" w:eastAsia="仿宋" w:hAnsi="仿宋" w:cs="仿宋" w:hint="default"/>
        <w:b/>
        <w:bCs/>
        <w:w w:val="99"/>
        <w:sz w:val="28"/>
        <w:szCs w:val="28"/>
        <w:lang w:val="zh-CN" w:eastAsia="zh-CN" w:bidi="zh-CN"/>
      </w:rPr>
    </w:lvl>
    <w:lvl w:ilvl="1">
      <w:start w:val="1"/>
      <w:numFmt w:val="decimal"/>
      <w:lvlText w:val="%1.%2"/>
      <w:lvlJc w:val="left"/>
      <w:pPr>
        <w:ind w:left="1070" w:hanging="483"/>
        <w:jc w:val="left"/>
      </w:pPr>
      <w:rPr>
        <w:rFonts w:ascii="仿宋" w:eastAsia="仿宋" w:hAnsi="仿宋" w:cs="仿宋" w:hint="default"/>
        <w:b/>
        <w:bCs/>
        <w:spacing w:val="0"/>
        <w:w w:val="99"/>
        <w:sz w:val="24"/>
        <w:szCs w:val="24"/>
        <w:lang w:val="zh-CN" w:eastAsia="zh-CN" w:bidi="zh-CN"/>
      </w:rPr>
    </w:lvl>
    <w:lvl w:ilvl="2">
      <w:numFmt w:val="bullet"/>
      <w:lvlText w:val="•"/>
      <w:lvlJc w:val="left"/>
      <w:pPr>
        <w:ind w:left="1905" w:hanging="483"/>
      </w:pPr>
      <w:rPr>
        <w:rFonts w:hint="default"/>
        <w:lang w:val="zh-CN" w:eastAsia="zh-CN" w:bidi="zh-CN"/>
      </w:rPr>
    </w:lvl>
    <w:lvl w:ilvl="3">
      <w:numFmt w:val="bullet"/>
      <w:lvlText w:val="•"/>
      <w:lvlJc w:val="left"/>
      <w:pPr>
        <w:ind w:left="2731" w:hanging="483"/>
      </w:pPr>
      <w:rPr>
        <w:rFonts w:hint="default"/>
        <w:lang w:val="zh-CN" w:eastAsia="zh-CN" w:bidi="zh-CN"/>
      </w:rPr>
    </w:lvl>
    <w:lvl w:ilvl="4">
      <w:numFmt w:val="bullet"/>
      <w:lvlText w:val="•"/>
      <w:lvlJc w:val="left"/>
      <w:pPr>
        <w:ind w:left="3557" w:hanging="483"/>
      </w:pPr>
      <w:rPr>
        <w:rFonts w:hint="default"/>
        <w:lang w:val="zh-CN" w:eastAsia="zh-CN" w:bidi="zh-CN"/>
      </w:rPr>
    </w:lvl>
    <w:lvl w:ilvl="5">
      <w:numFmt w:val="bullet"/>
      <w:lvlText w:val="•"/>
      <w:lvlJc w:val="left"/>
      <w:pPr>
        <w:ind w:left="4383" w:hanging="483"/>
      </w:pPr>
      <w:rPr>
        <w:rFonts w:hint="default"/>
        <w:lang w:val="zh-CN" w:eastAsia="zh-CN" w:bidi="zh-CN"/>
      </w:rPr>
    </w:lvl>
    <w:lvl w:ilvl="6">
      <w:numFmt w:val="bullet"/>
      <w:lvlText w:val="•"/>
      <w:lvlJc w:val="left"/>
      <w:pPr>
        <w:ind w:left="5208" w:hanging="483"/>
      </w:pPr>
      <w:rPr>
        <w:rFonts w:hint="default"/>
        <w:lang w:val="zh-CN" w:eastAsia="zh-CN" w:bidi="zh-CN"/>
      </w:rPr>
    </w:lvl>
    <w:lvl w:ilvl="7">
      <w:numFmt w:val="bullet"/>
      <w:lvlText w:val="•"/>
      <w:lvlJc w:val="left"/>
      <w:pPr>
        <w:ind w:left="6034" w:hanging="483"/>
      </w:pPr>
      <w:rPr>
        <w:rFonts w:hint="default"/>
        <w:lang w:val="zh-CN" w:eastAsia="zh-CN" w:bidi="zh-CN"/>
      </w:rPr>
    </w:lvl>
    <w:lvl w:ilvl="8">
      <w:numFmt w:val="bullet"/>
      <w:lvlText w:val="•"/>
      <w:lvlJc w:val="left"/>
      <w:pPr>
        <w:ind w:left="6860" w:hanging="483"/>
      </w:pPr>
      <w:rPr>
        <w:rFonts w:hint="default"/>
        <w:lang w:val="zh-CN" w:eastAsia="zh-CN" w:bidi="zh-CN"/>
      </w:rPr>
    </w:lvl>
  </w:abstractNum>
  <w:abstractNum w:abstractNumId="71" w15:restartNumberingAfterBreak="0">
    <w:nsid w:val="7C246926"/>
    <w:multiLevelType w:val="multilevel"/>
    <w:tmpl w:val="7C246926"/>
    <w:lvl w:ilvl="0">
      <w:start w:val="6"/>
      <w:numFmt w:val="decimal"/>
      <w:lvlText w:val="%1"/>
      <w:lvlJc w:val="left"/>
      <w:pPr>
        <w:ind w:left="1307" w:hanging="720"/>
        <w:jc w:val="left"/>
      </w:pPr>
      <w:rPr>
        <w:rFonts w:hint="default"/>
        <w:lang w:val="zh-CN" w:eastAsia="zh-CN" w:bidi="zh-CN"/>
      </w:rPr>
    </w:lvl>
    <w:lvl w:ilvl="1">
      <w:start w:val="6"/>
      <w:numFmt w:val="decimal"/>
      <w:lvlText w:val="%1.%2"/>
      <w:lvlJc w:val="left"/>
      <w:pPr>
        <w:ind w:left="1307" w:hanging="720"/>
        <w:jc w:val="left"/>
      </w:pPr>
      <w:rPr>
        <w:rFonts w:hint="default"/>
        <w:lang w:val="zh-CN" w:eastAsia="zh-CN" w:bidi="zh-CN"/>
      </w:rPr>
    </w:lvl>
    <w:lvl w:ilvl="2">
      <w:start w:val="4"/>
      <w:numFmt w:val="decimal"/>
      <w:lvlText w:val="%1.%2.%3"/>
      <w:lvlJc w:val="left"/>
      <w:pPr>
        <w:ind w:left="1307" w:hanging="720"/>
        <w:jc w:val="left"/>
      </w:pPr>
      <w:rPr>
        <w:rFonts w:ascii="仿宋" w:eastAsia="仿宋" w:hAnsi="仿宋" w:cs="仿宋" w:hint="default"/>
        <w:w w:val="100"/>
        <w:sz w:val="24"/>
        <w:szCs w:val="24"/>
        <w:lang w:val="zh-CN" w:eastAsia="zh-CN" w:bidi="zh-CN"/>
      </w:rPr>
    </w:lvl>
    <w:lvl w:ilvl="3">
      <w:numFmt w:val="bullet"/>
      <w:lvlText w:val="•"/>
      <w:lvlJc w:val="left"/>
      <w:pPr>
        <w:ind w:left="3463" w:hanging="720"/>
      </w:pPr>
      <w:rPr>
        <w:rFonts w:hint="default"/>
        <w:lang w:val="zh-CN" w:eastAsia="zh-CN" w:bidi="zh-CN"/>
      </w:rPr>
    </w:lvl>
    <w:lvl w:ilvl="4">
      <w:numFmt w:val="bullet"/>
      <w:lvlText w:val="•"/>
      <w:lvlJc w:val="left"/>
      <w:pPr>
        <w:ind w:left="4184" w:hanging="720"/>
      </w:pPr>
      <w:rPr>
        <w:rFonts w:hint="default"/>
        <w:lang w:val="zh-CN" w:eastAsia="zh-CN" w:bidi="zh-CN"/>
      </w:rPr>
    </w:lvl>
    <w:lvl w:ilvl="5">
      <w:numFmt w:val="bullet"/>
      <w:lvlText w:val="•"/>
      <w:lvlJc w:val="left"/>
      <w:pPr>
        <w:ind w:left="4906" w:hanging="720"/>
      </w:pPr>
      <w:rPr>
        <w:rFonts w:hint="default"/>
        <w:lang w:val="zh-CN" w:eastAsia="zh-CN" w:bidi="zh-CN"/>
      </w:rPr>
    </w:lvl>
    <w:lvl w:ilvl="6">
      <w:numFmt w:val="bullet"/>
      <w:lvlText w:val="•"/>
      <w:lvlJc w:val="left"/>
      <w:pPr>
        <w:ind w:left="5627" w:hanging="720"/>
      </w:pPr>
      <w:rPr>
        <w:rFonts w:hint="default"/>
        <w:lang w:val="zh-CN" w:eastAsia="zh-CN" w:bidi="zh-CN"/>
      </w:rPr>
    </w:lvl>
    <w:lvl w:ilvl="7">
      <w:numFmt w:val="bullet"/>
      <w:lvlText w:val="•"/>
      <w:lvlJc w:val="left"/>
      <w:pPr>
        <w:ind w:left="6348" w:hanging="720"/>
      </w:pPr>
      <w:rPr>
        <w:rFonts w:hint="default"/>
        <w:lang w:val="zh-CN" w:eastAsia="zh-CN" w:bidi="zh-CN"/>
      </w:rPr>
    </w:lvl>
    <w:lvl w:ilvl="8">
      <w:numFmt w:val="bullet"/>
      <w:lvlText w:val="•"/>
      <w:lvlJc w:val="left"/>
      <w:pPr>
        <w:ind w:left="7069" w:hanging="720"/>
      </w:pPr>
      <w:rPr>
        <w:rFonts w:hint="default"/>
        <w:lang w:val="zh-CN" w:eastAsia="zh-CN" w:bidi="zh-CN"/>
      </w:rPr>
    </w:lvl>
  </w:abstractNum>
  <w:abstractNum w:abstractNumId="72" w15:restartNumberingAfterBreak="0">
    <w:nsid w:val="7DEC2089"/>
    <w:multiLevelType w:val="multilevel"/>
    <w:tmpl w:val="7DEC2089"/>
    <w:lvl w:ilvl="0">
      <w:start w:val="7"/>
      <w:numFmt w:val="decimal"/>
      <w:lvlText w:val="%1"/>
      <w:lvlJc w:val="left"/>
      <w:pPr>
        <w:ind w:left="388" w:hanging="281"/>
        <w:jc w:val="left"/>
      </w:pPr>
      <w:rPr>
        <w:rFonts w:ascii="仿宋" w:eastAsia="仿宋" w:hAnsi="仿宋" w:cs="仿宋" w:hint="default"/>
        <w:b/>
        <w:bCs/>
        <w:w w:val="99"/>
        <w:sz w:val="28"/>
        <w:szCs w:val="28"/>
        <w:lang w:val="zh-CN" w:eastAsia="zh-CN" w:bidi="zh-CN"/>
      </w:rPr>
    </w:lvl>
    <w:lvl w:ilvl="1">
      <w:start w:val="1"/>
      <w:numFmt w:val="decimal"/>
      <w:lvlText w:val="%1.%2"/>
      <w:lvlJc w:val="left"/>
      <w:pPr>
        <w:ind w:left="1070" w:hanging="483"/>
        <w:jc w:val="left"/>
      </w:pPr>
      <w:rPr>
        <w:rFonts w:ascii="仿宋" w:eastAsia="仿宋" w:hAnsi="仿宋" w:cs="仿宋" w:hint="default"/>
        <w:b/>
        <w:bCs/>
        <w:spacing w:val="0"/>
        <w:w w:val="99"/>
        <w:sz w:val="24"/>
        <w:szCs w:val="24"/>
        <w:lang w:val="zh-CN" w:eastAsia="zh-CN" w:bidi="zh-CN"/>
      </w:rPr>
    </w:lvl>
    <w:lvl w:ilvl="2">
      <w:start w:val="1"/>
      <w:numFmt w:val="decimal"/>
      <w:lvlText w:val="%1.%2.%3"/>
      <w:lvlJc w:val="left"/>
      <w:pPr>
        <w:ind w:left="1307" w:hanging="720"/>
        <w:jc w:val="left"/>
      </w:pPr>
      <w:rPr>
        <w:rFonts w:ascii="仿宋" w:eastAsia="仿宋" w:hAnsi="仿宋" w:cs="仿宋" w:hint="default"/>
        <w:w w:val="100"/>
        <w:sz w:val="24"/>
        <w:szCs w:val="24"/>
        <w:lang w:val="zh-CN" w:eastAsia="zh-CN" w:bidi="zh-CN"/>
      </w:rPr>
    </w:lvl>
    <w:lvl w:ilvl="3">
      <w:numFmt w:val="bullet"/>
      <w:lvlText w:val="•"/>
      <w:lvlJc w:val="left"/>
      <w:pPr>
        <w:ind w:left="2201" w:hanging="720"/>
      </w:pPr>
      <w:rPr>
        <w:rFonts w:hint="default"/>
        <w:lang w:val="zh-CN" w:eastAsia="zh-CN" w:bidi="zh-CN"/>
      </w:rPr>
    </w:lvl>
    <w:lvl w:ilvl="4">
      <w:numFmt w:val="bullet"/>
      <w:lvlText w:val="•"/>
      <w:lvlJc w:val="left"/>
      <w:pPr>
        <w:ind w:left="3103" w:hanging="720"/>
      </w:pPr>
      <w:rPr>
        <w:rFonts w:hint="default"/>
        <w:lang w:val="zh-CN" w:eastAsia="zh-CN" w:bidi="zh-CN"/>
      </w:rPr>
    </w:lvl>
    <w:lvl w:ilvl="5">
      <w:numFmt w:val="bullet"/>
      <w:lvlText w:val="•"/>
      <w:lvlJc w:val="left"/>
      <w:pPr>
        <w:ind w:left="4004" w:hanging="720"/>
      </w:pPr>
      <w:rPr>
        <w:rFonts w:hint="default"/>
        <w:lang w:val="zh-CN" w:eastAsia="zh-CN" w:bidi="zh-CN"/>
      </w:rPr>
    </w:lvl>
    <w:lvl w:ilvl="6">
      <w:numFmt w:val="bullet"/>
      <w:lvlText w:val="•"/>
      <w:lvlJc w:val="left"/>
      <w:pPr>
        <w:ind w:left="4906" w:hanging="720"/>
      </w:pPr>
      <w:rPr>
        <w:rFonts w:hint="default"/>
        <w:lang w:val="zh-CN" w:eastAsia="zh-CN" w:bidi="zh-CN"/>
      </w:rPr>
    </w:lvl>
    <w:lvl w:ilvl="7">
      <w:numFmt w:val="bullet"/>
      <w:lvlText w:val="•"/>
      <w:lvlJc w:val="left"/>
      <w:pPr>
        <w:ind w:left="5807" w:hanging="720"/>
      </w:pPr>
      <w:rPr>
        <w:rFonts w:hint="default"/>
        <w:lang w:val="zh-CN" w:eastAsia="zh-CN" w:bidi="zh-CN"/>
      </w:rPr>
    </w:lvl>
    <w:lvl w:ilvl="8">
      <w:numFmt w:val="bullet"/>
      <w:lvlText w:val="•"/>
      <w:lvlJc w:val="left"/>
      <w:pPr>
        <w:ind w:left="6709" w:hanging="720"/>
      </w:pPr>
      <w:rPr>
        <w:rFonts w:hint="default"/>
        <w:lang w:val="zh-CN" w:eastAsia="zh-CN" w:bidi="zh-CN"/>
      </w:rPr>
    </w:lvl>
  </w:abstractNum>
  <w:num w:numId="1" w16cid:durableId="2131435984">
    <w:abstractNumId w:val="19"/>
  </w:num>
  <w:num w:numId="2" w16cid:durableId="755858512">
    <w:abstractNumId w:val="59"/>
  </w:num>
  <w:num w:numId="3" w16cid:durableId="1883132073">
    <w:abstractNumId w:val="16"/>
  </w:num>
  <w:num w:numId="4" w16cid:durableId="702636708">
    <w:abstractNumId w:val="12"/>
  </w:num>
  <w:num w:numId="5" w16cid:durableId="292710883">
    <w:abstractNumId w:val="31"/>
  </w:num>
  <w:num w:numId="6" w16cid:durableId="1398432527">
    <w:abstractNumId w:val="43"/>
  </w:num>
  <w:num w:numId="7" w16cid:durableId="168104837">
    <w:abstractNumId w:val="67"/>
  </w:num>
  <w:num w:numId="8" w16cid:durableId="804738598">
    <w:abstractNumId w:val="29"/>
  </w:num>
  <w:num w:numId="9" w16cid:durableId="1424691511">
    <w:abstractNumId w:val="5"/>
  </w:num>
  <w:num w:numId="10" w16cid:durableId="1833371889">
    <w:abstractNumId w:val="44"/>
  </w:num>
  <w:num w:numId="11" w16cid:durableId="866452072">
    <w:abstractNumId w:val="60"/>
  </w:num>
  <w:num w:numId="12" w16cid:durableId="1946302119">
    <w:abstractNumId w:val="18"/>
  </w:num>
  <w:num w:numId="13" w16cid:durableId="213197924">
    <w:abstractNumId w:val="56"/>
  </w:num>
  <w:num w:numId="14" w16cid:durableId="483932780">
    <w:abstractNumId w:val="25"/>
  </w:num>
  <w:num w:numId="15" w16cid:durableId="936406">
    <w:abstractNumId w:val="42"/>
  </w:num>
  <w:num w:numId="16" w16cid:durableId="1023479717">
    <w:abstractNumId w:val="22"/>
  </w:num>
  <w:num w:numId="17" w16cid:durableId="1986817429">
    <w:abstractNumId w:val="21"/>
  </w:num>
  <w:num w:numId="18" w16cid:durableId="725103956">
    <w:abstractNumId w:val="7"/>
  </w:num>
  <w:num w:numId="19" w16cid:durableId="88040757">
    <w:abstractNumId w:val="54"/>
  </w:num>
  <w:num w:numId="20" w16cid:durableId="1262448858">
    <w:abstractNumId w:val="63"/>
  </w:num>
  <w:num w:numId="21" w16cid:durableId="1571422551">
    <w:abstractNumId w:val="34"/>
  </w:num>
  <w:num w:numId="22" w16cid:durableId="580456253">
    <w:abstractNumId w:val="53"/>
  </w:num>
  <w:num w:numId="23" w16cid:durableId="1874224629">
    <w:abstractNumId w:val="9"/>
  </w:num>
  <w:num w:numId="24" w16cid:durableId="1832023753">
    <w:abstractNumId w:val="71"/>
  </w:num>
  <w:num w:numId="25" w16cid:durableId="1524517554">
    <w:abstractNumId w:val="69"/>
  </w:num>
  <w:num w:numId="26" w16cid:durableId="1328943707">
    <w:abstractNumId w:val="15"/>
  </w:num>
  <w:num w:numId="27" w16cid:durableId="1184704619">
    <w:abstractNumId w:val="64"/>
  </w:num>
  <w:num w:numId="28" w16cid:durableId="853765310">
    <w:abstractNumId w:val="6"/>
  </w:num>
  <w:num w:numId="29" w16cid:durableId="1621765807">
    <w:abstractNumId w:val="50"/>
  </w:num>
  <w:num w:numId="30" w16cid:durableId="831063666">
    <w:abstractNumId w:val="2"/>
  </w:num>
  <w:num w:numId="31" w16cid:durableId="180433238">
    <w:abstractNumId w:val="58"/>
  </w:num>
  <w:num w:numId="32" w16cid:durableId="1399785077">
    <w:abstractNumId w:val="72"/>
  </w:num>
  <w:num w:numId="33" w16cid:durableId="1476987851">
    <w:abstractNumId w:val="0"/>
  </w:num>
  <w:num w:numId="34" w16cid:durableId="294407687">
    <w:abstractNumId w:val="41"/>
  </w:num>
  <w:num w:numId="35" w16cid:durableId="1031616218">
    <w:abstractNumId w:val="57"/>
  </w:num>
  <w:num w:numId="36" w16cid:durableId="530803334">
    <w:abstractNumId w:val="27"/>
  </w:num>
  <w:num w:numId="37" w16cid:durableId="138889687">
    <w:abstractNumId w:val="23"/>
  </w:num>
  <w:num w:numId="38" w16cid:durableId="1354378518">
    <w:abstractNumId w:val="46"/>
  </w:num>
  <w:num w:numId="39" w16cid:durableId="1106970563">
    <w:abstractNumId w:val="70"/>
  </w:num>
  <w:num w:numId="40" w16cid:durableId="1703549110">
    <w:abstractNumId w:val="14"/>
  </w:num>
  <w:num w:numId="41" w16cid:durableId="143011790">
    <w:abstractNumId w:val="4"/>
  </w:num>
  <w:num w:numId="42" w16cid:durableId="1887326128">
    <w:abstractNumId w:val="13"/>
  </w:num>
  <w:num w:numId="43" w16cid:durableId="468058453">
    <w:abstractNumId w:val="61"/>
  </w:num>
  <w:num w:numId="44" w16cid:durableId="1853756609">
    <w:abstractNumId w:val="1"/>
  </w:num>
  <w:num w:numId="45" w16cid:durableId="1258250376">
    <w:abstractNumId w:val="38"/>
  </w:num>
  <w:num w:numId="46" w16cid:durableId="845021491">
    <w:abstractNumId w:val="3"/>
  </w:num>
  <w:num w:numId="47" w16cid:durableId="1225406690">
    <w:abstractNumId w:val="62"/>
  </w:num>
  <w:num w:numId="48" w16cid:durableId="706376397">
    <w:abstractNumId w:val="68"/>
  </w:num>
  <w:num w:numId="49" w16cid:durableId="1820615892">
    <w:abstractNumId w:val="55"/>
  </w:num>
  <w:num w:numId="50" w16cid:durableId="43990658">
    <w:abstractNumId w:val="47"/>
  </w:num>
  <w:num w:numId="51" w16cid:durableId="303856047">
    <w:abstractNumId w:val="65"/>
  </w:num>
  <w:num w:numId="52" w16cid:durableId="144972587">
    <w:abstractNumId w:val="32"/>
  </w:num>
  <w:num w:numId="53" w16cid:durableId="1927297291">
    <w:abstractNumId w:val="33"/>
  </w:num>
  <w:num w:numId="54" w16cid:durableId="880821844">
    <w:abstractNumId w:val="20"/>
  </w:num>
  <w:num w:numId="55" w16cid:durableId="1154570647">
    <w:abstractNumId w:val="48"/>
  </w:num>
  <w:num w:numId="56" w16cid:durableId="311371625">
    <w:abstractNumId w:val="39"/>
  </w:num>
  <w:num w:numId="57" w16cid:durableId="1808549455">
    <w:abstractNumId w:val="24"/>
  </w:num>
  <w:num w:numId="58" w16cid:durableId="2126464139">
    <w:abstractNumId w:val="40"/>
  </w:num>
  <w:num w:numId="59" w16cid:durableId="117337114">
    <w:abstractNumId w:val="11"/>
  </w:num>
  <w:num w:numId="60" w16cid:durableId="227807963">
    <w:abstractNumId w:val="52"/>
  </w:num>
  <w:num w:numId="61" w16cid:durableId="1366099866">
    <w:abstractNumId w:val="35"/>
  </w:num>
  <w:num w:numId="62" w16cid:durableId="1630552788">
    <w:abstractNumId w:val="49"/>
  </w:num>
  <w:num w:numId="63" w16cid:durableId="1885175310">
    <w:abstractNumId w:val="30"/>
  </w:num>
  <w:num w:numId="64" w16cid:durableId="1826119158">
    <w:abstractNumId w:val="17"/>
  </w:num>
  <w:num w:numId="65" w16cid:durableId="52197007">
    <w:abstractNumId w:val="36"/>
  </w:num>
  <w:num w:numId="66" w16cid:durableId="1339428658">
    <w:abstractNumId w:val="10"/>
  </w:num>
  <w:num w:numId="67" w16cid:durableId="778988768">
    <w:abstractNumId w:val="51"/>
  </w:num>
  <w:num w:numId="68" w16cid:durableId="1648902215">
    <w:abstractNumId w:val="8"/>
  </w:num>
  <w:num w:numId="69" w16cid:durableId="1152064440">
    <w:abstractNumId w:val="26"/>
  </w:num>
  <w:num w:numId="70" w16cid:durableId="1957370106">
    <w:abstractNumId w:val="45"/>
  </w:num>
  <w:num w:numId="71" w16cid:durableId="1171332736">
    <w:abstractNumId w:val="28"/>
  </w:num>
  <w:num w:numId="72" w16cid:durableId="1792438913">
    <w:abstractNumId w:val="37"/>
  </w:num>
  <w:num w:numId="73" w16cid:durableId="1418359786">
    <w:abstractNumId w:val="6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SO_WPS_MARK_KEY" w:val="2d34fcb4-743a-41ea-8d1e-f6befe5f76d9"/>
  </w:docVars>
  <w:rsids>
    <w:rsidRoot w:val="00E91817"/>
    <w:rsid w:val="006A0235"/>
    <w:rsid w:val="00E91817"/>
    <w:rsid w:val="00FE4577"/>
    <w:rsid w:val="256F66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8E5F0"/>
  <w15:docId w15:val="{EA9A6FFA-EDB7-490B-A482-563B5A887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pPr>
      <w:widowControl w:val="0"/>
      <w:autoSpaceDE w:val="0"/>
      <w:autoSpaceDN w:val="0"/>
    </w:pPr>
    <w:rPr>
      <w:rFonts w:ascii="仿宋" w:eastAsia="仿宋" w:hAnsi="仿宋" w:cs="仿宋"/>
      <w:sz w:val="22"/>
      <w:szCs w:val="22"/>
      <w:lang w:val="zh-CN" w:bidi="zh-CN"/>
    </w:rPr>
  </w:style>
  <w:style w:type="paragraph" w:styleId="1">
    <w:name w:val="heading 1"/>
    <w:basedOn w:val="a"/>
    <w:next w:val="a"/>
    <w:uiPriority w:val="1"/>
    <w:qFormat/>
    <w:pPr>
      <w:spacing w:before="54"/>
      <w:ind w:left="543" w:hanging="324"/>
      <w:outlineLvl w:val="0"/>
    </w:pPr>
    <w:rPr>
      <w:b/>
      <w:bCs/>
      <w:sz w:val="32"/>
      <w:szCs w:val="32"/>
    </w:rPr>
  </w:style>
  <w:style w:type="paragraph" w:styleId="2">
    <w:name w:val="heading 2"/>
    <w:basedOn w:val="a"/>
    <w:next w:val="a"/>
    <w:uiPriority w:val="1"/>
    <w:qFormat/>
    <w:pPr>
      <w:ind w:right="620"/>
      <w:jc w:val="center"/>
      <w:outlineLvl w:val="1"/>
    </w:pPr>
    <w:rPr>
      <w:sz w:val="32"/>
      <w:szCs w:val="32"/>
    </w:rPr>
  </w:style>
  <w:style w:type="paragraph" w:styleId="3">
    <w:name w:val="heading 3"/>
    <w:basedOn w:val="a"/>
    <w:next w:val="a"/>
    <w:uiPriority w:val="1"/>
    <w:qFormat/>
    <w:pPr>
      <w:ind w:left="779"/>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8"/>
      <w:szCs w:val="28"/>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4">
    <w:name w:val="List Paragraph"/>
    <w:basedOn w:val="a"/>
    <w:uiPriority w:val="1"/>
    <w:qFormat/>
    <w:pPr>
      <w:ind w:left="220" w:firstLine="480"/>
    </w:pPr>
  </w:style>
  <w:style w:type="paragraph" w:customStyle="1" w:styleId="TableParagraph">
    <w:name w:val="Table Paragraph"/>
    <w:basedOn w:val="a"/>
    <w:uiPriority w:val="1"/>
    <w:qFormat/>
  </w:style>
  <w:style w:type="paragraph" w:styleId="a5">
    <w:name w:val="header"/>
    <w:basedOn w:val="a"/>
    <w:link w:val="a6"/>
    <w:rsid w:val="006A0235"/>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6A0235"/>
    <w:rPr>
      <w:rFonts w:ascii="仿宋" w:eastAsia="仿宋" w:hAnsi="仿宋" w:cs="仿宋"/>
      <w:sz w:val="18"/>
      <w:szCs w:val="18"/>
      <w:lang w:val="zh-CN" w:bidi="zh-CN"/>
    </w:rPr>
  </w:style>
  <w:style w:type="paragraph" w:styleId="a7">
    <w:name w:val="footer"/>
    <w:basedOn w:val="a"/>
    <w:link w:val="a8"/>
    <w:rsid w:val="006A0235"/>
    <w:pPr>
      <w:tabs>
        <w:tab w:val="center" w:pos="4153"/>
        <w:tab w:val="right" w:pos="8306"/>
      </w:tabs>
      <w:snapToGrid w:val="0"/>
    </w:pPr>
    <w:rPr>
      <w:sz w:val="18"/>
      <w:szCs w:val="18"/>
    </w:rPr>
  </w:style>
  <w:style w:type="character" w:customStyle="1" w:styleId="a8">
    <w:name w:val="页脚 字符"/>
    <w:basedOn w:val="a0"/>
    <w:link w:val="a7"/>
    <w:rsid w:val="006A0235"/>
    <w:rPr>
      <w:rFonts w:ascii="仿宋" w:eastAsia="仿宋" w:hAnsi="仿宋" w:cs="仿宋"/>
      <w:sz w:val="18"/>
      <w:szCs w:val="18"/>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4650</Words>
  <Characters>26509</Characters>
  <Application>Microsoft Office Word</Application>
  <DocSecurity>0</DocSecurity>
  <Lines>220</Lines>
  <Paragraphs>62</Paragraphs>
  <ScaleCrop>false</ScaleCrop>
  <Company/>
  <LinksUpToDate>false</LinksUpToDate>
  <CharactersWithSpaces>31097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严以华</dc:creator>
  <cp:lastModifiedBy>倪康</cp:lastModifiedBy>
  <cp:revision>2</cp:revision>
  <dcterms:created xsi:type="dcterms:W3CDTF">2023-02-27T06:25:00Z</dcterms:created>
  <dcterms:modified xsi:type="dcterms:W3CDTF">2023-02-27T06:25:00Z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2023-02-22T00:00:00Z</vt:filetime>
  </property>
  <property fmtid="{D5CDD505-2E9C-101B-9397-08002B2CF9AE}" pid="3" name="Creator">
    <vt:lpwstr>WPS 文字</vt:lpwstr>
  </property>
  <property fmtid="{D5CDD505-2E9C-101B-9397-08002B2CF9AE}" pid="4" name="LastSaved">
    <vt:filetime>2023-02-23T00:00:00Z</vt:filetime>
  </property>
  <property fmtid="{D5CDD505-2E9C-101B-9397-08002B2CF9AE}" pid="5" name="KSOProductBuildVer">
    <vt:lpwstr>2052-11.1.0.12970</vt:lpwstr>
  </property>
  <property fmtid="{D5CDD505-2E9C-101B-9397-08002B2CF9AE}" pid="6" name="ICV">
    <vt:lpwstr>34F2779C308F4C37A57AB4141445D759</vt:lpwstr>
  </property>
</Properties>
</file>